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vsdx" ContentType="application/vnd.ms-visio.drawing"/>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022D" w:rsidRDefault="0032022D" w:rsidP="0032022D">
      <w:pPr>
        <w:jc w:val="center"/>
        <w:sectPr w:rsidR="0032022D">
          <w:pgSz w:w="11906" w:h="16838"/>
          <w:pgMar w:top="1440" w:right="1800" w:bottom="1440" w:left="1800" w:header="851" w:footer="992" w:gutter="0"/>
          <w:cols w:space="425"/>
          <w:docGrid w:type="lines" w:linePitch="312"/>
        </w:sectPr>
      </w:pPr>
      <w:r>
        <w:rPr>
          <w:noProof/>
        </w:rPr>
        <w:drawing>
          <wp:anchor distT="0" distB="0" distL="114300" distR="114300" simplePos="0" relativeHeight="251662336" behindDoc="0" locked="0" layoutInCell="1" allowOverlap="1">
            <wp:simplePos x="0" y="0"/>
            <wp:positionH relativeFrom="margin">
              <wp:posOffset>-109855</wp:posOffset>
            </wp:positionH>
            <wp:positionV relativeFrom="margin">
              <wp:posOffset>-320040</wp:posOffset>
            </wp:positionV>
            <wp:extent cx="5716905" cy="8155305"/>
            <wp:effectExtent l="0" t="0" r="0" b="0"/>
            <wp:wrapSquare wrapText="bothSides"/>
            <wp:docPr id="785219213" name="图片 1" descr="图示,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219213" name="图片 1" descr="图示, 文本&#10;&#10;描述已自动生成"/>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16905" cy="8155305"/>
                    </a:xfrm>
                    <a:prstGeom prst="rect">
                      <a:avLst/>
                    </a:prstGeom>
                  </pic:spPr>
                </pic:pic>
              </a:graphicData>
            </a:graphic>
          </wp:anchor>
        </w:drawing>
      </w:r>
    </w:p>
    <w:p w:rsidR="0032022D" w:rsidRDefault="00743344" w:rsidP="0032022D">
      <w:pPr>
        <w:jc w:val="center"/>
        <w:sectPr w:rsidR="0032022D">
          <w:pgSz w:w="11906" w:h="16838"/>
          <w:pgMar w:top="1440" w:right="1800" w:bottom="1440" w:left="1800" w:header="851" w:footer="992" w:gutter="0"/>
          <w:cols w:space="425"/>
          <w:docGrid w:type="lines" w:linePitch="312"/>
        </w:sectPr>
      </w:pPr>
      <w:r>
        <w:rPr>
          <w:noProof/>
        </w:rPr>
        <w:lastRenderedPageBreak/>
        <w:drawing>
          <wp:inline distT="0" distB="0" distL="0" distR="0">
            <wp:extent cx="5274310" cy="7296769"/>
            <wp:effectExtent l="1905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5274310" cy="7296769"/>
                    </a:xfrm>
                    <a:prstGeom prst="rect">
                      <a:avLst/>
                    </a:prstGeom>
                    <a:noFill/>
                    <a:ln w="9525">
                      <a:noFill/>
                      <a:miter lim="800000"/>
                      <a:headEnd/>
                      <a:tailEnd/>
                    </a:ln>
                  </pic:spPr>
                </pic:pic>
              </a:graphicData>
            </a:graphic>
          </wp:inline>
        </w:drawing>
      </w:r>
    </w:p>
    <w:p w:rsidR="0032022D" w:rsidRDefault="00743344" w:rsidP="0032022D">
      <w:pPr>
        <w:jc w:val="center"/>
      </w:pPr>
      <w:r>
        <w:rPr>
          <w:noProof/>
        </w:rPr>
        <w:lastRenderedPageBreak/>
        <w:drawing>
          <wp:inline distT="0" distB="0" distL="0" distR="0">
            <wp:extent cx="5274310" cy="7501575"/>
            <wp:effectExtent l="1905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5274310" cy="7501575"/>
                    </a:xfrm>
                    <a:prstGeom prst="rect">
                      <a:avLst/>
                    </a:prstGeom>
                    <a:noFill/>
                    <a:ln w="9525">
                      <a:noFill/>
                      <a:miter lim="800000"/>
                      <a:headEnd/>
                      <a:tailEnd/>
                    </a:ln>
                  </pic:spPr>
                </pic:pic>
              </a:graphicData>
            </a:graphic>
          </wp:inline>
        </w:drawing>
      </w:r>
    </w:p>
    <w:p w:rsidR="0032022D" w:rsidRDefault="0032022D" w:rsidP="0032022D">
      <w:pPr>
        <w:jc w:val="center"/>
        <w:sectPr w:rsidR="0032022D">
          <w:pgSz w:w="11906" w:h="16838"/>
          <w:pgMar w:top="1440" w:right="1800" w:bottom="1440" w:left="1800" w:header="851" w:footer="992" w:gutter="0"/>
          <w:cols w:space="425"/>
          <w:docGrid w:type="lines" w:linePitch="312"/>
        </w:sectPr>
      </w:pPr>
    </w:p>
    <w:p w:rsidR="0032022D" w:rsidRDefault="00743344" w:rsidP="0032022D">
      <w:pPr>
        <w:jc w:val="center"/>
        <w:sectPr w:rsidR="0032022D" w:rsidSect="008153F5">
          <w:pgSz w:w="16838" w:h="11906" w:orient="landscape"/>
          <w:pgMar w:top="1800" w:right="1440" w:bottom="1800" w:left="1440" w:header="851" w:footer="992" w:gutter="0"/>
          <w:cols w:space="425"/>
          <w:docGrid w:type="lines" w:linePitch="312"/>
        </w:sectPr>
      </w:pPr>
      <w:r>
        <w:rPr>
          <w:noProof/>
        </w:rPr>
        <w:lastRenderedPageBreak/>
        <w:drawing>
          <wp:inline distT="0" distB="0" distL="0" distR="0">
            <wp:extent cx="7570470" cy="5316220"/>
            <wp:effectExtent l="1905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srcRect/>
                    <a:stretch>
                      <a:fillRect/>
                    </a:stretch>
                  </pic:blipFill>
                  <pic:spPr bwMode="auto">
                    <a:xfrm>
                      <a:off x="0" y="0"/>
                      <a:ext cx="7570470" cy="5316220"/>
                    </a:xfrm>
                    <a:prstGeom prst="rect">
                      <a:avLst/>
                    </a:prstGeom>
                    <a:noFill/>
                    <a:ln w="9525">
                      <a:noFill/>
                      <a:miter lim="800000"/>
                      <a:headEnd/>
                      <a:tailEnd/>
                    </a:ln>
                  </pic:spPr>
                </pic:pic>
              </a:graphicData>
            </a:graphic>
          </wp:inline>
        </w:drawing>
      </w:r>
    </w:p>
    <w:p w:rsidR="0032022D" w:rsidRDefault="00743344" w:rsidP="0032022D">
      <w:pPr>
        <w:jc w:val="center"/>
      </w:pPr>
      <w:r>
        <w:rPr>
          <w:noProof/>
        </w:rPr>
        <w:lastRenderedPageBreak/>
        <w:drawing>
          <wp:inline distT="0" distB="0" distL="0" distR="0">
            <wp:extent cx="5274310" cy="7415660"/>
            <wp:effectExtent l="1905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274310" cy="7415660"/>
                    </a:xfrm>
                    <a:prstGeom prst="rect">
                      <a:avLst/>
                    </a:prstGeom>
                    <a:noFill/>
                    <a:ln w="9525">
                      <a:noFill/>
                      <a:miter lim="800000"/>
                      <a:headEnd/>
                      <a:tailEnd/>
                    </a:ln>
                  </pic:spPr>
                </pic:pic>
              </a:graphicData>
            </a:graphic>
          </wp:inline>
        </w:drawing>
      </w:r>
    </w:p>
    <w:p w:rsidR="0032022D" w:rsidRDefault="0032022D" w:rsidP="0032022D">
      <w:pPr>
        <w:jc w:val="center"/>
        <w:sectPr w:rsidR="0032022D" w:rsidSect="00555C55">
          <w:pgSz w:w="11906" w:h="16838"/>
          <w:pgMar w:top="1440" w:right="1800" w:bottom="1440" w:left="1800" w:header="851" w:footer="992" w:gutter="0"/>
          <w:cols w:space="425"/>
          <w:docGrid w:type="lines" w:linePitch="312"/>
        </w:sectPr>
      </w:pPr>
    </w:p>
    <w:p w:rsidR="0032022D" w:rsidRDefault="0032022D" w:rsidP="0032022D">
      <w:pPr>
        <w:jc w:val="center"/>
        <w:sectPr w:rsidR="0032022D" w:rsidSect="008942DE">
          <w:pgSz w:w="16838" w:h="11906" w:orient="landscape"/>
          <w:pgMar w:top="1800" w:right="1440" w:bottom="1800" w:left="1440" w:header="851" w:footer="992" w:gutter="0"/>
          <w:cols w:space="425"/>
          <w:docGrid w:type="lines" w:linePitch="312"/>
        </w:sectPr>
      </w:pPr>
      <w:r>
        <w:rPr>
          <w:noProof/>
        </w:rPr>
        <w:lastRenderedPageBreak/>
        <w:drawing>
          <wp:anchor distT="0" distB="0" distL="114300" distR="114300" simplePos="0" relativeHeight="251664384" behindDoc="0" locked="0" layoutInCell="1" allowOverlap="1">
            <wp:simplePos x="1327868" y="1176793"/>
            <wp:positionH relativeFrom="margin">
              <wp:align>center</wp:align>
            </wp:positionH>
            <wp:positionV relativeFrom="margin">
              <wp:align>top</wp:align>
            </wp:positionV>
            <wp:extent cx="8030817" cy="5671141"/>
            <wp:effectExtent l="0" t="0" r="8890" b="6350"/>
            <wp:wrapSquare wrapText="bothSides"/>
            <wp:docPr id="1722638503"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638503" name="图片 1" descr="文本&#10;&#10;描述已自动生成"/>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8030817" cy="5671141"/>
                    </a:xfrm>
                    <a:prstGeom prst="rect">
                      <a:avLst/>
                    </a:prstGeom>
                  </pic:spPr>
                </pic:pic>
              </a:graphicData>
            </a:graphic>
          </wp:anchor>
        </w:drawing>
      </w:r>
    </w:p>
    <w:p w:rsidR="0032022D" w:rsidRPr="009521EB" w:rsidRDefault="0032022D" w:rsidP="0032022D">
      <w:pPr>
        <w:pStyle w:val="af3"/>
        <w:jc w:val="center"/>
        <w:outlineLvl w:val="0"/>
        <w:rPr>
          <w:rFonts w:ascii="Times New Roman" w:eastAsia="黑体" w:hAnsi="Times New Roman" w:cs="Times New Roman"/>
          <w:snapToGrid w:val="0"/>
          <w:sz w:val="30"/>
          <w:szCs w:val="30"/>
        </w:rPr>
      </w:pPr>
      <w:r w:rsidRPr="009521EB">
        <w:rPr>
          <w:rFonts w:ascii="Times New Roman" w:eastAsia="黑体" w:hAnsi="Times New Roman" w:cs="Times New Roman"/>
          <w:snapToGrid w:val="0"/>
          <w:sz w:val="30"/>
          <w:szCs w:val="30"/>
        </w:rPr>
        <w:lastRenderedPageBreak/>
        <w:t>一、建设项目基本情况</w:t>
      </w:r>
    </w:p>
    <w:tbl>
      <w:tblPr>
        <w:tblW w:w="88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tblPr>
      <w:tblGrid>
        <w:gridCol w:w="1555"/>
        <w:gridCol w:w="2450"/>
        <w:gridCol w:w="105"/>
        <w:gridCol w:w="1701"/>
        <w:gridCol w:w="626"/>
        <w:gridCol w:w="2433"/>
      </w:tblGrid>
      <w:tr w:rsidR="0032022D" w:rsidRPr="009521EB" w:rsidTr="006F7081">
        <w:trPr>
          <w:trHeight w:val="567"/>
          <w:jc w:val="center"/>
        </w:trPr>
        <w:tc>
          <w:tcPr>
            <w:tcW w:w="1555" w:type="dxa"/>
            <w:tcMar>
              <w:top w:w="16" w:type="dxa"/>
              <w:left w:w="16" w:type="dxa"/>
              <w:right w:w="16" w:type="dxa"/>
            </w:tcMar>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建设项目名称</w:t>
            </w:r>
          </w:p>
        </w:tc>
        <w:tc>
          <w:tcPr>
            <w:tcW w:w="7315" w:type="dxa"/>
            <w:gridSpan w:val="5"/>
            <w:vAlign w:val="center"/>
          </w:tcPr>
          <w:p w:rsidR="0032022D" w:rsidRPr="009521EB" w:rsidRDefault="0032022D" w:rsidP="006F7081">
            <w:pPr>
              <w:adjustRightInd w:val="0"/>
              <w:snapToGrid w:val="0"/>
              <w:jc w:val="center"/>
              <w:rPr>
                <w:rFonts w:ascii="Times New Roman" w:hAnsi="Times New Roman" w:cs="Times New Roman"/>
                <w:spacing w:val="-4"/>
              </w:rPr>
            </w:pPr>
            <w:r w:rsidRPr="009521EB">
              <w:rPr>
                <w:rFonts w:ascii="Times New Roman" w:hAnsi="Times New Roman" w:cs="Times New Roman" w:hint="eastAsia"/>
                <w:spacing w:val="-4"/>
              </w:rPr>
              <w:t>新乡市兴豫塑料制品有限公司塑料包装耗材技改项目</w:t>
            </w:r>
          </w:p>
        </w:tc>
      </w:tr>
      <w:tr w:rsidR="0032022D" w:rsidRPr="009521EB" w:rsidTr="006F7081">
        <w:trPr>
          <w:trHeight w:val="510"/>
          <w:jc w:val="center"/>
        </w:trPr>
        <w:tc>
          <w:tcPr>
            <w:tcW w:w="1555" w:type="dxa"/>
            <w:tcMar>
              <w:top w:w="16" w:type="dxa"/>
              <w:left w:w="16" w:type="dxa"/>
              <w:right w:w="16" w:type="dxa"/>
            </w:tcMar>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项目代码</w:t>
            </w:r>
          </w:p>
        </w:tc>
        <w:tc>
          <w:tcPr>
            <w:tcW w:w="7315" w:type="dxa"/>
            <w:gridSpan w:val="5"/>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2304-410772-04-02-999342</w:t>
            </w:r>
          </w:p>
        </w:tc>
      </w:tr>
      <w:tr w:rsidR="0032022D" w:rsidRPr="009521EB" w:rsidTr="006F7081">
        <w:trPr>
          <w:trHeight w:val="567"/>
          <w:jc w:val="center"/>
        </w:trPr>
        <w:tc>
          <w:tcPr>
            <w:tcW w:w="1555" w:type="dxa"/>
            <w:tcMar>
              <w:top w:w="16" w:type="dxa"/>
              <w:left w:w="16" w:type="dxa"/>
              <w:right w:w="16" w:type="dxa"/>
            </w:tcMar>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建设单位联系人</w:t>
            </w:r>
          </w:p>
        </w:tc>
        <w:tc>
          <w:tcPr>
            <w:tcW w:w="2450" w:type="dxa"/>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hint="eastAsia"/>
              </w:rPr>
              <w:t>刘天成</w:t>
            </w:r>
          </w:p>
        </w:tc>
        <w:tc>
          <w:tcPr>
            <w:tcW w:w="2432" w:type="dxa"/>
            <w:gridSpan w:val="3"/>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联系方式</w:t>
            </w:r>
          </w:p>
        </w:tc>
        <w:tc>
          <w:tcPr>
            <w:tcW w:w="2433" w:type="dxa"/>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134</w:t>
            </w:r>
            <w:r w:rsidR="00743344">
              <w:rPr>
                <w:rFonts w:ascii="Times New Roman" w:hAnsi="Times New Roman" w:cs="Times New Roman" w:hint="eastAsia"/>
              </w:rPr>
              <w:t>*****</w:t>
            </w:r>
            <w:r w:rsidRPr="009521EB">
              <w:rPr>
                <w:rFonts w:ascii="Times New Roman" w:hAnsi="Times New Roman" w:cs="Times New Roman"/>
              </w:rPr>
              <w:t>770</w:t>
            </w:r>
          </w:p>
        </w:tc>
      </w:tr>
      <w:tr w:rsidR="0032022D" w:rsidRPr="009521EB" w:rsidTr="006F7081">
        <w:trPr>
          <w:trHeight w:val="567"/>
          <w:jc w:val="center"/>
        </w:trPr>
        <w:tc>
          <w:tcPr>
            <w:tcW w:w="1555" w:type="dxa"/>
            <w:tcMar>
              <w:top w:w="16" w:type="dxa"/>
              <w:left w:w="16" w:type="dxa"/>
              <w:right w:w="16" w:type="dxa"/>
            </w:tcMar>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法人代表</w:t>
            </w:r>
          </w:p>
        </w:tc>
        <w:tc>
          <w:tcPr>
            <w:tcW w:w="7315" w:type="dxa"/>
            <w:gridSpan w:val="5"/>
            <w:vAlign w:val="center"/>
          </w:tcPr>
          <w:p w:rsidR="0032022D" w:rsidRPr="009521EB" w:rsidRDefault="0032022D" w:rsidP="00743344">
            <w:pPr>
              <w:adjustRightInd w:val="0"/>
              <w:snapToGrid w:val="0"/>
              <w:jc w:val="center"/>
              <w:rPr>
                <w:rFonts w:ascii="Times New Roman" w:hAnsi="Times New Roman" w:cs="Times New Roman"/>
              </w:rPr>
            </w:pPr>
            <w:r w:rsidRPr="009521EB">
              <w:rPr>
                <w:rFonts w:ascii="Times New Roman" w:hAnsi="Times New Roman" w:cs="Times New Roman"/>
              </w:rPr>
              <w:t>常志</w:t>
            </w:r>
          </w:p>
        </w:tc>
      </w:tr>
      <w:tr w:rsidR="0032022D" w:rsidRPr="009521EB" w:rsidTr="006F7081">
        <w:trPr>
          <w:trHeight w:val="510"/>
          <w:jc w:val="center"/>
        </w:trPr>
        <w:tc>
          <w:tcPr>
            <w:tcW w:w="1555" w:type="dxa"/>
            <w:tcMar>
              <w:top w:w="16" w:type="dxa"/>
              <w:left w:w="16" w:type="dxa"/>
              <w:right w:w="16" w:type="dxa"/>
            </w:tcMar>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建设地点</w:t>
            </w:r>
          </w:p>
        </w:tc>
        <w:tc>
          <w:tcPr>
            <w:tcW w:w="7315" w:type="dxa"/>
            <w:gridSpan w:val="5"/>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hint="eastAsia"/>
              </w:rPr>
              <w:t>河南省新乡市新乡经济开发区</w:t>
            </w:r>
            <w:proofErr w:type="gramStart"/>
            <w:r w:rsidRPr="009521EB">
              <w:rPr>
                <w:rFonts w:ascii="Times New Roman" w:hAnsi="Times New Roman" w:cs="Times New Roman" w:hint="eastAsia"/>
              </w:rPr>
              <w:t>经纺路</w:t>
            </w:r>
            <w:r w:rsidRPr="009521EB">
              <w:rPr>
                <w:rFonts w:ascii="Times New Roman" w:hAnsi="Times New Roman" w:cs="Times New Roman" w:hint="eastAsia"/>
              </w:rPr>
              <w:t>8</w:t>
            </w:r>
            <w:r w:rsidRPr="009521EB">
              <w:rPr>
                <w:rFonts w:ascii="Times New Roman" w:hAnsi="Times New Roman" w:cs="Times New Roman" w:hint="eastAsia"/>
              </w:rPr>
              <w:t>号</w:t>
            </w:r>
            <w:proofErr w:type="gramEnd"/>
          </w:p>
        </w:tc>
      </w:tr>
      <w:tr w:rsidR="0032022D" w:rsidRPr="009521EB" w:rsidTr="006F7081">
        <w:trPr>
          <w:trHeight w:val="562"/>
          <w:jc w:val="center"/>
        </w:trPr>
        <w:tc>
          <w:tcPr>
            <w:tcW w:w="1555" w:type="dxa"/>
            <w:tcMar>
              <w:top w:w="16" w:type="dxa"/>
              <w:left w:w="16" w:type="dxa"/>
              <w:right w:w="16" w:type="dxa"/>
            </w:tcMar>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地理坐标</w:t>
            </w:r>
          </w:p>
        </w:tc>
        <w:tc>
          <w:tcPr>
            <w:tcW w:w="7315" w:type="dxa"/>
            <w:gridSpan w:val="5"/>
            <w:vAlign w:val="center"/>
          </w:tcPr>
          <w:p w:rsidR="0032022D" w:rsidRPr="009521EB" w:rsidRDefault="0032022D" w:rsidP="006F7081">
            <w:pPr>
              <w:jc w:val="center"/>
              <w:rPr>
                <w:rFonts w:ascii="Times New Roman" w:hAnsi="Times New Roman" w:cs="Times New Roman"/>
              </w:rPr>
            </w:pPr>
            <w:r w:rsidRPr="009521EB">
              <w:rPr>
                <w:rFonts w:ascii="Times New Roman" w:hAnsi="Times New Roman" w:cs="Times New Roman"/>
              </w:rPr>
              <w:t>（</w:t>
            </w:r>
            <w:r w:rsidRPr="009521EB">
              <w:rPr>
                <w:rFonts w:ascii="Times New Roman" w:hAnsi="Times New Roman" w:cs="Times New Roman"/>
                <w:u w:val="single"/>
              </w:rPr>
              <w:t xml:space="preserve"> 114 </w:t>
            </w:r>
            <w:r w:rsidRPr="009521EB">
              <w:rPr>
                <w:rFonts w:ascii="Times New Roman" w:hAnsi="Times New Roman" w:cs="Times New Roman"/>
              </w:rPr>
              <w:t>度</w:t>
            </w:r>
            <w:r w:rsidRPr="009521EB">
              <w:rPr>
                <w:rFonts w:ascii="Times New Roman" w:hAnsi="Times New Roman" w:cs="Times New Roman"/>
                <w:u w:val="single"/>
              </w:rPr>
              <w:t xml:space="preserve"> 2 </w:t>
            </w:r>
            <w:r w:rsidRPr="009521EB">
              <w:rPr>
                <w:rFonts w:ascii="Times New Roman" w:hAnsi="Times New Roman" w:cs="Times New Roman"/>
              </w:rPr>
              <w:t>分</w:t>
            </w:r>
            <w:r w:rsidRPr="009521EB">
              <w:rPr>
                <w:rFonts w:ascii="Times New Roman" w:hAnsi="Times New Roman" w:cs="Times New Roman"/>
                <w:u w:val="single"/>
              </w:rPr>
              <w:t xml:space="preserve"> 34.0038 </w:t>
            </w:r>
            <w:r w:rsidRPr="009521EB">
              <w:rPr>
                <w:rFonts w:ascii="Times New Roman" w:hAnsi="Times New Roman" w:cs="Times New Roman"/>
              </w:rPr>
              <w:t>秒，</w:t>
            </w:r>
            <w:r w:rsidRPr="009521EB">
              <w:rPr>
                <w:rFonts w:ascii="Times New Roman" w:hAnsi="Times New Roman" w:cs="Times New Roman"/>
                <w:u w:val="single"/>
              </w:rPr>
              <w:t xml:space="preserve"> 35 </w:t>
            </w:r>
            <w:r w:rsidRPr="009521EB">
              <w:rPr>
                <w:rFonts w:ascii="Times New Roman" w:hAnsi="Times New Roman" w:cs="Times New Roman"/>
              </w:rPr>
              <w:t>度</w:t>
            </w:r>
            <w:r w:rsidRPr="009521EB">
              <w:rPr>
                <w:rFonts w:ascii="Times New Roman" w:hAnsi="Times New Roman" w:cs="Times New Roman"/>
                <w:u w:val="single"/>
              </w:rPr>
              <w:t xml:space="preserve"> 16 </w:t>
            </w:r>
            <w:r w:rsidRPr="009521EB">
              <w:rPr>
                <w:rFonts w:ascii="Times New Roman" w:hAnsi="Times New Roman" w:cs="Times New Roman"/>
              </w:rPr>
              <w:t>分</w:t>
            </w:r>
            <w:r w:rsidRPr="009521EB">
              <w:rPr>
                <w:rFonts w:ascii="Times New Roman" w:hAnsi="Times New Roman" w:cs="Times New Roman"/>
                <w:u w:val="single"/>
              </w:rPr>
              <w:t xml:space="preserve"> 16.3804 </w:t>
            </w:r>
            <w:r w:rsidRPr="009521EB">
              <w:rPr>
                <w:rFonts w:ascii="Times New Roman" w:hAnsi="Times New Roman" w:cs="Times New Roman"/>
              </w:rPr>
              <w:t>秒）</w:t>
            </w:r>
          </w:p>
        </w:tc>
      </w:tr>
      <w:tr w:rsidR="0032022D" w:rsidRPr="009521EB" w:rsidTr="006F7081">
        <w:trPr>
          <w:trHeight w:val="567"/>
          <w:jc w:val="center"/>
        </w:trPr>
        <w:tc>
          <w:tcPr>
            <w:tcW w:w="1555" w:type="dxa"/>
            <w:tcMar>
              <w:top w:w="16" w:type="dxa"/>
              <w:left w:w="16" w:type="dxa"/>
              <w:right w:w="16" w:type="dxa"/>
            </w:tcMar>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国民经济</w:t>
            </w:r>
          </w:p>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行业类别</w:t>
            </w:r>
          </w:p>
        </w:tc>
        <w:tc>
          <w:tcPr>
            <w:tcW w:w="2555" w:type="dxa"/>
            <w:gridSpan w:val="2"/>
            <w:vAlign w:val="center"/>
          </w:tcPr>
          <w:p w:rsidR="0032022D" w:rsidRPr="009521EB" w:rsidRDefault="0032022D" w:rsidP="006F7081">
            <w:pPr>
              <w:jc w:val="both"/>
              <w:rPr>
                <w:rFonts w:ascii="Times New Roman" w:hAnsi="Times New Roman" w:cs="Times New Roman"/>
              </w:rPr>
            </w:pPr>
            <w:r w:rsidRPr="009521EB">
              <w:rPr>
                <w:rFonts w:ascii="Times New Roman" w:hAnsi="Times New Roman" w:cs="Times New Roman"/>
              </w:rPr>
              <w:t>C4220</w:t>
            </w:r>
            <w:r w:rsidRPr="009521EB">
              <w:rPr>
                <w:rFonts w:ascii="Times New Roman" w:hAnsi="Times New Roman" w:cs="Times New Roman" w:hint="eastAsia"/>
              </w:rPr>
              <w:t>非金属废料和碎屑加工处理</w:t>
            </w:r>
          </w:p>
        </w:tc>
        <w:tc>
          <w:tcPr>
            <w:tcW w:w="1701" w:type="dxa"/>
            <w:vAlign w:val="center"/>
          </w:tcPr>
          <w:p w:rsidR="0032022D" w:rsidRPr="009521EB" w:rsidRDefault="0032022D" w:rsidP="006F7081">
            <w:pPr>
              <w:adjustRightInd w:val="0"/>
              <w:snapToGrid w:val="0"/>
              <w:jc w:val="center"/>
              <w:rPr>
                <w:rFonts w:ascii="Times New Roman" w:hAnsi="Times New Roman" w:cs="Times New Roman"/>
              </w:rPr>
            </w:pPr>
            <w:bookmarkStart w:id="0" w:name="_Hlk49843745"/>
            <w:r w:rsidRPr="009521EB">
              <w:rPr>
                <w:rFonts w:ascii="Times New Roman" w:hAnsi="Times New Roman" w:cs="Times New Roman"/>
              </w:rPr>
              <w:t>建设项目</w:t>
            </w:r>
          </w:p>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行业类别</w:t>
            </w:r>
            <w:bookmarkEnd w:id="0"/>
          </w:p>
        </w:tc>
        <w:tc>
          <w:tcPr>
            <w:tcW w:w="3059" w:type="dxa"/>
            <w:gridSpan w:val="2"/>
            <w:vAlign w:val="center"/>
          </w:tcPr>
          <w:p w:rsidR="0032022D" w:rsidRPr="009521EB" w:rsidRDefault="0032022D" w:rsidP="006F7081">
            <w:pPr>
              <w:adjustRightInd w:val="0"/>
              <w:snapToGrid w:val="0"/>
              <w:jc w:val="both"/>
              <w:rPr>
                <w:rFonts w:ascii="Times New Roman" w:hAnsi="Times New Roman" w:cs="Times New Roman"/>
              </w:rPr>
            </w:pPr>
            <w:r w:rsidRPr="009521EB">
              <w:rPr>
                <w:rFonts w:ascii="Times New Roman" w:hAnsi="Times New Roman" w:cs="Times New Roman" w:hint="eastAsia"/>
              </w:rPr>
              <w:t>三十九</w:t>
            </w:r>
            <w:r w:rsidRPr="009521EB">
              <w:rPr>
                <w:rFonts w:ascii="Times New Roman" w:hAnsi="Times New Roman" w:cs="Times New Roman"/>
              </w:rPr>
              <w:t>、</w:t>
            </w:r>
            <w:r w:rsidRPr="009521EB">
              <w:rPr>
                <w:rFonts w:ascii="Times New Roman" w:hAnsi="Times New Roman" w:cs="Times New Roman"/>
              </w:rPr>
              <w:t>“</w:t>
            </w:r>
            <w:r w:rsidRPr="009521EB">
              <w:rPr>
                <w:rFonts w:ascii="Times New Roman" w:hAnsi="Times New Roman" w:cs="Times New Roman" w:hint="eastAsia"/>
              </w:rPr>
              <w:t>废弃资源综合利用业</w:t>
            </w:r>
            <w:r w:rsidRPr="009521EB">
              <w:rPr>
                <w:rFonts w:ascii="Times New Roman" w:hAnsi="Times New Roman" w:cs="Times New Roman" w:hint="eastAsia"/>
              </w:rPr>
              <w:t>4</w:t>
            </w:r>
            <w:r w:rsidRPr="009521EB">
              <w:rPr>
                <w:rFonts w:ascii="Times New Roman" w:hAnsi="Times New Roman" w:cs="Times New Roman"/>
              </w:rPr>
              <w:t>2”</w:t>
            </w:r>
            <w:r w:rsidRPr="009521EB">
              <w:rPr>
                <w:rFonts w:ascii="Times New Roman" w:hAnsi="Times New Roman" w:cs="Times New Roman"/>
              </w:rPr>
              <w:t>：第</w:t>
            </w:r>
            <w:r w:rsidRPr="009521EB">
              <w:rPr>
                <w:rFonts w:ascii="Times New Roman" w:hAnsi="Times New Roman" w:cs="Times New Roman"/>
              </w:rPr>
              <w:t>85</w:t>
            </w:r>
            <w:r w:rsidRPr="009521EB">
              <w:rPr>
                <w:rFonts w:ascii="Times New Roman" w:hAnsi="Times New Roman" w:cs="Times New Roman"/>
              </w:rPr>
              <w:t>条</w:t>
            </w:r>
            <w:r w:rsidRPr="009521EB">
              <w:rPr>
                <w:rFonts w:ascii="Times New Roman" w:hAnsi="Times New Roman" w:cs="Times New Roman"/>
              </w:rPr>
              <w:t>“</w:t>
            </w:r>
            <w:r w:rsidRPr="009521EB">
              <w:rPr>
                <w:rFonts w:ascii="Times New Roman" w:hAnsi="Times New Roman" w:cs="Times New Roman" w:hint="eastAsia"/>
              </w:rPr>
              <w:t>非金属废料和碎屑加工处理</w:t>
            </w:r>
            <w:r w:rsidRPr="009521EB">
              <w:rPr>
                <w:rFonts w:ascii="Times New Roman" w:hAnsi="Times New Roman" w:cs="Times New Roman" w:hint="eastAsia"/>
              </w:rPr>
              <w:t xml:space="preserve"> </w:t>
            </w:r>
            <w:r w:rsidRPr="009521EB">
              <w:rPr>
                <w:rFonts w:ascii="Times New Roman" w:hAnsi="Times New Roman" w:cs="Times New Roman"/>
              </w:rPr>
              <w:t>422”</w:t>
            </w:r>
          </w:p>
        </w:tc>
      </w:tr>
      <w:tr w:rsidR="0032022D" w:rsidRPr="009521EB" w:rsidTr="006F7081">
        <w:trPr>
          <w:trHeight w:val="567"/>
          <w:jc w:val="center"/>
        </w:trPr>
        <w:tc>
          <w:tcPr>
            <w:tcW w:w="1555" w:type="dxa"/>
            <w:tcMar>
              <w:top w:w="16" w:type="dxa"/>
              <w:left w:w="16" w:type="dxa"/>
              <w:right w:w="16" w:type="dxa"/>
            </w:tcMar>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建设性质</w:t>
            </w:r>
          </w:p>
        </w:tc>
        <w:tc>
          <w:tcPr>
            <w:tcW w:w="2555" w:type="dxa"/>
            <w:gridSpan w:val="2"/>
            <w:vAlign w:val="center"/>
          </w:tcPr>
          <w:p w:rsidR="0032022D" w:rsidRPr="009521EB" w:rsidRDefault="0032022D" w:rsidP="006F7081">
            <w:pPr>
              <w:rPr>
                <w:rFonts w:ascii="Times New Roman" w:hAnsi="Times New Roman" w:cs="Times New Roman"/>
              </w:rPr>
            </w:pPr>
            <w:r w:rsidRPr="009521EB">
              <w:rPr>
                <w:rFonts w:ascii="Times New Roman" w:hAnsi="Times New Roman" w:cs="Times New Roman"/>
              </w:rPr>
              <w:sym w:font="Wingdings 2" w:char="00A3"/>
            </w:r>
            <w:r w:rsidRPr="009521EB">
              <w:rPr>
                <w:rFonts w:ascii="Times New Roman" w:hAnsi="Times New Roman" w:cs="Times New Roman"/>
              </w:rPr>
              <w:t>新建（</w:t>
            </w:r>
            <w:r w:rsidRPr="009521EB">
              <w:rPr>
                <w:rFonts w:ascii="Times New Roman" w:hAnsi="Times New Roman" w:cs="Times New Roman" w:hint="eastAsia"/>
              </w:rPr>
              <w:t>迁建</w:t>
            </w:r>
            <w:r w:rsidRPr="009521EB">
              <w:rPr>
                <w:rFonts w:ascii="Times New Roman" w:hAnsi="Times New Roman" w:cs="Times New Roman"/>
              </w:rPr>
              <w:t>）</w:t>
            </w:r>
          </w:p>
          <w:p w:rsidR="0032022D" w:rsidRPr="009521EB" w:rsidRDefault="0032022D" w:rsidP="006F7081">
            <w:pPr>
              <w:rPr>
                <w:rFonts w:ascii="Times New Roman" w:hAnsi="Times New Roman" w:cs="Times New Roman"/>
              </w:rPr>
            </w:pPr>
            <w:r w:rsidRPr="009521EB">
              <w:rPr>
                <w:rFonts w:ascii="Times New Roman" w:hAnsi="Times New Roman" w:cs="Times New Roman"/>
              </w:rPr>
              <w:sym w:font="Wingdings 2" w:char="00A3"/>
            </w:r>
            <w:r w:rsidRPr="009521EB">
              <w:rPr>
                <w:rFonts w:ascii="Times New Roman" w:hAnsi="Times New Roman" w:cs="Times New Roman"/>
              </w:rPr>
              <w:t>改建</w:t>
            </w:r>
          </w:p>
          <w:p w:rsidR="0032022D" w:rsidRPr="009521EB" w:rsidRDefault="0032022D" w:rsidP="006F7081">
            <w:pPr>
              <w:rPr>
                <w:rFonts w:ascii="Times New Roman" w:hAnsi="Times New Roman" w:cs="Times New Roman"/>
              </w:rPr>
            </w:pPr>
            <w:r w:rsidRPr="009521EB">
              <w:rPr>
                <w:rFonts w:ascii="Times New Roman" w:hAnsi="Times New Roman" w:cs="Times New Roman"/>
              </w:rPr>
              <w:sym w:font="Wingdings 2" w:char="00A3"/>
            </w:r>
            <w:r w:rsidRPr="009521EB">
              <w:rPr>
                <w:rFonts w:ascii="Times New Roman" w:hAnsi="Times New Roman" w:cs="Times New Roman"/>
              </w:rPr>
              <w:t>扩建</w:t>
            </w:r>
          </w:p>
          <w:p w:rsidR="0032022D" w:rsidRPr="009521EB" w:rsidRDefault="0032022D" w:rsidP="006F7081">
            <w:pPr>
              <w:rPr>
                <w:rFonts w:ascii="Times New Roman" w:hAnsi="Times New Roman" w:cs="Times New Roman"/>
              </w:rPr>
            </w:pPr>
            <w:r w:rsidRPr="009521EB">
              <w:rPr>
                <w:rFonts w:ascii="Times New Roman" w:hAnsi="Times New Roman" w:cs="Times New Roman"/>
              </w:rPr>
              <w:sym w:font="Wingdings 2" w:char="F052"/>
            </w:r>
            <w:r w:rsidRPr="009521EB">
              <w:rPr>
                <w:rFonts w:ascii="Times New Roman" w:hAnsi="Times New Roman" w:cs="Times New Roman"/>
              </w:rPr>
              <w:t>技术改造</w:t>
            </w:r>
          </w:p>
        </w:tc>
        <w:tc>
          <w:tcPr>
            <w:tcW w:w="1701" w:type="dxa"/>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建设项目</w:t>
            </w:r>
          </w:p>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申报情形</w:t>
            </w:r>
          </w:p>
        </w:tc>
        <w:tc>
          <w:tcPr>
            <w:tcW w:w="3059" w:type="dxa"/>
            <w:gridSpan w:val="2"/>
            <w:vAlign w:val="center"/>
          </w:tcPr>
          <w:p w:rsidR="0032022D" w:rsidRPr="009521EB" w:rsidRDefault="0032022D" w:rsidP="006F7081">
            <w:pPr>
              <w:rPr>
                <w:rFonts w:ascii="Times New Roman" w:hAnsi="Times New Roman" w:cs="Times New Roman"/>
              </w:rPr>
            </w:pPr>
            <w:r w:rsidRPr="009521EB">
              <w:rPr>
                <w:rFonts w:ascii="Times New Roman" w:hAnsi="Times New Roman" w:cs="Times New Roman"/>
              </w:rPr>
              <w:sym w:font="Wingdings 2" w:char="F052"/>
            </w:r>
            <w:r w:rsidRPr="009521EB">
              <w:rPr>
                <w:rFonts w:ascii="Times New Roman" w:hAnsi="Times New Roman" w:cs="Times New Roman"/>
              </w:rPr>
              <w:t>首次申报项目</w:t>
            </w:r>
          </w:p>
          <w:p w:rsidR="0032022D" w:rsidRPr="009521EB" w:rsidRDefault="0032022D" w:rsidP="006F7081">
            <w:pPr>
              <w:rPr>
                <w:rFonts w:ascii="Times New Roman" w:hAnsi="Times New Roman" w:cs="Times New Roman"/>
              </w:rPr>
            </w:pPr>
            <w:r w:rsidRPr="009521EB">
              <w:rPr>
                <w:rFonts w:ascii="Times New Roman" w:hAnsi="Times New Roman" w:cs="Times New Roman"/>
              </w:rPr>
              <w:sym w:font="Wingdings 2" w:char="00A3"/>
            </w:r>
            <w:r w:rsidRPr="009521EB">
              <w:rPr>
                <w:rFonts w:ascii="Times New Roman" w:hAnsi="Times New Roman" w:cs="Times New Roman"/>
              </w:rPr>
              <w:t>不予批准后再次申报项目</w:t>
            </w:r>
          </w:p>
          <w:p w:rsidR="0032022D" w:rsidRPr="009521EB" w:rsidRDefault="0032022D" w:rsidP="006F7081">
            <w:pPr>
              <w:rPr>
                <w:rFonts w:ascii="Times New Roman" w:hAnsi="Times New Roman" w:cs="Times New Roman"/>
              </w:rPr>
            </w:pPr>
            <w:r w:rsidRPr="009521EB">
              <w:rPr>
                <w:rFonts w:ascii="Times New Roman" w:hAnsi="Times New Roman" w:cs="Times New Roman"/>
              </w:rPr>
              <w:sym w:font="Wingdings 2" w:char="00A3"/>
            </w:r>
            <w:r w:rsidRPr="009521EB">
              <w:rPr>
                <w:rFonts w:ascii="Times New Roman" w:hAnsi="Times New Roman" w:cs="Times New Roman"/>
              </w:rPr>
              <w:t>超五年重新审核项目</w:t>
            </w:r>
          </w:p>
          <w:p w:rsidR="0032022D" w:rsidRPr="009521EB" w:rsidRDefault="0032022D" w:rsidP="006F7081">
            <w:pPr>
              <w:rPr>
                <w:rFonts w:ascii="Times New Roman" w:hAnsi="Times New Roman" w:cs="Times New Roman"/>
              </w:rPr>
            </w:pPr>
            <w:r w:rsidRPr="009521EB">
              <w:rPr>
                <w:rFonts w:ascii="Times New Roman" w:hAnsi="Times New Roman" w:cs="Times New Roman"/>
              </w:rPr>
              <w:sym w:font="Wingdings 2" w:char="00A3"/>
            </w:r>
            <w:r w:rsidRPr="009521EB">
              <w:rPr>
                <w:rFonts w:ascii="Times New Roman" w:hAnsi="Times New Roman" w:cs="Times New Roman"/>
              </w:rPr>
              <w:t>重大变动重新报批项目</w:t>
            </w:r>
          </w:p>
        </w:tc>
      </w:tr>
      <w:tr w:rsidR="0032022D" w:rsidRPr="009521EB" w:rsidTr="006F7081">
        <w:trPr>
          <w:trHeight w:val="723"/>
          <w:jc w:val="center"/>
        </w:trPr>
        <w:tc>
          <w:tcPr>
            <w:tcW w:w="1555" w:type="dxa"/>
            <w:tcMar>
              <w:top w:w="16" w:type="dxa"/>
              <w:left w:w="16" w:type="dxa"/>
              <w:right w:w="16" w:type="dxa"/>
            </w:tcMar>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项目审批（核准</w:t>
            </w:r>
            <w:r w:rsidRPr="009521EB">
              <w:rPr>
                <w:rFonts w:ascii="Times New Roman" w:hAnsi="Times New Roman" w:cs="Times New Roman"/>
              </w:rPr>
              <w:t>/</w:t>
            </w:r>
            <w:r w:rsidRPr="009521EB">
              <w:rPr>
                <w:rFonts w:ascii="Times New Roman" w:hAnsi="Times New Roman" w:cs="Times New Roman"/>
              </w:rPr>
              <w:t>备案）部门</w:t>
            </w:r>
          </w:p>
        </w:tc>
        <w:tc>
          <w:tcPr>
            <w:tcW w:w="2555" w:type="dxa"/>
            <w:gridSpan w:val="2"/>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新乡经济技术开发区</w:t>
            </w:r>
            <w:r w:rsidRPr="009521EB">
              <w:rPr>
                <w:rFonts w:ascii="Times New Roman" w:hAnsi="Times New Roman" w:cs="Times New Roman" w:hint="eastAsia"/>
              </w:rPr>
              <w:t>管理委员会</w:t>
            </w:r>
          </w:p>
        </w:tc>
        <w:tc>
          <w:tcPr>
            <w:tcW w:w="1701" w:type="dxa"/>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项目审批（核准</w:t>
            </w:r>
            <w:r w:rsidRPr="009521EB">
              <w:rPr>
                <w:rFonts w:ascii="Times New Roman" w:hAnsi="Times New Roman" w:cs="Times New Roman"/>
              </w:rPr>
              <w:t>/</w:t>
            </w:r>
            <w:r w:rsidRPr="009521EB">
              <w:rPr>
                <w:rFonts w:ascii="Times New Roman" w:hAnsi="Times New Roman" w:cs="Times New Roman"/>
              </w:rPr>
              <w:t>备案）文号</w:t>
            </w:r>
          </w:p>
        </w:tc>
        <w:tc>
          <w:tcPr>
            <w:tcW w:w="3059" w:type="dxa"/>
            <w:gridSpan w:val="2"/>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w:t>
            </w:r>
          </w:p>
        </w:tc>
      </w:tr>
      <w:tr w:rsidR="0032022D" w:rsidRPr="009521EB" w:rsidTr="006F7081">
        <w:trPr>
          <w:trHeight w:val="788"/>
          <w:jc w:val="center"/>
        </w:trPr>
        <w:tc>
          <w:tcPr>
            <w:tcW w:w="1555" w:type="dxa"/>
            <w:tcMar>
              <w:top w:w="16" w:type="dxa"/>
              <w:left w:w="16" w:type="dxa"/>
              <w:right w:w="16" w:type="dxa"/>
            </w:tcMar>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总投资（万元）</w:t>
            </w:r>
          </w:p>
        </w:tc>
        <w:tc>
          <w:tcPr>
            <w:tcW w:w="2555" w:type="dxa"/>
            <w:gridSpan w:val="2"/>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10</w:t>
            </w:r>
          </w:p>
        </w:tc>
        <w:tc>
          <w:tcPr>
            <w:tcW w:w="1701" w:type="dxa"/>
            <w:tcMar>
              <w:top w:w="16" w:type="dxa"/>
              <w:left w:w="16" w:type="dxa"/>
              <w:right w:w="16" w:type="dxa"/>
            </w:tcMar>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环保投资（万元）</w:t>
            </w:r>
          </w:p>
        </w:tc>
        <w:tc>
          <w:tcPr>
            <w:tcW w:w="3059" w:type="dxa"/>
            <w:gridSpan w:val="2"/>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0.2</w:t>
            </w:r>
          </w:p>
        </w:tc>
      </w:tr>
      <w:tr w:rsidR="0032022D" w:rsidRPr="009521EB" w:rsidTr="006F7081">
        <w:trPr>
          <w:trHeight w:val="826"/>
          <w:jc w:val="center"/>
        </w:trPr>
        <w:tc>
          <w:tcPr>
            <w:tcW w:w="1555" w:type="dxa"/>
            <w:tcMar>
              <w:top w:w="16" w:type="dxa"/>
              <w:left w:w="16" w:type="dxa"/>
              <w:right w:w="16" w:type="dxa"/>
            </w:tcMar>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环保投资占比（</w:t>
            </w:r>
            <w:r w:rsidRPr="009521EB">
              <w:rPr>
                <w:rFonts w:ascii="Times New Roman" w:hAnsi="Times New Roman" w:cs="Times New Roman"/>
              </w:rPr>
              <w:t>%</w:t>
            </w:r>
            <w:r w:rsidRPr="009521EB">
              <w:rPr>
                <w:rFonts w:ascii="Times New Roman" w:hAnsi="Times New Roman" w:cs="Times New Roman"/>
              </w:rPr>
              <w:t>）</w:t>
            </w:r>
          </w:p>
        </w:tc>
        <w:tc>
          <w:tcPr>
            <w:tcW w:w="2555" w:type="dxa"/>
            <w:gridSpan w:val="2"/>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2</w:t>
            </w:r>
          </w:p>
        </w:tc>
        <w:tc>
          <w:tcPr>
            <w:tcW w:w="1701" w:type="dxa"/>
            <w:tcMar>
              <w:top w:w="16" w:type="dxa"/>
              <w:left w:w="16" w:type="dxa"/>
              <w:right w:w="16" w:type="dxa"/>
            </w:tcMar>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施工工期</w:t>
            </w:r>
          </w:p>
        </w:tc>
        <w:tc>
          <w:tcPr>
            <w:tcW w:w="3059" w:type="dxa"/>
            <w:gridSpan w:val="2"/>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2023</w:t>
            </w:r>
            <w:r w:rsidRPr="009521EB">
              <w:rPr>
                <w:rFonts w:ascii="Times New Roman" w:hAnsi="Times New Roman" w:cs="Times New Roman"/>
              </w:rPr>
              <w:t>年</w:t>
            </w:r>
            <w:r w:rsidRPr="009521EB">
              <w:rPr>
                <w:rFonts w:ascii="Times New Roman" w:hAnsi="Times New Roman" w:cs="Times New Roman"/>
              </w:rPr>
              <w:t>6</w:t>
            </w:r>
            <w:r w:rsidRPr="009521EB">
              <w:rPr>
                <w:rFonts w:ascii="Times New Roman" w:hAnsi="Times New Roman" w:cs="Times New Roman"/>
              </w:rPr>
              <w:t>月</w:t>
            </w:r>
            <w:r w:rsidRPr="009521EB">
              <w:rPr>
                <w:rFonts w:ascii="Times New Roman" w:hAnsi="Times New Roman" w:cs="Times New Roman" w:hint="eastAsia"/>
              </w:rPr>
              <w:t>-</w:t>
            </w:r>
            <w:r w:rsidRPr="009521EB">
              <w:rPr>
                <w:rFonts w:ascii="Times New Roman" w:hAnsi="Times New Roman" w:cs="Times New Roman"/>
              </w:rPr>
              <w:t>2023</w:t>
            </w:r>
            <w:r w:rsidRPr="009521EB">
              <w:rPr>
                <w:rFonts w:ascii="Times New Roman" w:hAnsi="Times New Roman" w:cs="Times New Roman"/>
              </w:rPr>
              <w:t>年</w:t>
            </w:r>
            <w:r w:rsidRPr="009521EB">
              <w:rPr>
                <w:rFonts w:ascii="Times New Roman" w:hAnsi="Times New Roman" w:cs="Times New Roman"/>
              </w:rPr>
              <w:t>7</w:t>
            </w:r>
            <w:r w:rsidRPr="009521EB">
              <w:rPr>
                <w:rFonts w:ascii="Times New Roman" w:hAnsi="Times New Roman" w:cs="Times New Roman"/>
              </w:rPr>
              <w:t>月</w:t>
            </w:r>
          </w:p>
        </w:tc>
      </w:tr>
      <w:tr w:rsidR="0032022D" w:rsidRPr="009521EB" w:rsidTr="006F7081">
        <w:trPr>
          <w:trHeight w:val="856"/>
          <w:jc w:val="center"/>
        </w:trPr>
        <w:tc>
          <w:tcPr>
            <w:tcW w:w="1555" w:type="dxa"/>
            <w:tcMar>
              <w:top w:w="16" w:type="dxa"/>
              <w:left w:w="16" w:type="dxa"/>
              <w:right w:w="16" w:type="dxa"/>
            </w:tcMar>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是否开工建设</w:t>
            </w:r>
          </w:p>
        </w:tc>
        <w:tc>
          <w:tcPr>
            <w:tcW w:w="2555" w:type="dxa"/>
            <w:gridSpan w:val="2"/>
            <w:vAlign w:val="center"/>
          </w:tcPr>
          <w:p w:rsidR="0032022D" w:rsidRPr="009521EB" w:rsidRDefault="0032022D" w:rsidP="006F7081">
            <w:pPr>
              <w:adjustRightInd w:val="0"/>
              <w:snapToGrid w:val="0"/>
              <w:rPr>
                <w:rFonts w:ascii="Times New Roman" w:hAnsi="Times New Roman" w:cs="Times New Roman"/>
              </w:rPr>
            </w:pPr>
            <w:r w:rsidRPr="009521EB">
              <w:rPr>
                <w:rFonts w:ascii="Times New Roman" w:hAnsi="Times New Roman" w:cs="Times New Roman"/>
              </w:rPr>
              <w:sym w:font="Wingdings 2" w:char="F052"/>
            </w:r>
            <w:proofErr w:type="gramStart"/>
            <w:r w:rsidRPr="009521EB">
              <w:rPr>
                <w:rFonts w:ascii="Times New Roman" w:hAnsi="Times New Roman" w:cs="Times New Roman"/>
              </w:rPr>
              <w:t>否</w:t>
            </w:r>
            <w:proofErr w:type="gramEnd"/>
          </w:p>
          <w:p w:rsidR="0032022D" w:rsidRPr="009521EB" w:rsidRDefault="0032022D" w:rsidP="006F7081">
            <w:pPr>
              <w:adjustRightInd w:val="0"/>
              <w:snapToGrid w:val="0"/>
              <w:rPr>
                <w:rFonts w:ascii="Times New Roman" w:hAnsi="Times New Roman" w:cs="Times New Roman"/>
              </w:rPr>
            </w:pPr>
            <w:r w:rsidRPr="009521EB">
              <w:rPr>
                <w:rFonts w:ascii="Times New Roman" w:hAnsi="Times New Roman" w:cs="Times New Roman"/>
              </w:rPr>
              <w:sym w:font="Wingdings 2" w:char="00A3"/>
            </w:r>
            <w:r w:rsidRPr="009521EB">
              <w:rPr>
                <w:rFonts w:ascii="Times New Roman" w:hAnsi="Times New Roman" w:cs="Times New Roman"/>
              </w:rPr>
              <w:t>是：</w:t>
            </w:r>
          </w:p>
        </w:tc>
        <w:tc>
          <w:tcPr>
            <w:tcW w:w="1701" w:type="dxa"/>
            <w:tcMar>
              <w:top w:w="16" w:type="dxa"/>
              <w:left w:w="16" w:type="dxa"/>
              <w:right w:w="16" w:type="dxa"/>
            </w:tcMar>
            <w:vAlign w:val="center"/>
          </w:tcPr>
          <w:p w:rsidR="0032022D" w:rsidRPr="009521EB" w:rsidRDefault="0032022D" w:rsidP="006F7081">
            <w:pPr>
              <w:adjustRightInd w:val="0"/>
              <w:snapToGrid w:val="0"/>
              <w:jc w:val="center"/>
              <w:rPr>
                <w:rFonts w:ascii="Times New Roman" w:hAnsi="Times New Roman" w:cs="Times New Roman"/>
                <w:spacing w:val="-6"/>
              </w:rPr>
            </w:pPr>
            <w:r w:rsidRPr="009521EB">
              <w:rPr>
                <w:rFonts w:ascii="Times New Roman" w:hAnsi="Times New Roman" w:cs="Times New Roman"/>
                <w:spacing w:val="-6"/>
              </w:rPr>
              <w:t>用地（用海）</w:t>
            </w:r>
          </w:p>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spacing w:val="-6"/>
              </w:rPr>
              <w:t>面积（</w:t>
            </w:r>
            <w:r w:rsidRPr="009521EB">
              <w:rPr>
                <w:rFonts w:ascii="Times New Roman" w:hAnsi="Times New Roman" w:cs="Times New Roman"/>
                <w:spacing w:val="-6"/>
              </w:rPr>
              <w:t>m</w:t>
            </w:r>
            <w:r w:rsidRPr="009521EB">
              <w:rPr>
                <w:rFonts w:ascii="Times New Roman" w:hAnsi="Times New Roman" w:cs="Times New Roman"/>
                <w:spacing w:val="-6"/>
                <w:vertAlign w:val="superscript"/>
              </w:rPr>
              <w:t>2</w:t>
            </w:r>
            <w:r w:rsidRPr="009521EB">
              <w:rPr>
                <w:rFonts w:ascii="Times New Roman" w:hAnsi="Times New Roman" w:cs="Times New Roman"/>
                <w:spacing w:val="-6"/>
              </w:rPr>
              <w:t>）</w:t>
            </w:r>
          </w:p>
        </w:tc>
        <w:tc>
          <w:tcPr>
            <w:tcW w:w="3059" w:type="dxa"/>
            <w:gridSpan w:val="2"/>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bCs/>
              </w:rPr>
              <w:t>0</w:t>
            </w:r>
            <w:r w:rsidRPr="009521EB">
              <w:rPr>
                <w:rFonts w:ascii="Times New Roman" w:hAnsi="Times New Roman" w:cs="Times New Roman" w:hint="eastAsia"/>
                <w:bCs/>
              </w:rPr>
              <w:t>（</w:t>
            </w:r>
            <w:proofErr w:type="gramStart"/>
            <w:r w:rsidRPr="009521EB">
              <w:rPr>
                <w:rFonts w:ascii="Times New Roman" w:hAnsi="Times New Roman" w:cs="Times New Roman" w:hint="eastAsia"/>
                <w:bCs/>
              </w:rPr>
              <w:t>不</w:t>
            </w:r>
            <w:proofErr w:type="gramEnd"/>
            <w:r w:rsidRPr="009521EB">
              <w:rPr>
                <w:rFonts w:ascii="Times New Roman" w:hAnsi="Times New Roman" w:cs="Times New Roman" w:hint="eastAsia"/>
                <w:bCs/>
              </w:rPr>
              <w:t>新增用地）</w:t>
            </w:r>
          </w:p>
        </w:tc>
      </w:tr>
      <w:tr w:rsidR="0032022D" w:rsidRPr="009521EB" w:rsidTr="006F7081">
        <w:trPr>
          <w:trHeight w:val="1928"/>
          <w:jc w:val="center"/>
        </w:trPr>
        <w:tc>
          <w:tcPr>
            <w:tcW w:w="1555"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rPr>
            </w:pPr>
            <w:r w:rsidRPr="009521EB">
              <w:rPr>
                <w:rFonts w:ascii="Times New Roman" w:hAnsi="Times New Roman" w:cs="Times New Roman"/>
              </w:rPr>
              <w:t>专项评价设置情况</w:t>
            </w:r>
          </w:p>
        </w:tc>
        <w:tc>
          <w:tcPr>
            <w:tcW w:w="7315" w:type="dxa"/>
            <w:gridSpan w:val="5"/>
            <w:vAlign w:val="center"/>
          </w:tcPr>
          <w:p w:rsidR="0032022D" w:rsidRPr="009521EB" w:rsidRDefault="0032022D" w:rsidP="006F7081">
            <w:pPr>
              <w:autoSpaceDE w:val="0"/>
              <w:autoSpaceDN w:val="0"/>
              <w:adjustRightInd w:val="0"/>
              <w:snapToGrid w:val="0"/>
              <w:jc w:val="center"/>
              <w:rPr>
                <w:rFonts w:ascii="Times New Roman" w:hAnsi="Times New Roman" w:cs="Times New Roman"/>
              </w:rPr>
            </w:pPr>
            <w:r w:rsidRPr="009521EB">
              <w:rPr>
                <w:rFonts w:ascii="Times New Roman" w:hAnsi="Times New Roman" w:cs="Times New Roman"/>
              </w:rPr>
              <w:t>表</w:t>
            </w:r>
            <w:r w:rsidRPr="009521EB">
              <w:rPr>
                <w:rFonts w:ascii="Times New Roman" w:hAnsi="Times New Roman" w:cs="Times New Roman"/>
              </w:rPr>
              <w:t xml:space="preserve">1        </w:t>
            </w:r>
            <w:r w:rsidRPr="009521EB">
              <w:rPr>
                <w:rFonts w:ascii="Times New Roman" w:hAnsi="Times New Roman" w:cs="Times New Roman"/>
              </w:rPr>
              <w:t>与专项评价设置原则对比一览表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000"/>
            </w:tblPr>
            <w:tblGrid>
              <w:gridCol w:w="962"/>
              <w:gridCol w:w="3795"/>
              <w:gridCol w:w="2388"/>
            </w:tblGrid>
            <w:tr w:rsidR="0032022D" w:rsidRPr="009521EB" w:rsidTr="006F7081">
              <w:trPr>
                <w:trHeight w:val="397"/>
                <w:jc w:val="center"/>
              </w:trPr>
              <w:tc>
                <w:tcPr>
                  <w:tcW w:w="953"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b/>
                      <w:bCs/>
                      <w:sz w:val="21"/>
                      <w:szCs w:val="21"/>
                    </w:rPr>
                  </w:pPr>
                  <w:r w:rsidRPr="009521EB">
                    <w:rPr>
                      <w:rFonts w:ascii="Times New Roman" w:hAnsi="Times New Roman" w:cs="Times New Roman"/>
                      <w:b/>
                      <w:bCs/>
                      <w:sz w:val="21"/>
                      <w:szCs w:val="21"/>
                    </w:rPr>
                    <w:t>专项评价的类别</w:t>
                  </w:r>
                </w:p>
              </w:tc>
              <w:tc>
                <w:tcPr>
                  <w:tcW w:w="3761"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b/>
                      <w:bCs/>
                      <w:sz w:val="21"/>
                      <w:szCs w:val="21"/>
                    </w:rPr>
                  </w:pPr>
                  <w:r w:rsidRPr="009521EB">
                    <w:rPr>
                      <w:rFonts w:ascii="Times New Roman" w:hAnsi="Times New Roman" w:cs="Times New Roman"/>
                      <w:b/>
                      <w:bCs/>
                      <w:sz w:val="21"/>
                      <w:szCs w:val="21"/>
                    </w:rPr>
                    <w:t>设置原则</w:t>
                  </w:r>
                </w:p>
              </w:tc>
              <w:tc>
                <w:tcPr>
                  <w:tcW w:w="2367"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b/>
                      <w:bCs/>
                      <w:sz w:val="21"/>
                      <w:szCs w:val="21"/>
                    </w:rPr>
                  </w:pPr>
                  <w:r w:rsidRPr="009521EB">
                    <w:rPr>
                      <w:rFonts w:ascii="Times New Roman" w:hAnsi="Times New Roman" w:cs="Times New Roman"/>
                      <w:b/>
                      <w:bCs/>
                      <w:sz w:val="21"/>
                      <w:szCs w:val="21"/>
                    </w:rPr>
                    <w:t>与本项目对比</w:t>
                  </w:r>
                </w:p>
              </w:tc>
            </w:tr>
            <w:tr w:rsidR="0032022D" w:rsidRPr="009521EB" w:rsidTr="006F7081">
              <w:trPr>
                <w:trHeight w:val="397"/>
                <w:jc w:val="center"/>
              </w:trPr>
              <w:tc>
                <w:tcPr>
                  <w:tcW w:w="953"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sz w:val="21"/>
                      <w:szCs w:val="21"/>
                    </w:rPr>
                    <w:t>大气</w:t>
                  </w:r>
                </w:p>
              </w:tc>
              <w:tc>
                <w:tcPr>
                  <w:tcW w:w="3761"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sz w:val="21"/>
                      <w:szCs w:val="21"/>
                    </w:rPr>
                    <w:t>排放废气含有有毒有害污染物</w:t>
                  </w:r>
                  <w:r w:rsidRPr="009521EB">
                    <w:rPr>
                      <w:rFonts w:ascii="Times New Roman" w:hAnsi="Times New Roman" w:cs="Times New Roman"/>
                      <w:sz w:val="21"/>
                      <w:szCs w:val="21"/>
                      <w:vertAlign w:val="superscript"/>
                    </w:rPr>
                    <w:t>1</w:t>
                  </w:r>
                  <w:r w:rsidRPr="009521EB">
                    <w:rPr>
                      <w:rFonts w:ascii="Times New Roman" w:hAnsi="Times New Roman" w:cs="Times New Roman"/>
                      <w:sz w:val="21"/>
                      <w:szCs w:val="21"/>
                    </w:rPr>
                    <w:t>、二噁英、苯并</w:t>
                  </w:r>
                  <w:r w:rsidRPr="009521EB">
                    <w:rPr>
                      <w:rFonts w:ascii="Times New Roman" w:hAnsi="Times New Roman" w:cs="Times New Roman"/>
                      <w:sz w:val="21"/>
                      <w:szCs w:val="21"/>
                    </w:rPr>
                    <w:t>[a]</w:t>
                  </w:r>
                  <w:proofErr w:type="gramStart"/>
                  <w:r w:rsidRPr="009521EB">
                    <w:rPr>
                      <w:rFonts w:ascii="Times New Roman" w:hAnsi="Times New Roman" w:cs="Times New Roman"/>
                      <w:sz w:val="21"/>
                      <w:szCs w:val="21"/>
                    </w:rPr>
                    <w:t>芘</w:t>
                  </w:r>
                  <w:proofErr w:type="gramEnd"/>
                  <w:r w:rsidRPr="009521EB">
                    <w:rPr>
                      <w:rFonts w:ascii="Times New Roman" w:hAnsi="Times New Roman" w:cs="Times New Roman"/>
                      <w:sz w:val="21"/>
                      <w:szCs w:val="21"/>
                    </w:rPr>
                    <w:t>、氰化物、氯气且厂界外</w:t>
                  </w:r>
                  <w:r w:rsidRPr="009521EB">
                    <w:rPr>
                      <w:rFonts w:ascii="Times New Roman" w:hAnsi="Times New Roman" w:cs="Times New Roman"/>
                      <w:sz w:val="21"/>
                      <w:szCs w:val="21"/>
                    </w:rPr>
                    <w:t>500</w:t>
                  </w:r>
                  <w:r w:rsidRPr="009521EB">
                    <w:rPr>
                      <w:rFonts w:ascii="Times New Roman" w:hAnsi="Times New Roman" w:cs="Times New Roman"/>
                      <w:sz w:val="21"/>
                      <w:szCs w:val="21"/>
                    </w:rPr>
                    <w:t>米范围内有环境空气保护目标</w:t>
                  </w:r>
                  <w:r w:rsidRPr="009521EB">
                    <w:rPr>
                      <w:rFonts w:ascii="Times New Roman" w:hAnsi="Times New Roman" w:cs="Times New Roman"/>
                      <w:sz w:val="21"/>
                      <w:szCs w:val="21"/>
                      <w:vertAlign w:val="superscript"/>
                    </w:rPr>
                    <w:t>2</w:t>
                  </w:r>
                  <w:r w:rsidRPr="009521EB">
                    <w:rPr>
                      <w:rFonts w:ascii="Times New Roman" w:hAnsi="Times New Roman" w:cs="Times New Roman"/>
                      <w:sz w:val="21"/>
                      <w:szCs w:val="21"/>
                    </w:rPr>
                    <w:t>的建设项目</w:t>
                  </w:r>
                  <w:r w:rsidRPr="009521EB">
                    <w:rPr>
                      <w:rFonts w:ascii="Times New Roman" w:hAnsi="Times New Roman" w:cs="Times New Roman" w:hint="eastAsia"/>
                      <w:sz w:val="21"/>
                      <w:szCs w:val="21"/>
                    </w:rPr>
                    <w:t>。</w:t>
                  </w:r>
                </w:p>
              </w:tc>
              <w:tc>
                <w:tcPr>
                  <w:tcW w:w="2367"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hint="eastAsia"/>
                      <w:sz w:val="21"/>
                      <w:szCs w:val="21"/>
                    </w:rPr>
                    <w:t>本项目</w:t>
                  </w:r>
                  <w:r w:rsidRPr="009521EB">
                    <w:rPr>
                      <w:rFonts w:ascii="Times New Roman" w:hAnsi="Times New Roman" w:cs="Times New Roman"/>
                      <w:sz w:val="21"/>
                      <w:szCs w:val="21"/>
                    </w:rPr>
                    <w:t>排放废气</w:t>
                  </w:r>
                  <w:r w:rsidRPr="009521EB">
                    <w:rPr>
                      <w:rFonts w:ascii="Times New Roman" w:hAnsi="Times New Roman" w:cs="Times New Roman" w:hint="eastAsia"/>
                      <w:sz w:val="21"/>
                      <w:szCs w:val="21"/>
                    </w:rPr>
                    <w:t>为非甲烷总烃。</w:t>
                  </w:r>
                </w:p>
              </w:tc>
            </w:tr>
            <w:tr w:rsidR="0032022D" w:rsidRPr="009521EB" w:rsidTr="006F7081">
              <w:trPr>
                <w:trHeight w:val="397"/>
                <w:jc w:val="center"/>
              </w:trPr>
              <w:tc>
                <w:tcPr>
                  <w:tcW w:w="953"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sz w:val="21"/>
                      <w:szCs w:val="21"/>
                    </w:rPr>
                    <w:t>地表水</w:t>
                  </w:r>
                </w:p>
              </w:tc>
              <w:tc>
                <w:tcPr>
                  <w:tcW w:w="3761"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hint="eastAsia"/>
                      <w:sz w:val="21"/>
                      <w:szCs w:val="21"/>
                    </w:rPr>
                    <w:t>新增工业废水直排建设项目（槽罐车外送污水处理厂的除外）；</w:t>
                  </w:r>
                </w:p>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hint="eastAsia"/>
                      <w:sz w:val="21"/>
                      <w:szCs w:val="21"/>
                    </w:rPr>
                    <w:t>新增废水直排的污水集中处理厂。</w:t>
                  </w:r>
                </w:p>
              </w:tc>
              <w:tc>
                <w:tcPr>
                  <w:tcW w:w="2367"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hint="eastAsia"/>
                      <w:sz w:val="21"/>
                      <w:szCs w:val="21"/>
                    </w:rPr>
                    <w:t>本项目不涉及废水。</w:t>
                  </w:r>
                </w:p>
              </w:tc>
            </w:tr>
            <w:tr w:rsidR="0032022D" w:rsidRPr="009521EB" w:rsidTr="006F7081">
              <w:trPr>
                <w:trHeight w:val="397"/>
                <w:jc w:val="center"/>
              </w:trPr>
              <w:tc>
                <w:tcPr>
                  <w:tcW w:w="953"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sz w:val="21"/>
                      <w:szCs w:val="21"/>
                    </w:rPr>
                    <w:t>环境风险</w:t>
                  </w:r>
                </w:p>
              </w:tc>
              <w:tc>
                <w:tcPr>
                  <w:tcW w:w="3761"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hint="eastAsia"/>
                      <w:sz w:val="21"/>
                      <w:szCs w:val="21"/>
                    </w:rPr>
                    <w:t>有毒有害和易燃易爆危险物质储量超过临界量</w:t>
                  </w:r>
                  <w:r w:rsidRPr="009521EB">
                    <w:rPr>
                      <w:rFonts w:ascii="Times New Roman" w:hAnsi="Times New Roman" w:cs="Times New Roman" w:hint="eastAsia"/>
                      <w:sz w:val="21"/>
                      <w:szCs w:val="21"/>
                      <w:vertAlign w:val="superscript"/>
                    </w:rPr>
                    <w:t>3</w:t>
                  </w:r>
                  <w:r w:rsidRPr="009521EB">
                    <w:rPr>
                      <w:rFonts w:ascii="Times New Roman" w:hAnsi="Times New Roman" w:cs="Times New Roman" w:hint="eastAsia"/>
                      <w:sz w:val="21"/>
                      <w:szCs w:val="21"/>
                    </w:rPr>
                    <w:t>的建设项目。</w:t>
                  </w:r>
                </w:p>
              </w:tc>
              <w:tc>
                <w:tcPr>
                  <w:tcW w:w="2367"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hint="eastAsia"/>
                      <w:sz w:val="21"/>
                      <w:szCs w:val="21"/>
                    </w:rPr>
                    <w:t>本项目不涉及有毒有害和易燃易爆危险物质。</w:t>
                  </w:r>
                </w:p>
              </w:tc>
            </w:tr>
            <w:tr w:rsidR="0032022D" w:rsidRPr="009521EB" w:rsidTr="006F7081">
              <w:trPr>
                <w:trHeight w:val="397"/>
                <w:jc w:val="center"/>
              </w:trPr>
              <w:tc>
                <w:tcPr>
                  <w:tcW w:w="953"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sz w:val="21"/>
                      <w:szCs w:val="21"/>
                    </w:rPr>
                    <w:t>生态</w:t>
                  </w:r>
                </w:p>
              </w:tc>
              <w:tc>
                <w:tcPr>
                  <w:tcW w:w="3761"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hint="eastAsia"/>
                      <w:sz w:val="21"/>
                      <w:szCs w:val="21"/>
                    </w:rPr>
                    <w:t>取水口下游</w:t>
                  </w:r>
                  <w:r w:rsidRPr="009521EB">
                    <w:rPr>
                      <w:rFonts w:ascii="Times New Roman" w:hAnsi="Times New Roman" w:cs="Times New Roman" w:hint="eastAsia"/>
                      <w:sz w:val="21"/>
                      <w:szCs w:val="21"/>
                    </w:rPr>
                    <w:t>500</w:t>
                  </w:r>
                  <w:r w:rsidRPr="009521EB">
                    <w:rPr>
                      <w:rFonts w:ascii="Times New Roman" w:hAnsi="Times New Roman" w:cs="Times New Roman" w:hint="eastAsia"/>
                      <w:sz w:val="21"/>
                      <w:szCs w:val="21"/>
                    </w:rPr>
                    <w:t>米范围内有重要水生生物的自然产卵场、索饵场、越冬场和洄游通</w:t>
                  </w:r>
                  <w:r w:rsidRPr="009521EB">
                    <w:rPr>
                      <w:rFonts w:ascii="Times New Roman" w:hAnsi="Times New Roman" w:cs="Times New Roman" w:hint="eastAsia"/>
                      <w:sz w:val="21"/>
                      <w:szCs w:val="21"/>
                    </w:rPr>
                    <w:lastRenderedPageBreak/>
                    <w:t>道的新增河道取水的污染类建设项目。</w:t>
                  </w:r>
                </w:p>
              </w:tc>
              <w:tc>
                <w:tcPr>
                  <w:tcW w:w="2367"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hint="eastAsia"/>
                      <w:sz w:val="21"/>
                      <w:szCs w:val="21"/>
                    </w:rPr>
                    <w:lastRenderedPageBreak/>
                    <w:t>本项目不涉及。</w:t>
                  </w:r>
                </w:p>
              </w:tc>
            </w:tr>
            <w:tr w:rsidR="0032022D" w:rsidRPr="009521EB" w:rsidTr="006F7081">
              <w:trPr>
                <w:trHeight w:val="397"/>
                <w:jc w:val="center"/>
              </w:trPr>
              <w:tc>
                <w:tcPr>
                  <w:tcW w:w="953"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sz w:val="21"/>
                      <w:szCs w:val="21"/>
                    </w:rPr>
                    <w:lastRenderedPageBreak/>
                    <w:t>海洋</w:t>
                  </w:r>
                </w:p>
              </w:tc>
              <w:tc>
                <w:tcPr>
                  <w:tcW w:w="3761"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hint="eastAsia"/>
                      <w:sz w:val="21"/>
                      <w:szCs w:val="21"/>
                    </w:rPr>
                    <w:t>直接向海排放污染物的海洋工程建设项目。</w:t>
                  </w:r>
                </w:p>
              </w:tc>
              <w:tc>
                <w:tcPr>
                  <w:tcW w:w="2367"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hint="eastAsia"/>
                      <w:sz w:val="21"/>
                      <w:szCs w:val="21"/>
                    </w:rPr>
                    <w:t>本项目不涉及废水。</w:t>
                  </w:r>
                </w:p>
              </w:tc>
            </w:tr>
            <w:tr w:rsidR="0032022D" w:rsidRPr="009521EB" w:rsidTr="006F7081">
              <w:trPr>
                <w:trHeight w:val="397"/>
                <w:jc w:val="center"/>
              </w:trPr>
              <w:tc>
                <w:tcPr>
                  <w:tcW w:w="7081" w:type="dxa"/>
                  <w:gridSpan w:val="3"/>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sz w:val="21"/>
                      <w:szCs w:val="21"/>
                    </w:rPr>
                    <w:t>注：</w:t>
                  </w:r>
                  <w:r w:rsidRPr="009521EB">
                    <w:rPr>
                      <w:rFonts w:ascii="Times New Roman" w:hAnsi="Times New Roman" w:cs="Times New Roman"/>
                      <w:sz w:val="21"/>
                      <w:szCs w:val="21"/>
                    </w:rPr>
                    <w:t>1.</w:t>
                  </w:r>
                  <w:r w:rsidRPr="009521EB">
                    <w:rPr>
                      <w:rFonts w:ascii="Times New Roman" w:hAnsi="Times New Roman" w:cs="Times New Roman"/>
                      <w:sz w:val="21"/>
                      <w:szCs w:val="21"/>
                    </w:rPr>
                    <w:t>废气中有毒有害污染物指纳入《有毒有害大气污染物》的污染物（不包括无排放标准的污染物）。</w:t>
                  </w:r>
                </w:p>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hint="eastAsia"/>
                      <w:sz w:val="21"/>
                      <w:szCs w:val="21"/>
                    </w:rPr>
                    <w:t>2.</w:t>
                  </w:r>
                  <w:r w:rsidRPr="009521EB">
                    <w:rPr>
                      <w:rFonts w:ascii="Times New Roman" w:hAnsi="Times New Roman" w:cs="Times New Roman" w:hint="eastAsia"/>
                      <w:sz w:val="21"/>
                      <w:szCs w:val="21"/>
                    </w:rPr>
                    <w:t>环境空气保护目标指自然保护区、风景名胜区、居住区、文化区和农村地区中人群较集中的区域。</w:t>
                  </w:r>
                </w:p>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hint="eastAsia"/>
                      <w:sz w:val="21"/>
                      <w:szCs w:val="21"/>
                    </w:rPr>
                    <w:t>3.</w:t>
                  </w:r>
                  <w:r w:rsidRPr="009521EB">
                    <w:rPr>
                      <w:rFonts w:ascii="Times New Roman" w:hAnsi="Times New Roman" w:cs="Times New Roman" w:hint="eastAsia"/>
                      <w:sz w:val="21"/>
                      <w:szCs w:val="21"/>
                    </w:rPr>
                    <w:t>临界量及其计算方法可参考《建设项目环境风险评价技术导则》（</w:t>
                  </w:r>
                  <w:r w:rsidRPr="009521EB">
                    <w:rPr>
                      <w:rFonts w:ascii="Times New Roman" w:hAnsi="Times New Roman" w:cs="Times New Roman" w:hint="eastAsia"/>
                      <w:sz w:val="21"/>
                      <w:szCs w:val="21"/>
                    </w:rPr>
                    <w:t>HJ 169</w:t>
                  </w:r>
                  <w:r w:rsidRPr="009521EB">
                    <w:rPr>
                      <w:rFonts w:ascii="Times New Roman" w:hAnsi="Times New Roman" w:cs="Times New Roman" w:hint="eastAsia"/>
                      <w:sz w:val="21"/>
                      <w:szCs w:val="21"/>
                    </w:rPr>
                    <w:t>）附录</w:t>
                  </w:r>
                  <w:r w:rsidRPr="009521EB">
                    <w:rPr>
                      <w:rFonts w:ascii="Times New Roman" w:hAnsi="Times New Roman" w:cs="Times New Roman" w:hint="eastAsia"/>
                      <w:sz w:val="21"/>
                      <w:szCs w:val="21"/>
                    </w:rPr>
                    <w:t>B</w:t>
                  </w:r>
                  <w:r w:rsidRPr="009521EB">
                    <w:rPr>
                      <w:rFonts w:ascii="Times New Roman" w:hAnsi="Times New Roman" w:cs="Times New Roman" w:hint="eastAsia"/>
                      <w:sz w:val="21"/>
                      <w:szCs w:val="21"/>
                    </w:rPr>
                    <w:t>、附录</w:t>
                  </w:r>
                  <w:r w:rsidRPr="009521EB">
                    <w:rPr>
                      <w:rFonts w:ascii="Times New Roman" w:hAnsi="Times New Roman" w:cs="Times New Roman" w:hint="eastAsia"/>
                      <w:sz w:val="21"/>
                      <w:szCs w:val="21"/>
                    </w:rPr>
                    <w:t>C</w:t>
                  </w:r>
                  <w:r w:rsidRPr="009521EB">
                    <w:rPr>
                      <w:rFonts w:ascii="Times New Roman" w:hAnsi="Times New Roman" w:cs="Times New Roman" w:hint="eastAsia"/>
                      <w:sz w:val="21"/>
                      <w:szCs w:val="21"/>
                    </w:rPr>
                    <w:t>。</w:t>
                  </w:r>
                </w:p>
              </w:tc>
            </w:tr>
          </w:tbl>
          <w:p w:rsidR="0032022D" w:rsidRPr="009521EB" w:rsidRDefault="0032022D" w:rsidP="006F7081">
            <w:pPr>
              <w:autoSpaceDE w:val="0"/>
              <w:autoSpaceDN w:val="0"/>
              <w:adjustRightInd w:val="0"/>
              <w:snapToGrid w:val="0"/>
              <w:jc w:val="center"/>
              <w:rPr>
                <w:rFonts w:ascii="Times New Roman" w:hAnsi="Times New Roman" w:cs="Times New Roman"/>
              </w:rPr>
            </w:pPr>
            <w:r w:rsidRPr="009521EB">
              <w:rPr>
                <w:rFonts w:ascii="Times New Roman" w:hAnsi="Times New Roman" w:cs="Times New Roman" w:hint="eastAsia"/>
              </w:rPr>
              <w:t>综上所述，本项目无需设置专项。</w:t>
            </w:r>
          </w:p>
        </w:tc>
      </w:tr>
      <w:tr w:rsidR="0032022D" w:rsidRPr="009521EB" w:rsidTr="006F7081">
        <w:trPr>
          <w:trHeight w:val="850"/>
          <w:jc w:val="center"/>
        </w:trPr>
        <w:tc>
          <w:tcPr>
            <w:tcW w:w="1555"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rPr>
            </w:pPr>
            <w:r w:rsidRPr="009521EB">
              <w:rPr>
                <w:rFonts w:ascii="Times New Roman" w:hAnsi="Times New Roman" w:cs="Times New Roman"/>
              </w:rPr>
              <w:lastRenderedPageBreak/>
              <w:t>规划情况</w:t>
            </w:r>
          </w:p>
        </w:tc>
        <w:tc>
          <w:tcPr>
            <w:tcW w:w="7315" w:type="dxa"/>
            <w:gridSpan w:val="5"/>
            <w:vAlign w:val="center"/>
          </w:tcPr>
          <w:p w:rsidR="0032022D" w:rsidRPr="009521EB" w:rsidRDefault="0032022D" w:rsidP="006F7081">
            <w:pPr>
              <w:autoSpaceDE w:val="0"/>
              <w:autoSpaceDN w:val="0"/>
              <w:adjustRightInd w:val="0"/>
              <w:snapToGrid w:val="0"/>
              <w:spacing w:line="460" w:lineRule="exact"/>
              <w:jc w:val="both"/>
              <w:rPr>
                <w:rFonts w:ascii="Times New Roman" w:hAnsi="Times New Roman" w:cs="Times New Roman"/>
              </w:rPr>
            </w:pPr>
            <w:r w:rsidRPr="009521EB">
              <w:rPr>
                <w:rFonts w:ascii="Times New Roman" w:hAnsi="Times New Roman" w:cs="Times New Roman"/>
              </w:rPr>
              <w:t>（</w:t>
            </w:r>
            <w:r w:rsidRPr="009521EB">
              <w:rPr>
                <w:rFonts w:ascii="Times New Roman" w:hAnsi="Times New Roman" w:cs="Times New Roman"/>
              </w:rPr>
              <w:t>1</w:t>
            </w:r>
            <w:r w:rsidRPr="009521EB">
              <w:rPr>
                <w:rFonts w:ascii="Times New Roman" w:hAnsi="Times New Roman" w:cs="Times New Roman"/>
              </w:rPr>
              <w:t>）规划名称：</w:t>
            </w:r>
            <w:r w:rsidRPr="009521EB">
              <w:rPr>
                <w:rFonts w:ascii="Times New Roman" w:hAnsi="Times New Roman" w:cs="Times New Roman"/>
                <w:color w:val="000000"/>
              </w:rPr>
              <w:t>《新乡工业产业集聚区发展规划（</w:t>
            </w:r>
            <w:r w:rsidRPr="009521EB">
              <w:rPr>
                <w:rFonts w:ascii="Times New Roman" w:hAnsi="Times New Roman" w:cs="Times New Roman"/>
                <w:color w:val="000000"/>
              </w:rPr>
              <w:t>2009-2020</w:t>
            </w:r>
            <w:r w:rsidRPr="009521EB">
              <w:rPr>
                <w:rFonts w:ascii="Times New Roman" w:hAnsi="Times New Roman" w:cs="Times New Roman"/>
                <w:color w:val="000000"/>
              </w:rPr>
              <w:t>）》</w:t>
            </w:r>
          </w:p>
          <w:p w:rsidR="0032022D" w:rsidRPr="009521EB" w:rsidRDefault="0032022D" w:rsidP="006F7081">
            <w:pPr>
              <w:autoSpaceDE w:val="0"/>
              <w:autoSpaceDN w:val="0"/>
              <w:adjustRightInd w:val="0"/>
              <w:snapToGrid w:val="0"/>
              <w:spacing w:line="460" w:lineRule="exact"/>
              <w:jc w:val="both"/>
              <w:rPr>
                <w:rFonts w:ascii="Times New Roman" w:hAnsi="Times New Roman" w:cs="Times New Roman"/>
              </w:rPr>
            </w:pPr>
            <w:r w:rsidRPr="009521EB">
              <w:rPr>
                <w:rFonts w:ascii="Times New Roman" w:hAnsi="Times New Roman" w:cs="Times New Roman"/>
              </w:rPr>
              <w:t>（</w:t>
            </w:r>
            <w:r w:rsidRPr="009521EB">
              <w:rPr>
                <w:rFonts w:ascii="Times New Roman" w:hAnsi="Times New Roman" w:cs="Times New Roman"/>
              </w:rPr>
              <w:t>2</w:t>
            </w:r>
            <w:r w:rsidRPr="009521EB">
              <w:rPr>
                <w:rFonts w:ascii="Times New Roman" w:hAnsi="Times New Roman" w:cs="Times New Roman"/>
              </w:rPr>
              <w:t>）审批机关：</w:t>
            </w:r>
            <w:r w:rsidRPr="009521EB">
              <w:rPr>
                <w:rFonts w:ascii="Times New Roman" w:hAnsi="Times New Roman" w:cs="Times New Roman"/>
                <w:color w:val="000000"/>
              </w:rPr>
              <w:t>河南省发展和改革委员会</w:t>
            </w:r>
          </w:p>
          <w:p w:rsidR="0032022D" w:rsidRPr="009521EB" w:rsidRDefault="0032022D" w:rsidP="006F7081">
            <w:pPr>
              <w:autoSpaceDE w:val="0"/>
              <w:autoSpaceDN w:val="0"/>
              <w:adjustRightInd w:val="0"/>
              <w:snapToGrid w:val="0"/>
              <w:spacing w:line="460" w:lineRule="exact"/>
              <w:jc w:val="both"/>
              <w:rPr>
                <w:rFonts w:ascii="Times New Roman" w:hAnsi="Times New Roman" w:cs="Times New Roman"/>
              </w:rPr>
            </w:pPr>
            <w:r w:rsidRPr="009521EB">
              <w:rPr>
                <w:rFonts w:ascii="Times New Roman" w:hAnsi="Times New Roman" w:cs="Times New Roman"/>
              </w:rPr>
              <w:t>（</w:t>
            </w:r>
            <w:r w:rsidRPr="009521EB">
              <w:rPr>
                <w:rFonts w:ascii="Times New Roman" w:hAnsi="Times New Roman" w:cs="Times New Roman"/>
              </w:rPr>
              <w:t>3</w:t>
            </w:r>
            <w:r w:rsidRPr="009521EB">
              <w:rPr>
                <w:rFonts w:ascii="Times New Roman" w:hAnsi="Times New Roman" w:cs="Times New Roman"/>
              </w:rPr>
              <w:t>）</w:t>
            </w:r>
            <w:r w:rsidRPr="009521EB">
              <w:rPr>
                <w:rFonts w:ascii="Times New Roman" w:hAnsi="Times New Roman" w:cs="Times New Roman" w:hint="eastAsia"/>
              </w:rPr>
              <w:t>审查</w:t>
            </w:r>
            <w:r w:rsidRPr="009521EB">
              <w:rPr>
                <w:rFonts w:ascii="Times New Roman" w:hAnsi="Times New Roman" w:cs="Times New Roman"/>
              </w:rPr>
              <w:t>文件名称及文号：</w:t>
            </w:r>
            <w:r w:rsidRPr="009521EB">
              <w:rPr>
                <w:rFonts w:ascii="Times New Roman" w:hAnsi="Times New Roman" w:cs="Times New Roman"/>
                <w:color w:val="000000"/>
              </w:rPr>
              <w:t>《河南省发展和改革委员会关于新乡工业产业集聚区发展规划（</w:t>
            </w:r>
            <w:r w:rsidRPr="009521EB">
              <w:rPr>
                <w:rFonts w:ascii="Times New Roman" w:hAnsi="Times New Roman" w:cs="Times New Roman"/>
                <w:color w:val="000000"/>
              </w:rPr>
              <w:t>2009-2020</w:t>
            </w:r>
            <w:r w:rsidRPr="009521EB">
              <w:rPr>
                <w:rFonts w:ascii="Times New Roman" w:hAnsi="Times New Roman" w:cs="Times New Roman"/>
                <w:color w:val="000000"/>
              </w:rPr>
              <w:t>）的批复》（</w:t>
            </w:r>
            <w:proofErr w:type="gramStart"/>
            <w:r w:rsidRPr="009521EB">
              <w:rPr>
                <w:rFonts w:ascii="Times New Roman" w:hAnsi="Times New Roman" w:cs="Times New Roman"/>
                <w:color w:val="000000"/>
              </w:rPr>
              <w:t>豫发改</w:t>
            </w:r>
            <w:proofErr w:type="gramEnd"/>
            <w:r w:rsidRPr="009521EB">
              <w:rPr>
                <w:rFonts w:ascii="Times New Roman" w:hAnsi="Times New Roman" w:cs="Times New Roman"/>
                <w:color w:val="000000"/>
              </w:rPr>
              <w:t>工业（</w:t>
            </w:r>
            <w:r w:rsidRPr="009521EB">
              <w:rPr>
                <w:rFonts w:ascii="Times New Roman" w:hAnsi="Times New Roman" w:cs="Times New Roman"/>
                <w:color w:val="000000"/>
              </w:rPr>
              <w:t>2010</w:t>
            </w:r>
            <w:r w:rsidRPr="009521EB">
              <w:rPr>
                <w:rFonts w:ascii="Times New Roman" w:hAnsi="Times New Roman" w:cs="Times New Roman"/>
                <w:color w:val="000000"/>
              </w:rPr>
              <w:t>）</w:t>
            </w:r>
            <w:r w:rsidRPr="009521EB">
              <w:rPr>
                <w:rFonts w:ascii="Times New Roman" w:hAnsi="Times New Roman" w:cs="Times New Roman"/>
                <w:color w:val="000000"/>
              </w:rPr>
              <w:t>2104</w:t>
            </w:r>
            <w:r w:rsidRPr="009521EB">
              <w:rPr>
                <w:rFonts w:ascii="Times New Roman" w:hAnsi="Times New Roman" w:cs="Times New Roman"/>
                <w:color w:val="000000"/>
              </w:rPr>
              <w:t>号）</w:t>
            </w:r>
          </w:p>
        </w:tc>
      </w:tr>
      <w:tr w:rsidR="0032022D" w:rsidRPr="009521EB" w:rsidTr="006F7081">
        <w:trPr>
          <w:trHeight w:val="850"/>
          <w:jc w:val="center"/>
        </w:trPr>
        <w:tc>
          <w:tcPr>
            <w:tcW w:w="1555" w:type="dxa"/>
            <w:vAlign w:val="center"/>
          </w:tcPr>
          <w:p w:rsidR="0032022D" w:rsidRPr="009521EB" w:rsidRDefault="0032022D" w:rsidP="006F7081">
            <w:pPr>
              <w:adjustRightInd w:val="0"/>
              <w:snapToGrid w:val="0"/>
              <w:jc w:val="center"/>
              <w:rPr>
                <w:rFonts w:ascii="Times New Roman" w:hAnsi="Times New Roman" w:cs="Times New Roman"/>
              </w:rPr>
            </w:pPr>
            <w:r w:rsidRPr="009521EB">
              <w:rPr>
                <w:rFonts w:ascii="Times New Roman" w:hAnsi="Times New Roman" w:cs="Times New Roman"/>
              </w:rPr>
              <w:t>规划环境影响评价情况</w:t>
            </w:r>
          </w:p>
        </w:tc>
        <w:tc>
          <w:tcPr>
            <w:tcW w:w="7315" w:type="dxa"/>
            <w:gridSpan w:val="5"/>
            <w:vAlign w:val="center"/>
          </w:tcPr>
          <w:p w:rsidR="0032022D" w:rsidRPr="009521EB" w:rsidRDefault="0032022D" w:rsidP="006F7081">
            <w:pPr>
              <w:autoSpaceDE w:val="0"/>
              <w:autoSpaceDN w:val="0"/>
              <w:adjustRightInd w:val="0"/>
              <w:snapToGrid w:val="0"/>
              <w:spacing w:line="460" w:lineRule="exact"/>
              <w:jc w:val="both"/>
              <w:rPr>
                <w:rFonts w:ascii="Times New Roman" w:hAnsi="Times New Roman" w:cs="Times New Roman"/>
              </w:rPr>
            </w:pPr>
            <w:r w:rsidRPr="009521EB">
              <w:rPr>
                <w:rFonts w:ascii="Times New Roman" w:hAnsi="Times New Roman" w:cs="Times New Roman"/>
              </w:rPr>
              <w:t>（</w:t>
            </w:r>
            <w:r w:rsidRPr="009521EB">
              <w:rPr>
                <w:rFonts w:ascii="Times New Roman" w:hAnsi="Times New Roman" w:cs="Times New Roman"/>
              </w:rPr>
              <w:t>1</w:t>
            </w:r>
            <w:r w:rsidRPr="009521EB">
              <w:rPr>
                <w:rFonts w:ascii="Times New Roman" w:hAnsi="Times New Roman" w:cs="Times New Roman"/>
              </w:rPr>
              <w:t>）规划环境影响评价文件：</w:t>
            </w:r>
            <w:r w:rsidRPr="009521EB">
              <w:rPr>
                <w:rFonts w:ascii="Times New Roman" w:hAnsi="Times New Roman" w:cs="Times New Roman"/>
                <w:color w:val="000000"/>
              </w:rPr>
              <w:t>《新乡工业产业集聚区发展规划环境影响报告书》、《新乡经济技术开发区发展规划（</w:t>
            </w:r>
            <w:r w:rsidRPr="009521EB">
              <w:rPr>
                <w:rFonts w:ascii="Times New Roman" w:hAnsi="Times New Roman" w:cs="Times New Roman"/>
                <w:color w:val="000000"/>
              </w:rPr>
              <w:t>2009-2020</w:t>
            </w:r>
            <w:r w:rsidRPr="009521EB">
              <w:rPr>
                <w:rFonts w:ascii="Times New Roman" w:hAnsi="Times New Roman" w:cs="Times New Roman"/>
                <w:color w:val="000000"/>
              </w:rPr>
              <w:t>）环境影响跟踪评价报告书》</w:t>
            </w:r>
          </w:p>
          <w:p w:rsidR="0032022D" w:rsidRPr="009521EB" w:rsidRDefault="0032022D" w:rsidP="006F7081">
            <w:pPr>
              <w:autoSpaceDE w:val="0"/>
              <w:autoSpaceDN w:val="0"/>
              <w:adjustRightInd w:val="0"/>
              <w:snapToGrid w:val="0"/>
              <w:spacing w:line="460" w:lineRule="exact"/>
              <w:jc w:val="both"/>
              <w:rPr>
                <w:rFonts w:ascii="Times New Roman" w:hAnsi="Times New Roman" w:cs="Times New Roman"/>
              </w:rPr>
            </w:pPr>
            <w:r w:rsidRPr="009521EB">
              <w:rPr>
                <w:rFonts w:ascii="Times New Roman" w:hAnsi="Times New Roman" w:cs="Times New Roman"/>
              </w:rPr>
              <w:t>（</w:t>
            </w:r>
            <w:r w:rsidRPr="009521EB">
              <w:rPr>
                <w:rFonts w:ascii="Times New Roman" w:hAnsi="Times New Roman" w:cs="Times New Roman"/>
              </w:rPr>
              <w:t>2</w:t>
            </w:r>
            <w:r w:rsidRPr="009521EB">
              <w:rPr>
                <w:rFonts w:ascii="Times New Roman" w:hAnsi="Times New Roman" w:cs="Times New Roman"/>
              </w:rPr>
              <w:t>）召集</w:t>
            </w:r>
            <w:r w:rsidRPr="009521EB">
              <w:rPr>
                <w:rFonts w:ascii="Times New Roman" w:hAnsi="Times New Roman" w:cs="Times New Roman" w:hint="eastAsia"/>
              </w:rPr>
              <w:t>审查</w:t>
            </w:r>
            <w:r w:rsidRPr="009521EB">
              <w:rPr>
                <w:rFonts w:ascii="Times New Roman" w:hAnsi="Times New Roman" w:cs="Times New Roman"/>
              </w:rPr>
              <w:t>机关：</w:t>
            </w:r>
            <w:r w:rsidRPr="009521EB">
              <w:rPr>
                <w:rFonts w:ascii="Times New Roman" w:hAnsi="Times New Roman" w:cs="Times New Roman"/>
                <w:color w:val="000000"/>
              </w:rPr>
              <w:t>河南省环保厅、河南省生态环境厅</w:t>
            </w:r>
          </w:p>
          <w:p w:rsidR="0032022D" w:rsidRPr="009521EB" w:rsidRDefault="0032022D" w:rsidP="006F7081">
            <w:pPr>
              <w:autoSpaceDE w:val="0"/>
              <w:autoSpaceDN w:val="0"/>
              <w:adjustRightInd w:val="0"/>
              <w:snapToGrid w:val="0"/>
              <w:spacing w:line="460" w:lineRule="exact"/>
              <w:jc w:val="both"/>
              <w:rPr>
                <w:rFonts w:ascii="Times New Roman" w:hAnsi="Times New Roman" w:cs="Times New Roman"/>
                <w:color w:val="000000"/>
              </w:rPr>
            </w:pPr>
            <w:r w:rsidRPr="009521EB">
              <w:rPr>
                <w:rFonts w:ascii="Times New Roman" w:hAnsi="Times New Roman" w:cs="Times New Roman"/>
              </w:rPr>
              <w:t>（</w:t>
            </w:r>
            <w:r w:rsidRPr="009521EB">
              <w:rPr>
                <w:rFonts w:ascii="Times New Roman" w:hAnsi="Times New Roman" w:cs="Times New Roman"/>
              </w:rPr>
              <w:t>3</w:t>
            </w:r>
            <w:r w:rsidRPr="009521EB">
              <w:rPr>
                <w:rFonts w:ascii="Times New Roman" w:hAnsi="Times New Roman" w:cs="Times New Roman"/>
              </w:rPr>
              <w:t>）</w:t>
            </w:r>
            <w:r w:rsidRPr="009521EB">
              <w:rPr>
                <w:rFonts w:ascii="Times New Roman" w:hAnsi="Times New Roman" w:cs="Times New Roman" w:hint="eastAsia"/>
              </w:rPr>
              <w:t>审查</w:t>
            </w:r>
            <w:r w:rsidRPr="009521EB">
              <w:rPr>
                <w:rFonts w:ascii="Times New Roman" w:hAnsi="Times New Roman" w:cs="Times New Roman"/>
              </w:rPr>
              <w:t>文件名称及文号：</w:t>
            </w:r>
            <w:r w:rsidRPr="009521EB">
              <w:rPr>
                <w:rFonts w:ascii="Times New Roman" w:hAnsi="Times New Roman" w:cs="Times New Roman"/>
                <w:color w:val="000000"/>
              </w:rPr>
              <w:t>《河南省环保厅关于新乡工业产业集聚区发展规划环境影响报告书的</w:t>
            </w:r>
            <w:r w:rsidRPr="009521EB">
              <w:rPr>
                <w:rFonts w:ascii="Times New Roman" w:hAnsi="Times New Roman" w:cs="Times New Roman" w:hint="eastAsia"/>
                <w:color w:val="000000"/>
              </w:rPr>
              <w:t>审查</w:t>
            </w:r>
            <w:r w:rsidRPr="009521EB">
              <w:rPr>
                <w:rFonts w:ascii="Times New Roman" w:hAnsi="Times New Roman" w:cs="Times New Roman"/>
                <w:color w:val="000000"/>
              </w:rPr>
              <w:t>意见》（</w:t>
            </w:r>
            <w:proofErr w:type="gramStart"/>
            <w:r w:rsidRPr="009521EB">
              <w:rPr>
                <w:rFonts w:ascii="Times New Roman" w:hAnsi="Times New Roman" w:cs="Times New Roman"/>
                <w:color w:val="000000"/>
              </w:rPr>
              <w:t>豫环审</w:t>
            </w:r>
            <w:proofErr w:type="gramEnd"/>
            <w:r w:rsidRPr="009521EB">
              <w:rPr>
                <w:rFonts w:ascii="Times New Roman" w:hAnsi="Times New Roman" w:cs="Times New Roman"/>
                <w:color w:val="000000"/>
              </w:rPr>
              <w:t>（</w:t>
            </w:r>
            <w:r w:rsidRPr="009521EB">
              <w:rPr>
                <w:rFonts w:ascii="Times New Roman" w:hAnsi="Times New Roman" w:cs="Times New Roman"/>
                <w:color w:val="000000"/>
              </w:rPr>
              <w:t>2011</w:t>
            </w:r>
            <w:r w:rsidRPr="009521EB">
              <w:rPr>
                <w:rFonts w:ascii="Times New Roman" w:hAnsi="Times New Roman" w:cs="Times New Roman"/>
                <w:color w:val="000000"/>
              </w:rPr>
              <w:t>）</w:t>
            </w:r>
            <w:r w:rsidRPr="009521EB">
              <w:rPr>
                <w:rFonts w:ascii="Times New Roman" w:hAnsi="Times New Roman" w:cs="Times New Roman"/>
                <w:color w:val="000000"/>
              </w:rPr>
              <w:t>2</w:t>
            </w:r>
            <w:r w:rsidRPr="009521EB">
              <w:rPr>
                <w:rFonts w:ascii="Times New Roman" w:hAnsi="Times New Roman" w:cs="Times New Roman"/>
                <w:color w:val="000000"/>
              </w:rPr>
              <w:t>号）</w:t>
            </w:r>
          </w:p>
          <w:p w:rsidR="0032022D" w:rsidRPr="009521EB" w:rsidRDefault="0032022D" w:rsidP="006F7081">
            <w:pPr>
              <w:autoSpaceDE w:val="0"/>
              <w:autoSpaceDN w:val="0"/>
              <w:adjustRightInd w:val="0"/>
              <w:snapToGrid w:val="0"/>
              <w:spacing w:line="460" w:lineRule="exact"/>
              <w:jc w:val="both"/>
              <w:rPr>
                <w:rFonts w:ascii="Times New Roman" w:hAnsi="Times New Roman" w:cs="Times New Roman"/>
              </w:rPr>
            </w:pPr>
            <w:r w:rsidRPr="009521EB">
              <w:rPr>
                <w:rFonts w:ascii="Times New Roman" w:hAnsi="Times New Roman" w:cs="Times New Roman"/>
                <w:color w:val="000000"/>
              </w:rPr>
              <w:t>（</w:t>
            </w:r>
            <w:r w:rsidRPr="009521EB">
              <w:rPr>
                <w:rFonts w:ascii="Times New Roman" w:hAnsi="Times New Roman" w:cs="Times New Roman"/>
                <w:color w:val="000000"/>
              </w:rPr>
              <w:t>4</w:t>
            </w:r>
            <w:r w:rsidRPr="009521EB">
              <w:rPr>
                <w:rFonts w:ascii="Times New Roman" w:hAnsi="Times New Roman" w:cs="Times New Roman"/>
                <w:color w:val="000000"/>
              </w:rPr>
              <w:t>）跟踪评价文件名称及文号：《河南省生态环境厅关于新乡经济技术开发区发展规划（</w:t>
            </w:r>
            <w:r w:rsidRPr="009521EB">
              <w:rPr>
                <w:rFonts w:ascii="Times New Roman" w:hAnsi="Times New Roman" w:cs="Times New Roman"/>
                <w:color w:val="000000"/>
              </w:rPr>
              <w:t>2009-2020</w:t>
            </w:r>
            <w:r w:rsidRPr="009521EB">
              <w:rPr>
                <w:rFonts w:ascii="Times New Roman" w:hAnsi="Times New Roman" w:cs="Times New Roman"/>
                <w:color w:val="000000"/>
              </w:rPr>
              <w:t>）环境影响跟踪评价报告书的审核意见》（</w:t>
            </w:r>
            <w:proofErr w:type="gramStart"/>
            <w:r w:rsidRPr="009521EB">
              <w:rPr>
                <w:rFonts w:ascii="Times New Roman" w:hAnsi="Times New Roman" w:cs="Times New Roman"/>
                <w:color w:val="000000"/>
              </w:rPr>
              <w:t>豫环函</w:t>
            </w:r>
            <w:proofErr w:type="gramEnd"/>
            <w:r w:rsidRPr="009521EB">
              <w:rPr>
                <w:rFonts w:ascii="Times New Roman" w:hAnsi="Times New Roman" w:cs="Times New Roman"/>
                <w:color w:val="000000"/>
              </w:rPr>
              <w:t>（</w:t>
            </w:r>
            <w:r w:rsidRPr="009521EB">
              <w:rPr>
                <w:rFonts w:ascii="Times New Roman" w:hAnsi="Times New Roman" w:cs="Times New Roman"/>
                <w:color w:val="000000"/>
              </w:rPr>
              <w:t>2020</w:t>
            </w:r>
            <w:r w:rsidRPr="009521EB">
              <w:rPr>
                <w:rFonts w:ascii="Times New Roman" w:hAnsi="Times New Roman" w:cs="Times New Roman"/>
                <w:color w:val="000000"/>
              </w:rPr>
              <w:t>）</w:t>
            </w:r>
            <w:r w:rsidRPr="009521EB">
              <w:rPr>
                <w:rFonts w:ascii="Times New Roman" w:hAnsi="Times New Roman" w:cs="Times New Roman"/>
                <w:color w:val="000000"/>
              </w:rPr>
              <w:t>105</w:t>
            </w:r>
            <w:r w:rsidRPr="009521EB">
              <w:rPr>
                <w:rFonts w:ascii="Times New Roman" w:hAnsi="Times New Roman" w:cs="Times New Roman"/>
                <w:color w:val="000000"/>
              </w:rPr>
              <w:t>号）</w:t>
            </w:r>
          </w:p>
        </w:tc>
      </w:tr>
      <w:tr w:rsidR="0032022D" w:rsidRPr="009521EB" w:rsidTr="006F7081">
        <w:trPr>
          <w:trHeight w:val="850"/>
          <w:jc w:val="center"/>
        </w:trPr>
        <w:tc>
          <w:tcPr>
            <w:tcW w:w="1555"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rPr>
            </w:pPr>
            <w:r w:rsidRPr="009521EB">
              <w:rPr>
                <w:rFonts w:ascii="Times New Roman" w:hAnsi="Times New Roman" w:cs="Times New Roman"/>
              </w:rPr>
              <w:t>规划及规划环境影响评价符合性分析</w:t>
            </w:r>
          </w:p>
        </w:tc>
        <w:tc>
          <w:tcPr>
            <w:tcW w:w="7315" w:type="dxa"/>
            <w:gridSpan w:val="5"/>
            <w:vAlign w:val="center"/>
          </w:tcPr>
          <w:p w:rsidR="0032022D" w:rsidRPr="009521EB" w:rsidRDefault="0032022D" w:rsidP="006F7081">
            <w:pPr>
              <w:widowControl w:val="0"/>
              <w:spacing w:line="460" w:lineRule="exact"/>
              <w:ind w:firstLineChars="200" w:firstLine="482"/>
              <w:jc w:val="both"/>
              <w:rPr>
                <w:rFonts w:ascii="Times New Roman" w:hAnsi="Times New Roman" w:cs="Times New Roman"/>
                <w:b/>
                <w:kern w:val="2"/>
              </w:rPr>
            </w:pPr>
            <w:r w:rsidRPr="009521EB">
              <w:rPr>
                <w:rFonts w:ascii="Times New Roman" w:hAnsi="Times New Roman" w:cs="Times New Roman"/>
                <w:b/>
                <w:kern w:val="2"/>
              </w:rPr>
              <w:t>1</w:t>
            </w:r>
            <w:r w:rsidRPr="009521EB">
              <w:rPr>
                <w:rFonts w:ascii="Times New Roman" w:hAnsi="Times New Roman" w:cs="Times New Roman"/>
                <w:b/>
                <w:kern w:val="2"/>
              </w:rPr>
              <w:t>、项目与</w:t>
            </w:r>
            <w:r w:rsidRPr="009521EB">
              <w:rPr>
                <w:rFonts w:ascii="Times New Roman" w:hAnsi="Times New Roman" w:cs="Times New Roman"/>
                <w:b/>
                <w:color w:val="000000"/>
                <w:kern w:val="2"/>
              </w:rPr>
              <w:t>新乡经济技术开发区准入条件和负面清单对照分析</w:t>
            </w:r>
          </w:p>
          <w:p w:rsidR="0032022D" w:rsidRPr="009521EB" w:rsidRDefault="0032022D" w:rsidP="006F7081">
            <w:pPr>
              <w:widowControl w:val="0"/>
              <w:spacing w:line="460" w:lineRule="exact"/>
              <w:ind w:firstLineChars="200" w:firstLine="480"/>
              <w:jc w:val="both"/>
              <w:rPr>
                <w:rFonts w:ascii="Times New Roman" w:hAnsi="Times New Roman" w:cs="Times New Roman"/>
                <w:kern w:val="2"/>
              </w:rPr>
            </w:pPr>
            <w:r w:rsidRPr="009521EB">
              <w:rPr>
                <w:rFonts w:ascii="Times New Roman" w:hAnsi="Times New Roman" w:cs="Times New Roman"/>
                <w:kern w:val="2"/>
              </w:rPr>
              <w:t>本项目位于</w:t>
            </w:r>
            <w:r w:rsidRPr="009521EB">
              <w:rPr>
                <w:rFonts w:ascii="Times New Roman" w:hAnsi="Times New Roman" w:cs="Times New Roman" w:hint="eastAsia"/>
              </w:rPr>
              <w:t>河南省新乡市新乡经济开发区</w:t>
            </w:r>
            <w:proofErr w:type="gramStart"/>
            <w:r w:rsidRPr="009521EB">
              <w:rPr>
                <w:rFonts w:ascii="Times New Roman" w:hAnsi="Times New Roman" w:cs="Times New Roman" w:hint="eastAsia"/>
              </w:rPr>
              <w:t>经纺路</w:t>
            </w:r>
            <w:r w:rsidRPr="009521EB">
              <w:rPr>
                <w:rFonts w:ascii="Times New Roman" w:hAnsi="Times New Roman" w:cs="Times New Roman" w:hint="eastAsia"/>
              </w:rPr>
              <w:t>8</w:t>
            </w:r>
            <w:r w:rsidRPr="009521EB">
              <w:rPr>
                <w:rFonts w:ascii="Times New Roman" w:hAnsi="Times New Roman" w:cs="Times New Roman" w:hint="eastAsia"/>
              </w:rPr>
              <w:t>号</w:t>
            </w:r>
            <w:proofErr w:type="gramEnd"/>
            <w:r w:rsidRPr="009521EB">
              <w:rPr>
                <w:rFonts w:ascii="Times New Roman" w:hAnsi="Times New Roman" w:cs="Times New Roman" w:hint="eastAsia"/>
              </w:rPr>
              <w:t>，</w:t>
            </w:r>
            <w:r w:rsidRPr="009521EB">
              <w:rPr>
                <w:rFonts w:ascii="Times New Roman" w:hAnsi="Times New Roman" w:cs="Times New Roman"/>
                <w:color w:val="000000"/>
                <w:kern w:val="2"/>
              </w:rPr>
              <w:t>项目与新乡经济技术开发区准入条件对照分析如下</w:t>
            </w:r>
            <w:r w:rsidRPr="009521EB">
              <w:rPr>
                <w:rFonts w:ascii="Times New Roman" w:hAnsi="Times New Roman" w:cs="Times New Roman"/>
                <w:kern w:val="2"/>
              </w:rPr>
              <w:t>。</w:t>
            </w:r>
          </w:p>
          <w:p w:rsidR="0032022D" w:rsidRPr="009521EB" w:rsidRDefault="0032022D" w:rsidP="006F7081">
            <w:pPr>
              <w:widowControl w:val="0"/>
              <w:spacing w:line="460" w:lineRule="exact"/>
              <w:ind w:firstLineChars="200" w:firstLine="480"/>
              <w:jc w:val="both"/>
              <w:rPr>
                <w:rFonts w:ascii="Times New Roman" w:eastAsia="黑体" w:hAnsi="Times New Roman" w:cs="Times New Roman"/>
                <w:kern w:val="2"/>
              </w:rPr>
            </w:pPr>
            <w:r w:rsidRPr="009521EB">
              <w:rPr>
                <w:rFonts w:ascii="Times New Roman" w:eastAsia="黑体" w:hAnsi="Times New Roman" w:cs="Times New Roman"/>
                <w:kern w:val="2"/>
              </w:rPr>
              <w:t>表</w:t>
            </w:r>
            <w:r w:rsidRPr="009521EB">
              <w:rPr>
                <w:rFonts w:ascii="Times New Roman" w:eastAsia="黑体" w:hAnsi="Times New Roman" w:cs="Times New Roman"/>
                <w:kern w:val="2"/>
              </w:rPr>
              <w:t xml:space="preserve">2    </w:t>
            </w:r>
            <w:r w:rsidRPr="009521EB">
              <w:rPr>
                <w:rFonts w:ascii="Times New Roman" w:eastAsia="黑体" w:hAnsi="Times New Roman" w:cs="Times New Roman"/>
                <w:color w:val="000000"/>
                <w:kern w:val="2"/>
              </w:rPr>
              <w:t>与经济技术开发区</w:t>
            </w:r>
            <w:r w:rsidRPr="009521EB">
              <w:rPr>
                <w:rFonts w:ascii="Times New Roman" w:eastAsia="黑体" w:hAnsi="Times New Roman" w:cs="Times New Roman"/>
                <w:kern w:val="2"/>
              </w:rPr>
              <w:t>准入条件对照分析一览表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000"/>
            </w:tblPr>
            <w:tblGrid>
              <w:gridCol w:w="909"/>
              <w:gridCol w:w="3395"/>
              <w:gridCol w:w="2147"/>
              <w:gridCol w:w="694"/>
            </w:tblGrid>
            <w:tr w:rsidR="0032022D" w:rsidRPr="009521EB" w:rsidTr="006F7081">
              <w:trPr>
                <w:trHeight w:val="397"/>
                <w:jc w:val="center"/>
              </w:trPr>
              <w:tc>
                <w:tcPr>
                  <w:tcW w:w="909" w:type="dxa"/>
                  <w:vAlign w:val="center"/>
                </w:tcPr>
                <w:p w:rsidR="0032022D" w:rsidRPr="009521EB" w:rsidRDefault="0032022D" w:rsidP="006F7081">
                  <w:pPr>
                    <w:widowControl w:val="0"/>
                    <w:adjustRightInd w:val="0"/>
                    <w:snapToGrid w:val="0"/>
                    <w:jc w:val="center"/>
                    <w:rPr>
                      <w:rFonts w:ascii="Times New Roman" w:hAnsi="Times New Roman" w:cs="Times New Roman"/>
                      <w:b/>
                      <w:color w:val="000000"/>
                      <w:kern w:val="2"/>
                      <w:sz w:val="21"/>
                      <w:szCs w:val="21"/>
                    </w:rPr>
                  </w:pPr>
                  <w:r w:rsidRPr="009521EB">
                    <w:rPr>
                      <w:rFonts w:ascii="Times New Roman" w:hAnsi="Times New Roman" w:cs="Times New Roman"/>
                      <w:b/>
                      <w:color w:val="000000"/>
                      <w:kern w:val="2"/>
                      <w:sz w:val="21"/>
                      <w:szCs w:val="21"/>
                    </w:rPr>
                    <w:t>项目</w:t>
                  </w:r>
                </w:p>
              </w:tc>
              <w:tc>
                <w:tcPr>
                  <w:tcW w:w="3395" w:type="dxa"/>
                  <w:vAlign w:val="center"/>
                </w:tcPr>
                <w:p w:rsidR="0032022D" w:rsidRPr="009521EB" w:rsidRDefault="0032022D" w:rsidP="006F7081">
                  <w:pPr>
                    <w:widowControl w:val="0"/>
                    <w:adjustRightInd w:val="0"/>
                    <w:snapToGrid w:val="0"/>
                    <w:jc w:val="center"/>
                    <w:rPr>
                      <w:rFonts w:ascii="Times New Roman" w:hAnsi="Times New Roman" w:cs="Times New Roman"/>
                      <w:b/>
                      <w:color w:val="000000"/>
                      <w:kern w:val="2"/>
                      <w:sz w:val="21"/>
                      <w:szCs w:val="21"/>
                    </w:rPr>
                  </w:pPr>
                  <w:r w:rsidRPr="009521EB">
                    <w:rPr>
                      <w:rFonts w:ascii="Times New Roman" w:hAnsi="Times New Roman" w:cs="Times New Roman"/>
                      <w:b/>
                      <w:color w:val="000000"/>
                      <w:kern w:val="2"/>
                      <w:sz w:val="21"/>
                      <w:szCs w:val="21"/>
                    </w:rPr>
                    <w:t>园区规划</w:t>
                  </w:r>
                </w:p>
              </w:tc>
              <w:tc>
                <w:tcPr>
                  <w:tcW w:w="2147" w:type="dxa"/>
                  <w:vAlign w:val="center"/>
                </w:tcPr>
                <w:p w:rsidR="0032022D" w:rsidRPr="009521EB" w:rsidRDefault="0032022D" w:rsidP="006F7081">
                  <w:pPr>
                    <w:widowControl w:val="0"/>
                    <w:adjustRightInd w:val="0"/>
                    <w:snapToGrid w:val="0"/>
                    <w:jc w:val="center"/>
                    <w:rPr>
                      <w:rFonts w:ascii="Times New Roman" w:hAnsi="Times New Roman" w:cs="Times New Roman"/>
                      <w:b/>
                      <w:color w:val="000000"/>
                      <w:kern w:val="2"/>
                      <w:sz w:val="21"/>
                      <w:szCs w:val="21"/>
                    </w:rPr>
                  </w:pPr>
                  <w:r w:rsidRPr="009521EB">
                    <w:rPr>
                      <w:rFonts w:ascii="Times New Roman" w:hAnsi="Times New Roman" w:cs="Times New Roman"/>
                      <w:b/>
                      <w:color w:val="000000"/>
                      <w:kern w:val="2"/>
                      <w:sz w:val="21"/>
                      <w:szCs w:val="21"/>
                    </w:rPr>
                    <w:t>本项目情况</w:t>
                  </w:r>
                </w:p>
              </w:tc>
              <w:tc>
                <w:tcPr>
                  <w:tcW w:w="694" w:type="dxa"/>
                  <w:vAlign w:val="center"/>
                </w:tcPr>
                <w:p w:rsidR="0032022D" w:rsidRPr="009521EB" w:rsidRDefault="0032022D" w:rsidP="006F7081">
                  <w:pPr>
                    <w:widowControl w:val="0"/>
                    <w:adjustRightInd w:val="0"/>
                    <w:snapToGrid w:val="0"/>
                    <w:jc w:val="center"/>
                    <w:rPr>
                      <w:rFonts w:ascii="Times New Roman" w:hAnsi="Times New Roman" w:cs="Times New Roman"/>
                      <w:b/>
                      <w:color w:val="000000"/>
                      <w:kern w:val="2"/>
                      <w:sz w:val="21"/>
                      <w:szCs w:val="21"/>
                    </w:rPr>
                  </w:pPr>
                  <w:r w:rsidRPr="009521EB">
                    <w:rPr>
                      <w:rFonts w:ascii="Times New Roman" w:hAnsi="Times New Roman" w:cs="Times New Roman"/>
                      <w:b/>
                      <w:color w:val="000000"/>
                      <w:kern w:val="2"/>
                      <w:sz w:val="21"/>
                      <w:szCs w:val="21"/>
                    </w:rPr>
                    <w:t>相符性</w:t>
                  </w:r>
                </w:p>
              </w:tc>
            </w:tr>
            <w:tr w:rsidR="0032022D" w:rsidRPr="009521EB" w:rsidTr="006F7081">
              <w:trPr>
                <w:trHeight w:val="397"/>
                <w:jc w:val="center"/>
              </w:trPr>
              <w:tc>
                <w:tcPr>
                  <w:tcW w:w="909" w:type="dxa"/>
                  <w:vMerge w:val="restart"/>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产业政策</w:t>
                  </w:r>
                </w:p>
              </w:tc>
              <w:tc>
                <w:tcPr>
                  <w:tcW w:w="3395" w:type="dxa"/>
                  <w:vAlign w:val="center"/>
                </w:tcPr>
                <w:p w:rsidR="0032022D" w:rsidRPr="009521EB" w:rsidRDefault="0032022D" w:rsidP="006F7081">
                  <w:pPr>
                    <w:widowControl w:val="0"/>
                    <w:adjustRightInd w:val="0"/>
                    <w:snapToGrid w:val="0"/>
                    <w:jc w:val="both"/>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园区入区建设项目在环境保护方面应做到高起点、高标准、严要求，</w:t>
                  </w:r>
                  <w:r w:rsidRPr="009521EB">
                    <w:rPr>
                      <w:rFonts w:ascii="Times New Roman" w:hAnsi="Times New Roman" w:cs="Times New Roman"/>
                      <w:sz w:val="21"/>
                      <w:szCs w:val="21"/>
                    </w:rPr>
                    <w:t>禁止新建国家《产业结构调整指导目录（</w:t>
                  </w:r>
                  <w:r w:rsidRPr="009521EB">
                    <w:rPr>
                      <w:rFonts w:ascii="Times New Roman" w:hAnsi="Times New Roman" w:cs="Times New Roman"/>
                      <w:sz w:val="21"/>
                      <w:szCs w:val="21"/>
                    </w:rPr>
                    <w:t>2019</w:t>
                  </w:r>
                  <w:r w:rsidRPr="009521EB">
                    <w:rPr>
                      <w:rFonts w:ascii="Times New Roman" w:hAnsi="Times New Roman" w:cs="Times New Roman"/>
                      <w:sz w:val="21"/>
                      <w:szCs w:val="21"/>
                    </w:rPr>
                    <w:t>年本）》中限制、淘汰类的建设项目。</w:t>
                  </w:r>
                </w:p>
              </w:tc>
              <w:tc>
                <w:tcPr>
                  <w:tcW w:w="2147" w:type="dxa"/>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ascii="Times New Roman" w:hAnsi="Times New Roman" w:cs="Times New Roman"/>
                      <w:kern w:val="2"/>
                      <w:sz w:val="21"/>
                      <w:szCs w:val="21"/>
                    </w:rPr>
                    <w:t>本项目符合园区入驻要求，属于《产业结构调整指导目录（</w:t>
                  </w:r>
                  <w:r w:rsidRPr="009521EB">
                    <w:rPr>
                      <w:rFonts w:ascii="Times New Roman" w:hAnsi="Times New Roman" w:cs="Times New Roman"/>
                      <w:kern w:val="2"/>
                      <w:sz w:val="21"/>
                      <w:szCs w:val="21"/>
                    </w:rPr>
                    <w:t>2019</w:t>
                  </w:r>
                  <w:r w:rsidRPr="009521EB">
                    <w:rPr>
                      <w:rFonts w:ascii="Times New Roman" w:hAnsi="Times New Roman" w:cs="Times New Roman"/>
                      <w:kern w:val="2"/>
                      <w:sz w:val="21"/>
                      <w:szCs w:val="21"/>
                    </w:rPr>
                    <w:t>年本）》中</w:t>
                  </w:r>
                  <w:r w:rsidRPr="009521EB">
                    <w:rPr>
                      <w:rFonts w:ascii="Times New Roman" w:hAnsi="Times New Roman" w:cs="Times New Roman" w:hint="eastAsia"/>
                      <w:kern w:val="2"/>
                      <w:sz w:val="21"/>
                      <w:szCs w:val="21"/>
                    </w:rPr>
                    <w:t>“</w:t>
                  </w:r>
                  <w:r w:rsidRPr="009521EB">
                    <w:rPr>
                      <w:rFonts w:ascii="Times New Roman" w:hAnsi="Times New Roman" w:cs="Times New Roman"/>
                      <w:kern w:val="2"/>
                      <w:sz w:val="21"/>
                      <w:szCs w:val="21"/>
                    </w:rPr>
                    <w:t>允许类</w:t>
                  </w:r>
                  <w:r w:rsidRPr="009521EB">
                    <w:rPr>
                      <w:rFonts w:ascii="Times New Roman" w:hAnsi="Times New Roman" w:cs="Times New Roman" w:hint="eastAsia"/>
                      <w:kern w:val="2"/>
                      <w:sz w:val="21"/>
                      <w:szCs w:val="21"/>
                    </w:rPr>
                    <w:t>”</w:t>
                  </w:r>
                  <w:r w:rsidRPr="009521EB">
                    <w:rPr>
                      <w:rFonts w:ascii="Times New Roman" w:hAnsi="Times New Roman" w:cs="Times New Roman"/>
                      <w:kern w:val="2"/>
                      <w:sz w:val="21"/>
                      <w:szCs w:val="21"/>
                    </w:rPr>
                    <w:t>，符合国家产业政策要求。</w:t>
                  </w:r>
                </w:p>
              </w:tc>
              <w:tc>
                <w:tcPr>
                  <w:tcW w:w="694"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相符</w:t>
                  </w:r>
                </w:p>
              </w:tc>
            </w:tr>
            <w:tr w:rsidR="0032022D" w:rsidRPr="009521EB" w:rsidTr="006F7081">
              <w:trPr>
                <w:trHeight w:val="397"/>
                <w:jc w:val="center"/>
              </w:trPr>
              <w:tc>
                <w:tcPr>
                  <w:tcW w:w="909" w:type="dxa"/>
                  <w:vMerge/>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p>
              </w:tc>
              <w:tc>
                <w:tcPr>
                  <w:tcW w:w="3395" w:type="dxa"/>
                  <w:vAlign w:val="center"/>
                </w:tcPr>
                <w:p w:rsidR="0032022D" w:rsidRPr="009521EB" w:rsidRDefault="0032022D" w:rsidP="006F7081">
                  <w:pPr>
                    <w:widowControl w:val="0"/>
                    <w:adjustRightInd w:val="0"/>
                    <w:snapToGrid w:val="0"/>
                    <w:jc w:val="both"/>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鼓励建设省级以上（含省级）认定</w:t>
                  </w:r>
                  <w:r w:rsidRPr="009521EB">
                    <w:rPr>
                      <w:rFonts w:ascii="Times New Roman" w:hAnsi="Times New Roman" w:cs="Times New Roman"/>
                      <w:kern w:val="2"/>
                      <w:sz w:val="21"/>
                      <w:szCs w:val="21"/>
                    </w:rPr>
                    <w:lastRenderedPageBreak/>
                    <w:t>的高新技术类项目入区。</w:t>
                  </w:r>
                </w:p>
              </w:tc>
              <w:tc>
                <w:tcPr>
                  <w:tcW w:w="2147" w:type="dxa"/>
                  <w:vAlign w:val="center"/>
                </w:tcPr>
                <w:p w:rsidR="0032022D" w:rsidRPr="009521EB" w:rsidRDefault="0032022D" w:rsidP="006F7081">
                  <w:pPr>
                    <w:widowControl w:val="0"/>
                    <w:adjustRightInd w:val="0"/>
                    <w:snapToGrid w:val="0"/>
                    <w:jc w:val="both"/>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lastRenderedPageBreak/>
                    <w:t>本项目不属于省级及</w:t>
                  </w:r>
                  <w:r w:rsidRPr="009521EB">
                    <w:rPr>
                      <w:rFonts w:ascii="Times New Roman" w:hAnsi="Times New Roman" w:cs="Times New Roman"/>
                      <w:color w:val="000000"/>
                      <w:kern w:val="2"/>
                      <w:sz w:val="21"/>
                      <w:szCs w:val="21"/>
                    </w:rPr>
                    <w:lastRenderedPageBreak/>
                    <w:t>以上认定的</w:t>
                  </w:r>
                  <w:r w:rsidRPr="009521EB">
                    <w:rPr>
                      <w:rFonts w:ascii="Times New Roman" w:hAnsi="Times New Roman" w:cs="Times New Roman"/>
                      <w:kern w:val="2"/>
                      <w:sz w:val="21"/>
                      <w:szCs w:val="21"/>
                    </w:rPr>
                    <w:t>高新技术类</w:t>
                  </w:r>
                  <w:r w:rsidRPr="009521EB">
                    <w:rPr>
                      <w:rFonts w:ascii="Times New Roman" w:hAnsi="Times New Roman" w:cs="Times New Roman"/>
                      <w:color w:val="000000"/>
                      <w:kern w:val="2"/>
                      <w:sz w:val="21"/>
                      <w:szCs w:val="21"/>
                    </w:rPr>
                    <w:t>项目。</w:t>
                  </w:r>
                </w:p>
              </w:tc>
              <w:tc>
                <w:tcPr>
                  <w:tcW w:w="694"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hint="eastAsia"/>
                      <w:color w:val="000000"/>
                      <w:kern w:val="2"/>
                      <w:sz w:val="21"/>
                      <w:szCs w:val="21"/>
                    </w:rPr>
                    <w:lastRenderedPageBreak/>
                    <w:t>/</w:t>
                  </w:r>
                </w:p>
              </w:tc>
            </w:tr>
            <w:tr w:rsidR="0032022D" w:rsidRPr="009521EB" w:rsidTr="006F7081">
              <w:trPr>
                <w:trHeight w:val="397"/>
                <w:jc w:val="center"/>
              </w:trPr>
              <w:tc>
                <w:tcPr>
                  <w:tcW w:w="909" w:type="dxa"/>
                  <w:vMerge/>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p>
              </w:tc>
              <w:tc>
                <w:tcPr>
                  <w:tcW w:w="3395" w:type="dxa"/>
                  <w:vAlign w:val="center"/>
                </w:tcPr>
                <w:p w:rsidR="0032022D" w:rsidRPr="009521EB" w:rsidRDefault="0032022D" w:rsidP="006F7081">
                  <w:pPr>
                    <w:widowControl w:val="0"/>
                    <w:adjustRightInd w:val="0"/>
                    <w:snapToGrid w:val="0"/>
                    <w:jc w:val="both"/>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鼓励具有先进的、符合集聚区功能定位的轻污染项目优先入区。</w:t>
                  </w:r>
                </w:p>
              </w:tc>
              <w:tc>
                <w:tcPr>
                  <w:tcW w:w="2147" w:type="dxa"/>
                  <w:vAlign w:val="center"/>
                </w:tcPr>
                <w:p w:rsidR="0032022D" w:rsidRPr="009521EB" w:rsidRDefault="0032022D" w:rsidP="006F7081">
                  <w:pPr>
                    <w:widowControl w:val="0"/>
                    <w:adjustRightInd w:val="0"/>
                    <w:snapToGrid w:val="0"/>
                    <w:jc w:val="both"/>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本项目属于轻污染项目，符合园区入驻要求。</w:t>
                  </w:r>
                </w:p>
              </w:tc>
              <w:tc>
                <w:tcPr>
                  <w:tcW w:w="694"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相符</w:t>
                  </w:r>
                </w:p>
              </w:tc>
            </w:tr>
            <w:tr w:rsidR="0032022D" w:rsidRPr="009521EB" w:rsidTr="006F7081">
              <w:trPr>
                <w:trHeight w:val="397"/>
                <w:jc w:val="center"/>
              </w:trPr>
              <w:tc>
                <w:tcPr>
                  <w:tcW w:w="909" w:type="dxa"/>
                  <w:vMerge/>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p>
              </w:tc>
              <w:tc>
                <w:tcPr>
                  <w:tcW w:w="3395" w:type="dxa"/>
                  <w:vAlign w:val="center"/>
                </w:tcPr>
                <w:p w:rsidR="0032022D" w:rsidRPr="009521EB" w:rsidRDefault="0032022D" w:rsidP="006F7081">
                  <w:pPr>
                    <w:widowControl w:val="0"/>
                    <w:adjustRightInd w:val="0"/>
                    <w:snapToGrid w:val="0"/>
                    <w:jc w:val="both"/>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鼓励园区主导产业的产业链向高附加值端延伸，实现园区产业升级。</w:t>
                  </w:r>
                </w:p>
              </w:tc>
              <w:tc>
                <w:tcPr>
                  <w:tcW w:w="2147" w:type="dxa"/>
                  <w:vAlign w:val="center"/>
                </w:tcPr>
                <w:p w:rsidR="0032022D" w:rsidRPr="009521EB" w:rsidRDefault="0032022D" w:rsidP="006F7081">
                  <w:pPr>
                    <w:widowControl w:val="0"/>
                    <w:adjustRightInd w:val="0"/>
                    <w:snapToGrid w:val="0"/>
                    <w:jc w:val="both"/>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本项目不属于园区内主导产业的产业链项目。</w:t>
                  </w:r>
                </w:p>
              </w:tc>
              <w:tc>
                <w:tcPr>
                  <w:tcW w:w="694"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hint="eastAsia"/>
                      <w:color w:val="000000"/>
                      <w:kern w:val="2"/>
                      <w:sz w:val="21"/>
                      <w:szCs w:val="21"/>
                    </w:rPr>
                    <w:t>/</w:t>
                  </w:r>
                </w:p>
              </w:tc>
            </w:tr>
            <w:tr w:rsidR="0032022D" w:rsidRPr="009521EB" w:rsidTr="006F7081">
              <w:trPr>
                <w:trHeight w:val="397"/>
                <w:jc w:val="center"/>
              </w:trPr>
              <w:tc>
                <w:tcPr>
                  <w:tcW w:w="909" w:type="dxa"/>
                  <w:vMerge w:val="restart"/>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空间布局</w:t>
                  </w:r>
                </w:p>
              </w:tc>
              <w:tc>
                <w:tcPr>
                  <w:tcW w:w="3395" w:type="dxa"/>
                  <w:vAlign w:val="center"/>
                </w:tcPr>
                <w:p w:rsidR="0032022D" w:rsidRPr="009521EB" w:rsidRDefault="0032022D" w:rsidP="006F7081">
                  <w:pPr>
                    <w:widowControl w:val="0"/>
                    <w:adjustRightInd w:val="0"/>
                    <w:snapToGrid w:val="0"/>
                    <w:jc w:val="both"/>
                    <w:rPr>
                      <w:rFonts w:ascii="Times New Roman" w:hAnsi="Times New Roman" w:cs="Times New Roman"/>
                      <w:color w:val="000000"/>
                      <w:kern w:val="2"/>
                      <w:sz w:val="21"/>
                      <w:szCs w:val="21"/>
                    </w:rPr>
                  </w:pPr>
                  <w:r w:rsidRPr="009521EB">
                    <w:rPr>
                      <w:rFonts w:ascii="Times New Roman" w:hAnsi="Times New Roman" w:cs="Times New Roman"/>
                      <w:color w:val="000000"/>
                      <w:sz w:val="21"/>
                      <w:szCs w:val="21"/>
                    </w:rPr>
                    <w:t>化纤纺织区：</w:t>
                  </w:r>
                  <w:r w:rsidRPr="009521EB">
                    <w:rPr>
                      <w:rFonts w:ascii="Times New Roman" w:hAnsi="Times New Roman" w:cs="Times New Roman" w:hint="eastAsia"/>
                      <w:color w:val="000000"/>
                      <w:sz w:val="21"/>
                      <w:szCs w:val="21"/>
                    </w:rPr>
                    <w:t>略；</w:t>
                  </w:r>
                </w:p>
              </w:tc>
              <w:tc>
                <w:tcPr>
                  <w:tcW w:w="2147" w:type="dxa"/>
                  <w:vAlign w:val="center"/>
                </w:tcPr>
                <w:p w:rsidR="0032022D" w:rsidRPr="009521EB" w:rsidRDefault="0032022D" w:rsidP="006F7081">
                  <w:pPr>
                    <w:widowControl w:val="0"/>
                    <w:adjustRightInd w:val="0"/>
                    <w:snapToGrid w:val="0"/>
                    <w:jc w:val="both"/>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本项目位于</w:t>
                  </w:r>
                  <w:r w:rsidRPr="009521EB">
                    <w:rPr>
                      <w:rFonts w:ascii="Times New Roman" w:hAnsi="Times New Roman" w:cs="Times New Roman" w:hint="eastAsia"/>
                      <w:color w:val="000000"/>
                      <w:sz w:val="21"/>
                      <w:szCs w:val="21"/>
                    </w:rPr>
                    <w:t>其它工业用地区</w:t>
                  </w:r>
                  <w:r w:rsidRPr="009521EB">
                    <w:rPr>
                      <w:rFonts w:ascii="Times New Roman" w:hAnsi="Times New Roman" w:cs="Times New Roman"/>
                      <w:color w:val="000000"/>
                      <w:kern w:val="2"/>
                      <w:sz w:val="21"/>
                      <w:szCs w:val="21"/>
                    </w:rPr>
                    <w:t>。</w:t>
                  </w:r>
                </w:p>
              </w:tc>
              <w:tc>
                <w:tcPr>
                  <w:tcW w:w="694"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w:t>
                  </w:r>
                </w:p>
              </w:tc>
            </w:tr>
            <w:tr w:rsidR="0032022D" w:rsidRPr="009521EB" w:rsidTr="006F7081">
              <w:trPr>
                <w:trHeight w:val="397"/>
                <w:jc w:val="center"/>
              </w:trPr>
              <w:tc>
                <w:tcPr>
                  <w:tcW w:w="909" w:type="dxa"/>
                  <w:vMerge/>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p>
              </w:tc>
              <w:tc>
                <w:tcPr>
                  <w:tcW w:w="3395" w:type="dxa"/>
                  <w:vAlign w:val="center"/>
                </w:tcPr>
                <w:p w:rsidR="0032022D" w:rsidRPr="009521EB" w:rsidRDefault="0032022D" w:rsidP="006F7081">
                  <w:pPr>
                    <w:widowControl w:val="0"/>
                    <w:adjustRightInd w:val="0"/>
                    <w:snapToGrid w:val="0"/>
                    <w:jc w:val="both"/>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汽车及零部件区：</w:t>
                  </w:r>
                  <w:r w:rsidRPr="009521EB">
                    <w:rPr>
                      <w:rFonts w:ascii="Times New Roman" w:hAnsi="Times New Roman" w:cs="Times New Roman" w:hint="eastAsia"/>
                      <w:color w:val="000000"/>
                      <w:sz w:val="21"/>
                      <w:szCs w:val="21"/>
                    </w:rPr>
                    <w:t>略；</w:t>
                  </w:r>
                </w:p>
              </w:tc>
              <w:tc>
                <w:tcPr>
                  <w:tcW w:w="2147" w:type="dxa"/>
                  <w:vAlign w:val="center"/>
                </w:tcPr>
                <w:p w:rsidR="0032022D" w:rsidRPr="009521EB" w:rsidRDefault="0032022D" w:rsidP="006F7081">
                  <w:pPr>
                    <w:widowControl w:val="0"/>
                    <w:adjustRightInd w:val="0"/>
                    <w:snapToGrid w:val="0"/>
                    <w:jc w:val="both"/>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本项目位于</w:t>
                  </w:r>
                  <w:r w:rsidRPr="009521EB">
                    <w:rPr>
                      <w:rFonts w:ascii="Times New Roman" w:hAnsi="Times New Roman" w:cs="Times New Roman" w:hint="eastAsia"/>
                      <w:color w:val="000000"/>
                      <w:sz w:val="21"/>
                      <w:szCs w:val="21"/>
                    </w:rPr>
                    <w:t>其它工业用地区</w:t>
                  </w:r>
                  <w:r w:rsidRPr="009521EB">
                    <w:rPr>
                      <w:rFonts w:ascii="Times New Roman" w:hAnsi="Times New Roman" w:cs="Times New Roman"/>
                      <w:color w:val="000000"/>
                      <w:kern w:val="2"/>
                      <w:sz w:val="21"/>
                      <w:szCs w:val="21"/>
                    </w:rPr>
                    <w:t>。</w:t>
                  </w:r>
                </w:p>
              </w:tc>
              <w:tc>
                <w:tcPr>
                  <w:tcW w:w="694"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hint="eastAsia"/>
                      <w:color w:val="000000"/>
                      <w:kern w:val="2"/>
                      <w:sz w:val="21"/>
                      <w:szCs w:val="21"/>
                    </w:rPr>
                    <w:t>/</w:t>
                  </w:r>
                </w:p>
              </w:tc>
            </w:tr>
            <w:tr w:rsidR="0032022D" w:rsidRPr="009521EB" w:rsidTr="006F7081">
              <w:trPr>
                <w:trHeight w:val="397"/>
                <w:jc w:val="center"/>
              </w:trPr>
              <w:tc>
                <w:tcPr>
                  <w:tcW w:w="909" w:type="dxa"/>
                  <w:vMerge/>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p>
              </w:tc>
              <w:tc>
                <w:tcPr>
                  <w:tcW w:w="3395" w:type="dxa"/>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ascii="Times New Roman" w:hAnsi="Times New Roman" w:cs="Times New Roman"/>
                      <w:color w:val="000000"/>
                      <w:sz w:val="21"/>
                      <w:szCs w:val="21"/>
                    </w:rPr>
                    <w:t>装备制造区：</w:t>
                  </w:r>
                  <w:r w:rsidRPr="009521EB">
                    <w:rPr>
                      <w:rFonts w:ascii="Times New Roman" w:hAnsi="Times New Roman" w:cs="Times New Roman" w:hint="eastAsia"/>
                      <w:color w:val="000000"/>
                      <w:sz w:val="21"/>
                      <w:szCs w:val="21"/>
                    </w:rPr>
                    <w:t>略；</w:t>
                  </w:r>
                </w:p>
              </w:tc>
              <w:tc>
                <w:tcPr>
                  <w:tcW w:w="2147" w:type="dxa"/>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ascii="Times New Roman" w:hAnsi="Times New Roman" w:cs="Times New Roman"/>
                      <w:color w:val="000000"/>
                      <w:kern w:val="2"/>
                      <w:sz w:val="21"/>
                      <w:szCs w:val="21"/>
                    </w:rPr>
                    <w:t>本项目位于</w:t>
                  </w:r>
                  <w:r w:rsidRPr="009521EB">
                    <w:rPr>
                      <w:rFonts w:ascii="Times New Roman" w:hAnsi="Times New Roman" w:cs="Times New Roman" w:hint="eastAsia"/>
                      <w:color w:val="000000"/>
                      <w:sz w:val="21"/>
                      <w:szCs w:val="21"/>
                    </w:rPr>
                    <w:t>其它工业用地区</w:t>
                  </w:r>
                  <w:r w:rsidRPr="009521EB">
                    <w:rPr>
                      <w:rFonts w:ascii="Times New Roman" w:hAnsi="Times New Roman" w:cs="Times New Roman"/>
                      <w:color w:val="000000"/>
                      <w:kern w:val="2"/>
                      <w:sz w:val="21"/>
                      <w:szCs w:val="21"/>
                    </w:rPr>
                    <w:t>。</w:t>
                  </w:r>
                </w:p>
              </w:tc>
              <w:tc>
                <w:tcPr>
                  <w:tcW w:w="694"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hint="eastAsia"/>
                      <w:color w:val="000000"/>
                      <w:kern w:val="2"/>
                      <w:sz w:val="21"/>
                      <w:szCs w:val="21"/>
                    </w:rPr>
                    <w:t>/</w:t>
                  </w:r>
                </w:p>
              </w:tc>
            </w:tr>
            <w:tr w:rsidR="0032022D" w:rsidRPr="009521EB" w:rsidTr="006F7081">
              <w:trPr>
                <w:trHeight w:val="397"/>
                <w:jc w:val="center"/>
              </w:trPr>
              <w:tc>
                <w:tcPr>
                  <w:tcW w:w="909" w:type="dxa"/>
                  <w:vMerge/>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p>
              </w:tc>
              <w:tc>
                <w:tcPr>
                  <w:tcW w:w="3395" w:type="dxa"/>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ascii="Times New Roman" w:hAnsi="Times New Roman" w:cs="Times New Roman"/>
                      <w:color w:val="000000"/>
                      <w:sz w:val="21"/>
                      <w:szCs w:val="21"/>
                    </w:rPr>
                    <w:t>化工医药区：</w:t>
                  </w:r>
                  <w:r w:rsidRPr="009521EB">
                    <w:rPr>
                      <w:rFonts w:ascii="Times New Roman" w:hAnsi="Times New Roman" w:cs="Times New Roman" w:hint="eastAsia"/>
                      <w:color w:val="000000"/>
                      <w:sz w:val="21"/>
                      <w:szCs w:val="21"/>
                    </w:rPr>
                    <w:t>略。</w:t>
                  </w:r>
                </w:p>
              </w:tc>
              <w:tc>
                <w:tcPr>
                  <w:tcW w:w="2147" w:type="dxa"/>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ascii="Times New Roman" w:hAnsi="Times New Roman" w:cs="Times New Roman"/>
                      <w:color w:val="000000"/>
                      <w:kern w:val="2"/>
                      <w:sz w:val="21"/>
                      <w:szCs w:val="21"/>
                    </w:rPr>
                    <w:t>本项目位于</w:t>
                  </w:r>
                  <w:r w:rsidRPr="009521EB">
                    <w:rPr>
                      <w:rFonts w:ascii="Times New Roman" w:hAnsi="Times New Roman" w:cs="Times New Roman" w:hint="eastAsia"/>
                      <w:color w:val="000000"/>
                      <w:sz w:val="21"/>
                      <w:szCs w:val="21"/>
                    </w:rPr>
                    <w:t>其它工业用地区</w:t>
                  </w:r>
                  <w:r w:rsidRPr="009521EB">
                    <w:rPr>
                      <w:rFonts w:ascii="Times New Roman" w:hAnsi="Times New Roman" w:cs="Times New Roman" w:hint="eastAsia"/>
                      <w:color w:val="000000"/>
                      <w:kern w:val="2"/>
                      <w:sz w:val="21"/>
                      <w:szCs w:val="21"/>
                    </w:rPr>
                    <w:t>。</w:t>
                  </w:r>
                </w:p>
              </w:tc>
              <w:tc>
                <w:tcPr>
                  <w:tcW w:w="694"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w:t>
                  </w:r>
                </w:p>
              </w:tc>
            </w:tr>
            <w:tr w:rsidR="0032022D" w:rsidRPr="009521EB" w:rsidTr="006F7081">
              <w:trPr>
                <w:trHeight w:val="397"/>
                <w:jc w:val="center"/>
              </w:trPr>
              <w:tc>
                <w:tcPr>
                  <w:tcW w:w="909"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经济指标</w:t>
                  </w:r>
                </w:p>
              </w:tc>
              <w:tc>
                <w:tcPr>
                  <w:tcW w:w="3395" w:type="dxa"/>
                  <w:vAlign w:val="center"/>
                </w:tcPr>
                <w:p w:rsidR="0032022D" w:rsidRPr="009521EB" w:rsidRDefault="0032022D" w:rsidP="006F7081">
                  <w:pPr>
                    <w:widowControl w:val="0"/>
                    <w:jc w:val="both"/>
                    <w:rPr>
                      <w:rFonts w:ascii="Times New Roman" w:hAnsi="Times New Roman" w:cs="Times New Roman"/>
                      <w:kern w:val="2"/>
                      <w:sz w:val="21"/>
                      <w:szCs w:val="21"/>
                    </w:rPr>
                  </w:pPr>
                  <w:r w:rsidRPr="009521EB">
                    <w:rPr>
                      <w:rFonts w:hint="eastAsia"/>
                      <w:kern w:val="2"/>
                      <w:sz w:val="21"/>
                      <w:szCs w:val="21"/>
                    </w:rPr>
                    <w:t>①</w:t>
                  </w:r>
                  <w:r w:rsidRPr="009521EB">
                    <w:rPr>
                      <w:rFonts w:ascii="Times New Roman" w:hAnsi="Times New Roman" w:cs="Times New Roman"/>
                      <w:kern w:val="2"/>
                      <w:sz w:val="21"/>
                      <w:szCs w:val="21"/>
                    </w:rPr>
                    <w:t>投资强度满足河南省国土资源厅《关于调整河南省工业建设项目建设用地控制指标的通知》；</w:t>
                  </w:r>
                </w:p>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hint="eastAsia"/>
                      <w:kern w:val="2"/>
                      <w:sz w:val="21"/>
                      <w:szCs w:val="21"/>
                    </w:rPr>
                    <w:t>②</w:t>
                  </w:r>
                  <w:r w:rsidRPr="009521EB">
                    <w:rPr>
                      <w:rFonts w:ascii="Times New Roman" w:hAnsi="Times New Roman" w:cs="Times New Roman"/>
                      <w:kern w:val="2"/>
                      <w:sz w:val="21"/>
                      <w:szCs w:val="21"/>
                    </w:rPr>
                    <w:t>入驻企业生产规模符合国家产业政策的最小经济规模要求。</w:t>
                  </w:r>
                </w:p>
              </w:tc>
              <w:tc>
                <w:tcPr>
                  <w:tcW w:w="2147" w:type="dxa"/>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hint="eastAsia"/>
                      <w:kern w:val="2"/>
                      <w:sz w:val="21"/>
                      <w:szCs w:val="21"/>
                    </w:rPr>
                    <w:t>①</w:t>
                  </w:r>
                  <w:r w:rsidRPr="009521EB">
                    <w:rPr>
                      <w:rFonts w:ascii="Times New Roman" w:hAnsi="Times New Roman" w:cs="Times New Roman"/>
                      <w:kern w:val="2"/>
                      <w:sz w:val="21"/>
                      <w:szCs w:val="21"/>
                    </w:rPr>
                    <w:t>本项目为</w:t>
                  </w:r>
                  <w:r w:rsidRPr="009521EB">
                    <w:rPr>
                      <w:rFonts w:ascii="Times New Roman" w:hAnsi="Times New Roman" w:cs="Times New Roman" w:hint="eastAsia"/>
                      <w:kern w:val="2"/>
                      <w:sz w:val="21"/>
                      <w:szCs w:val="21"/>
                    </w:rPr>
                    <w:t>技术改造</w:t>
                  </w:r>
                  <w:r w:rsidRPr="009521EB">
                    <w:rPr>
                      <w:rFonts w:ascii="Times New Roman" w:hAnsi="Times New Roman" w:cs="Times New Roman"/>
                      <w:kern w:val="2"/>
                      <w:sz w:val="21"/>
                      <w:szCs w:val="21"/>
                    </w:rPr>
                    <w:t>项目，投资强度满足河南省国土资源厅《关于调整河南省工业建设项目建设用地控制指标的通知》的要求；</w:t>
                  </w:r>
                </w:p>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hint="eastAsia"/>
                      <w:kern w:val="2"/>
                      <w:sz w:val="21"/>
                      <w:szCs w:val="21"/>
                    </w:rPr>
                    <w:t>②</w:t>
                  </w:r>
                  <w:r w:rsidRPr="009521EB">
                    <w:rPr>
                      <w:rFonts w:ascii="Times New Roman" w:hAnsi="Times New Roman" w:cs="Times New Roman" w:hint="eastAsia"/>
                      <w:kern w:val="2"/>
                      <w:sz w:val="21"/>
                      <w:szCs w:val="21"/>
                    </w:rPr>
                    <w:t>企业生产规模</w:t>
                  </w:r>
                  <w:r w:rsidRPr="009521EB">
                    <w:rPr>
                      <w:rFonts w:ascii="Times New Roman" w:hAnsi="Times New Roman" w:cs="Times New Roman"/>
                      <w:kern w:val="2"/>
                      <w:sz w:val="21"/>
                      <w:szCs w:val="21"/>
                    </w:rPr>
                    <w:t>符合国家产业政策的最小经济规模要求。</w:t>
                  </w:r>
                </w:p>
              </w:tc>
              <w:tc>
                <w:tcPr>
                  <w:tcW w:w="694"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相符</w:t>
                  </w:r>
                </w:p>
              </w:tc>
            </w:tr>
            <w:tr w:rsidR="0032022D" w:rsidRPr="009521EB" w:rsidTr="006F7081">
              <w:trPr>
                <w:trHeight w:val="397"/>
                <w:jc w:val="center"/>
              </w:trPr>
              <w:tc>
                <w:tcPr>
                  <w:tcW w:w="909"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生产规模和工艺装备水平</w:t>
                  </w:r>
                </w:p>
              </w:tc>
              <w:tc>
                <w:tcPr>
                  <w:tcW w:w="3395" w:type="dxa"/>
                  <w:vAlign w:val="center"/>
                </w:tcPr>
                <w:p w:rsidR="0032022D" w:rsidRPr="009521EB" w:rsidRDefault="0032022D" w:rsidP="006F7081">
                  <w:pPr>
                    <w:widowControl w:val="0"/>
                    <w:jc w:val="both"/>
                    <w:rPr>
                      <w:rFonts w:ascii="Times New Roman" w:hAnsi="Times New Roman" w:cs="Times New Roman"/>
                      <w:kern w:val="2"/>
                      <w:sz w:val="21"/>
                      <w:szCs w:val="21"/>
                    </w:rPr>
                  </w:pPr>
                  <w:r w:rsidRPr="009521EB">
                    <w:rPr>
                      <w:rFonts w:hint="eastAsia"/>
                      <w:kern w:val="2"/>
                      <w:sz w:val="21"/>
                      <w:szCs w:val="21"/>
                    </w:rPr>
                    <w:t>①</w:t>
                  </w:r>
                  <w:r w:rsidRPr="009521EB">
                    <w:rPr>
                      <w:rFonts w:ascii="Times New Roman" w:hAnsi="Times New Roman" w:cs="Times New Roman"/>
                      <w:kern w:val="2"/>
                      <w:sz w:val="21"/>
                      <w:szCs w:val="21"/>
                    </w:rPr>
                    <w:t>在生产工艺技术水平上，要求入驻项目达到国内同行业领先水平、或具备国际先进水平；</w:t>
                  </w:r>
                </w:p>
                <w:p w:rsidR="0032022D" w:rsidRPr="009521EB" w:rsidRDefault="0032022D" w:rsidP="006F7081">
                  <w:pPr>
                    <w:widowControl w:val="0"/>
                    <w:jc w:val="both"/>
                    <w:rPr>
                      <w:rFonts w:ascii="Times New Roman" w:hAnsi="Times New Roman" w:cs="Times New Roman"/>
                      <w:kern w:val="2"/>
                      <w:sz w:val="21"/>
                      <w:szCs w:val="21"/>
                    </w:rPr>
                  </w:pPr>
                  <w:r w:rsidRPr="009521EB">
                    <w:rPr>
                      <w:rFonts w:hint="eastAsia"/>
                      <w:kern w:val="2"/>
                      <w:sz w:val="21"/>
                      <w:szCs w:val="21"/>
                    </w:rPr>
                    <w:t>②</w:t>
                  </w:r>
                  <w:r w:rsidRPr="009521EB">
                    <w:rPr>
                      <w:rFonts w:ascii="Times New Roman" w:hAnsi="Times New Roman" w:cs="Times New Roman"/>
                      <w:kern w:val="2"/>
                      <w:sz w:val="21"/>
                      <w:szCs w:val="21"/>
                    </w:rPr>
                    <w:t>建设规模应符合国家相关行业准入条件中的经济、产品规模和生产工艺要求；</w:t>
                  </w:r>
                </w:p>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hint="eastAsia"/>
                      <w:snapToGrid w:val="0"/>
                      <w:kern w:val="2"/>
                      <w:sz w:val="21"/>
                      <w:szCs w:val="21"/>
                    </w:rPr>
                    <w:t>③</w:t>
                  </w:r>
                  <w:r w:rsidRPr="009521EB">
                    <w:rPr>
                      <w:rFonts w:ascii="Times New Roman" w:hAnsi="Times New Roman" w:cs="Times New Roman"/>
                      <w:snapToGrid w:val="0"/>
                      <w:kern w:val="2"/>
                      <w:sz w:val="21"/>
                      <w:szCs w:val="21"/>
                    </w:rPr>
                    <w:t>环保搬迁入驻企业应进行产品和生产技术的升级改造，达到国家相关规定要求</w:t>
                  </w:r>
                  <w:r w:rsidRPr="009521EB">
                    <w:rPr>
                      <w:rFonts w:ascii="Times New Roman" w:hAnsi="Times New Roman" w:cs="Times New Roman"/>
                      <w:kern w:val="2"/>
                      <w:sz w:val="21"/>
                      <w:szCs w:val="21"/>
                    </w:rPr>
                    <w:t>。</w:t>
                  </w:r>
                </w:p>
              </w:tc>
              <w:tc>
                <w:tcPr>
                  <w:tcW w:w="2147" w:type="dxa"/>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hint="eastAsia"/>
                      <w:kern w:val="2"/>
                      <w:sz w:val="21"/>
                      <w:szCs w:val="21"/>
                    </w:rPr>
                    <w:t>①</w:t>
                  </w:r>
                  <w:r w:rsidRPr="009521EB">
                    <w:rPr>
                      <w:rFonts w:ascii="Times New Roman" w:hAnsi="Times New Roman" w:cs="Times New Roman"/>
                      <w:kern w:val="2"/>
                      <w:sz w:val="21"/>
                      <w:szCs w:val="21"/>
                    </w:rPr>
                    <w:t>本项目生产工艺技术水平能够达到国内同行业领先水平；</w:t>
                  </w:r>
                </w:p>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hint="eastAsia"/>
                      <w:kern w:val="2"/>
                      <w:sz w:val="21"/>
                      <w:szCs w:val="21"/>
                    </w:rPr>
                    <w:t>②</w:t>
                  </w:r>
                  <w:r w:rsidRPr="009521EB">
                    <w:rPr>
                      <w:rFonts w:ascii="Times New Roman" w:hAnsi="Times New Roman" w:cs="Times New Roman"/>
                      <w:kern w:val="2"/>
                      <w:sz w:val="21"/>
                      <w:szCs w:val="21"/>
                    </w:rPr>
                    <w:t>本项目符合国家相关行业准入条件中的经济、产品规模和生产工艺要求；</w:t>
                  </w:r>
                </w:p>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hint="eastAsia"/>
                      <w:kern w:val="2"/>
                      <w:sz w:val="21"/>
                      <w:szCs w:val="21"/>
                    </w:rPr>
                    <w:t>③</w:t>
                  </w:r>
                  <w:r w:rsidRPr="009521EB">
                    <w:rPr>
                      <w:rFonts w:ascii="Times New Roman" w:hAnsi="Times New Roman" w:cs="Times New Roman"/>
                      <w:kern w:val="2"/>
                      <w:sz w:val="21"/>
                      <w:szCs w:val="21"/>
                    </w:rPr>
                    <w:t>本项目属于</w:t>
                  </w:r>
                  <w:r w:rsidRPr="009521EB">
                    <w:rPr>
                      <w:rFonts w:ascii="Times New Roman" w:hAnsi="Times New Roman" w:cs="Times New Roman" w:hint="eastAsia"/>
                      <w:kern w:val="2"/>
                      <w:sz w:val="21"/>
                      <w:szCs w:val="21"/>
                    </w:rPr>
                    <w:t>技术改造</w:t>
                  </w:r>
                  <w:r w:rsidRPr="009521EB">
                    <w:rPr>
                      <w:rFonts w:ascii="Times New Roman" w:hAnsi="Times New Roman" w:cs="Times New Roman"/>
                      <w:kern w:val="2"/>
                      <w:sz w:val="21"/>
                      <w:szCs w:val="21"/>
                    </w:rPr>
                    <w:t>项目，符合国家相关规定的要求。</w:t>
                  </w:r>
                </w:p>
              </w:tc>
              <w:tc>
                <w:tcPr>
                  <w:tcW w:w="694"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相符</w:t>
                  </w:r>
                </w:p>
              </w:tc>
            </w:tr>
            <w:tr w:rsidR="0032022D" w:rsidRPr="009521EB" w:rsidTr="006F7081">
              <w:trPr>
                <w:trHeight w:val="397"/>
                <w:jc w:val="center"/>
              </w:trPr>
              <w:tc>
                <w:tcPr>
                  <w:tcW w:w="909"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清洁生产水平</w:t>
                  </w:r>
                </w:p>
              </w:tc>
              <w:tc>
                <w:tcPr>
                  <w:tcW w:w="3395" w:type="dxa"/>
                  <w:vAlign w:val="center"/>
                </w:tcPr>
                <w:p w:rsidR="0032022D" w:rsidRPr="009521EB" w:rsidRDefault="0032022D" w:rsidP="006F7081">
                  <w:pPr>
                    <w:widowControl w:val="0"/>
                    <w:jc w:val="both"/>
                    <w:rPr>
                      <w:rFonts w:ascii="Times New Roman" w:hAnsi="Times New Roman" w:cs="Times New Roman"/>
                      <w:kern w:val="2"/>
                      <w:sz w:val="21"/>
                      <w:szCs w:val="21"/>
                    </w:rPr>
                  </w:pPr>
                  <w:r w:rsidRPr="009521EB">
                    <w:rPr>
                      <w:rFonts w:hint="eastAsia"/>
                      <w:kern w:val="2"/>
                      <w:sz w:val="21"/>
                      <w:szCs w:val="21"/>
                    </w:rPr>
                    <w:t>①</w:t>
                  </w:r>
                  <w:r w:rsidRPr="009521EB">
                    <w:rPr>
                      <w:rFonts w:ascii="Times New Roman" w:hAnsi="Times New Roman" w:cs="Times New Roman"/>
                      <w:kern w:val="2"/>
                      <w:sz w:val="21"/>
                      <w:szCs w:val="21"/>
                    </w:rPr>
                    <w:t>应选</w:t>
                  </w:r>
                  <w:proofErr w:type="gramStart"/>
                  <w:r w:rsidRPr="009521EB">
                    <w:rPr>
                      <w:rFonts w:ascii="Times New Roman" w:hAnsi="Times New Roman" w:cs="Times New Roman"/>
                      <w:kern w:val="2"/>
                      <w:sz w:val="21"/>
                      <w:szCs w:val="21"/>
                    </w:rPr>
                    <w:t>择使用</w:t>
                  </w:r>
                  <w:proofErr w:type="gramEnd"/>
                  <w:r w:rsidRPr="009521EB">
                    <w:rPr>
                      <w:rFonts w:ascii="Times New Roman" w:hAnsi="Times New Roman" w:cs="Times New Roman"/>
                      <w:kern w:val="2"/>
                      <w:sz w:val="21"/>
                      <w:szCs w:val="21"/>
                    </w:rPr>
                    <w:t>原料和产品为环境友好型的项目；采用国际、国内先进水平的清洁生产工艺和技术；</w:t>
                  </w:r>
                </w:p>
                <w:p w:rsidR="0032022D" w:rsidRPr="009521EB" w:rsidRDefault="0032022D" w:rsidP="006F7081">
                  <w:pPr>
                    <w:widowControl w:val="0"/>
                    <w:jc w:val="both"/>
                    <w:rPr>
                      <w:rFonts w:ascii="Times New Roman" w:hAnsi="Times New Roman" w:cs="Times New Roman"/>
                      <w:kern w:val="2"/>
                      <w:sz w:val="21"/>
                      <w:szCs w:val="21"/>
                    </w:rPr>
                  </w:pPr>
                  <w:r w:rsidRPr="009521EB">
                    <w:rPr>
                      <w:rFonts w:hint="eastAsia"/>
                      <w:kern w:val="2"/>
                      <w:sz w:val="21"/>
                      <w:szCs w:val="21"/>
                    </w:rPr>
                    <w:t>②</w:t>
                  </w:r>
                  <w:r w:rsidRPr="009521EB">
                    <w:rPr>
                      <w:rFonts w:ascii="Times New Roman" w:hAnsi="Times New Roman" w:cs="Times New Roman"/>
                      <w:kern w:val="2"/>
                      <w:sz w:val="21"/>
                      <w:szCs w:val="21"/>
                    </w:rPr>
                    <w:t>按照循环经济发展之路，评价建议与能够形成良好循环经济链条的项目可优先入区；</w:t>
                  </w:r>
                </w:p>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hint="eastAsia"/>
                      <w:kern w:val="2"/>
                      <w:sz w:val="21"/>
                      <w:szCs w:val="21"/>
                    </w:rPr>
                    <w:t>③</w:t>
                  </w:r>
                  <w:r w:rsidRPr="009521EB">
                    <w:rPr>
                      <w:rFonts w:ascii="Times New Roman" w:hAnsi="Times New Roman" w:cs="Times New Roman"/>
                      <w:kern w:val="2"/>
                      <w:sz w:val="21"/>
                      <w:szCs w:val="21"/>
                    </w:rPr>
                    <w:t>入区项目在单位产品水耗、能耗、污染物排放量等清洁生产指标应达到国内同类行业的先进水平。</w:t>
                  </w:r>
                </w:p>
              </w:tc>
              <w:tc>
                <w:tcPr>
                  <w:tcW w:w="2147" w:type="dxa"/>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hint="eastAsia"/>
                      <w:kern w:val="2"/>
                      <w:sz w:val="21"/>
                      <w:szCs w:val="21"/>
                    </w:rPr>
                    <w:t>①</w:t>
                  </w:r>
                  <w:r w:rsidRPr="009521EB">
                    <w:rPr>
                      <w:rFonts w:ascii="Times New Roman" w:hAnsi="Times New Roman" w:cs="Times New Roman"/>
                      <w:kern w:val="2"/>
                      <w:sz w:val="21"/>
                      <w:szCs w:val="21"/>
                    </w:rPr>
                    <w:t>本项目原料和产品符合环境友好型，同时采用国内先进水平的清洁生产工艺和技术进行生产；</w:t>
                  </w:r>
                </w:p>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hint="eastAsia"/>
                      <w:kern w:val="2"/>
                      <w:sz w:val="21"/>
                      <w:szCs w:val="21"/>
                    </w:rPr>
                    <w:t>②</w:t>
                  </w:r>
                  <w:r w:rsidRPr="009521EB">
                    <w:rPr>
                      <w:rFonts w:ascii="Times New Roman" w:hAnsi="Times New Roman" w:cs="Times New Roman"/>
                      <w:kern w:val="2"/>
                      <w:sz w:val="21"/>
                      <w:szCs w:val="21"/>
                    </w:rPr>
                    <w:t>本项目位于</w:t>
                  </w:r>
                  <w:r w:rsidRPr="009521EB">
                    <w:rPr>
                      <w:rFonts w:ascii="Times New Roman" w:hAnsi="Times New Roman" w:cs="Times New Roman" w:hint="eastAsia"/>
                      <w:color w:val="000000"/>
                      <w:sz w:val="21"/>
                      <w:szCs w:val="21"/>
                    </w:rPr>
                    <w:t>其它工业用地区</w:t>
                  </w:r>
                  <w:r w:rsidRPr="009521EB">
                    <w:rPr>
                      <w:rFonts w:ascii="Times New Roman" w:hAnsi="Times New Roman" w:cs="Times New Roman"/>
                      <w:kern w:val="2"/>
                      <w:sz w:val="21"/>
                      <w:szCs w:val="21"/>
                    </w:rPr>
                    <w:t>；</w:t>
                  </w:r>
                </w:p>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hint="eastAsia"/>
                      <w:kern w:val="2"/>
                      <w:sz w:val="21"/>
                      <w:szCs w:val="21"/>
                    </w:rPr>
                    <w:t>③</w:t>
                  </w:r>
                  <w:r w:rsidRPr="009521EB">
                    <w:rPr>
                      <w:rFonts w:ascii="Times New Roman" w:hAnsi="Times New Roman" w:cs="Times New Roman"/>
                      <w:kern w:val="2"/>
                      <w:sz w:val="21"/>
                      <w:szCs w:val="21"/>
                    </w:rPr>
                    <w:t>本项目单位产品水耗、能耗、污染物排放量等清洁生产指标能够达到国内同类行业的先进水平。</w:t>
                  </w:r>
                </w:p>
              </w:tc>
              <w:tc>
                <w:tcPr>
                  <w:tcW w:w="694"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相符</w:t>
                  </w:r>
                </w:p>
              </w:tc>
            </w:tr>
            <w:tr w:rsidR="0032022D" w:rsidRPr="009521EB" w:rsidTr="006F7081">
              <w:trPr>
                <w:trHeight w:val="397"/>
                <w:jc w:val="center"/>
              </w:trPr>
              <w:tc>
                <w:tcPr>
                  <w:tcW w:w="909"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污染物排放总</w:t>
                  </w:r>
                  <w:r w:rsidRPr="009521EB">
                    <w:rPr>
                      <w:rFonts w:ascii="Times New Roman" w:hAnsi="Times New Roman" w:cs="Times New Roman"/>
                      <w:kern w:val="2"/>
                      <w:sz w:val="21"/>
                      <w:szCs w:val="21"/>
                    </w:rPr>
                    <w:lastRenderedPageBreak/>
                    <w:t>量控制</w:t>
                  </w:r>
                </w:p>
              </w:tc>
              <w:tc>
                <w:tcPr>
                  <w:tcW w:w="3395" w:type="dxa"/>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ascii="Times New Roman" w:hAnsi="Times New Roman" w:cs="Times New Roman"/>
                      <w:kern w:val="2"/>
                      <w:sz w:val="21"/>
                      <w:szCs w:val="21"/>
                    </w:rPr>
                    <w:lastRenderedPageBreak/>
                    <w:t>新建项目的</w:t>
                  </w:r>
                  <w:r w:rsidRPr="009521EB">
                    <w:rPr>
                      <w:rFonts w:ascii="Times New Roman" w:hAnsi="Times New Roman" w:cs="Times New Roman"/>
                      <w:kern w:val="2"/>
                      <w:sz w:val="21"/>
                      <w:szCs w:val="21"/>
                    </w:rPr>
                    <w:t>VOCs</w:t>
                  </w:r>
                  <w:r w:rsidRPr="009521EB">
                    <w:rPr>
                      <w:rFonts w:ascii="Times New Roman" w:hAnsi="Times New Roman" w:cs="Times New Roman"/>
                      <w:kern w:val="2"/>
                      <w:sz w:val="21"/>
                      <w:szCs w:val="21"/>
                    </w:rPr>
                    <w:t>排放指标必须在区域内现有工业污染负荷削减量中</w:t>
                  </w:r>
                  <w:r w:rsidRPr="009521EB">
                    <w:rPr>
                      <w:rFonts w:ascii="Times New Roman" w:hAnsi="Times New Roman" w:cs="Times New Roman"/>
                      <w:kern w:val="2"/>
                      <w:sz w:val="21"/>
                      <w:szCs w:val="21"/>
                    </w:rPr>
                    <w:lastRenderedPageBreak/>
                    <w:t>调剂。</w:t>
                  </w:r>
                </w:p>
              </w:tc>
              <w:tc>
                <w:tcPr>
                  <w:tcW w:w="2147" w:type="dxa"/>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ascii="Times New Roman" w:hAnsi="Times New Roman" w:cs="Times New Roman"/>
                      <w:kern w:val="2"/>
                      <w:sz w:val="21"/>
                      <w:szCs w:val="21"/>
                    </w:rPr>
                    <w:lastRenderedPageBreak/>
                    <w:t>本项目为</w:t>
                  </w:r>
                  <w:r w:rsidRPr="009521EB">
                    <w:rPr>
                      <w:rFonts w:ascii="Times New Roman" w:hAnsi="Times New Roman" w:cs="Times New Roman" w:hint="eastAsia"/>
                      <w:kern w:val="2"/>
                      <w:sz w:val="21"/>
                      <w:szCs w:val="21"/>
                    </w:rPr>
                    <w:t>技术改造</w:t>
                  </w:r>
                  <w:r w:rsidRPr="009521EB">
                    <w:rPr>
                      <w:rFonts w:ascii="Times New Roman" w:hAnsi="Times New Roman" w:cs="Times New Roman"/>
                      <w:kern w:val="2"/>
                      <w:sz w:val="21"/>
                      <w:szCs w:val="21"/>
                    </w:rPr>
                    <w:t>项目，全厂新增</w:t>
                  </w:r>
                  <w:r w:rsidRPr="009521EB">
                    <w:rPr>
                      <w:rFonts w:ascii="Times New Roman" w:hAnsi="Times New Roman" w:cs="Times New Roman" w:hint="eastAsia"/>
                      <w:kern w:val="2"/>
                      <w:sz w:val="21"/>
                      <w:szCs w:val="21"/>
                    </w:rPr>
                    <w:t>非甲烷</w:t>
                  </w:r>
                  <w:r w:rsidRPr="009521EB">
                    <w:rPr>
                      <w:rFonts w:ascii="Times New Roman" w:hAnsi="Times New Roman" w:cs="Times New Roman" w:hint="eastAsia"/>
                      <w:kern w:val="2"/>
                      <w:sz w:val="21"/>
                      <w:szCs w:val="21"/>
                    </w:rPr>
                    <w:lastRenderedPageBreak/>
                    <w:t>总烃</w:t>
                  </w:r>
                  <w:r w:rsidRPr="009521EB">
                    <w:rPr>
                      <w:rFonts w:ascii="Times New Roman" w:hAnsi="Times New Roman" w:cs="Times New Roman"/>
                      <w:kern w:val="2"/>
                      <w:sz w:val="21"/>
                      <w:szCs w:val="21"/>
                    </w:rPr>
                    <w:t>在区域内进行双倍替代。</w:t>
                  </w:r>
                </w:p>
              </w:tc>
              <w:tc>
                <w:tcPr>
                  <w:tcW w:w="694"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lastRenderedPageBreak/>
                    <w:t>相符</w:t>
                  </w:r>
                </w:p>
              </w:tc>
            </w:tr>
            <w:tr w:rsidR="0032022D" w:rsidRPr="009521EB" w:rsidTr="006F7081">
              <w:trPr>
                <w:trHeight w:val="397"/>
                <w:jc w:val="center"/>
              </w:trPr>
              <w:tc>
                <w:tcPr>
                  <w:tcW w:w="909"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kern w:val="2"/>
                      <w:sz w:val="21"/>
                      <w:szCs w:val="21"/>
                    </w:rPr>
                    <w:lastRenderedPageBreak/>
                    <w:t>土地利用</w:t>
                  </w:r>
                </w:p>
              </w:tc>
              <w:tc>
                <w:tcPr>
                  <w:tcW w:w="3395" w:type="dxa"/>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ascii="Times New Roman" w:hAnsi="Times New Roman" w:cs="Times New Roman"/>
                      <w:kern w:val="2"/>
                      <w:sz w:val="21"/>
                      <w:szCs w:val="21"/>
                    </w:rPr>
                    <w:t>入区项目用地必须符合园区土地利用规划要求。</w:t>
                  </w:r>
                </w:p>
              </w:tc>
              <w:tc>
                <w:tcPr>
                  <w:tcW w:w="2147" w:type="dxa"/>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ascii="Times New Roman" w:hAnsi="Times New Roman" w:cs="Times New Roman"/>
                      <w:kern w:val="2"/>
                      <w:sz w:val="21"/>
                      <w:szCs w:val="21"/>
                    </w:rPr>
                    <w:t>根据《新乡市红旗区小店镇总体规划》（</w:t>
                  </w:r>
                  <w:r w:rsidRPr="009521EB">
                    <w:rPr>
                      <w:rFonts w:ascii="Times New Roman" w:hAnsi="Times New Roman" w:cs="Times New Roman"/>
                      <w:kern w:val="2"/>
                      <w:sz w:val="21"/>
                      <w:szCs w:val="21"/>
                    </w:rPr>
                    <w:t>2018~2035</w:t>
                  </w:r>
                  <w:r w:rsidRPr="009521EB">
                    <w:rPr>
                      <w:rFonts w:ascii="Times New Roman" w:hAnsi="Times New Roman" w:cs="Times New Roman"/>
                      <w:kern w:val="2"/>
                      <w:sz w:val="21"/>
                      <w:szCs w:val="21"/>
                    </w:rPr>
                    <w:t>），项目所占用地为</w:t>
                  </w:r>
                  <w:r w:rsidRPr="009521EB">
                    <w:rPr>
                      <w:rFonts w:ascii="Times New Roman" w:hAnsi="Times New Roman" w:cs="Times New Roman" w:hint="eastAsia"/>
                      <w:kern w:val="2"/>
                      <w:sz w:val="21"/>
                      <w:szCs w:val="21"/>
                    </w:rPr>
                    <w:t>一</w:t>
                  </w:r>
                  <w:r w:rsidRPr="009521EB">
                    <w:rPr>
                      <w:rFonts w:ascii="Times New Roman" w:hAnsi="Times New Roman" w:cs="Times New Roman"/>
                      <w:kern w:val="2"/>
                      <w:sz w:val="21"/>
                      <w:szCs w:val="21"/>
                    </w:rPr>
                    <w:t>类工业用地，符合园区土地利用规划要求。</w:t>
                  </w:r>
                </w:p>
              </w:tc>
              <w:tc>
                <w:tcPr>
                  <w:tcW w:w="694" w:type="dxa"/>
                  <w:vAlign w:val="center"/>
                </w:tcPr>
                <w:p w:rsidR="0032022D" w:rsidRPr="009521EB" w:rsidRDefault="0032022D" w:rsidP="006F7081">
                  <w:pPr>
                    <w:widowControl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相符</w:t>
                  </w:r>
                </w:p>
              </w:tc>
            </w:tr>
          </w:tbl>
          <w:p w:rsidR="0032022D" w:rsidRPr="009521EB" w:rsidRDefault="0032022D" w:rsidP="006F7081">
            <w:pPr>
              <w:widowControl w:val="0"/>
              <w:adjustRightInd w:val="0"/>
              <w:snapToGrid w:val="0"/>
              <w:spacing w:line="460" w:lineRule="exact"/>
              <w:ind w:firstLineChars="200" w:firstLine="480"/>
              <w:jc w:val="both"/>
              <w:textAlignment w:val="baseline"/>
              <w:rPr>
                <w:rFonts w:ascii="Times New Roman" w:hAnsi="Times New Roman" w:cs="Times New Roman"/>
                <w:kern w:val="2"/>
              </w:rPr>
            </w:pPr>
            <w:r w:rsidRPr="009521EB">
              <w:rPr>
                <w:rFonts w:ascii="Times New Roman" w:hAnsi="Times New Roman" w:cs="Times New Roman"/>
                <w:kern w:val="2"/>
              </w:rPr>
              <w:t>由上表可知，本项目符合</w:t>
            </w:r>
            <w:r w:rsidRPr="009521EB">
              <w:rPr>
                <w:rFonts w:ascii="Times New Roman" w:hAnsi="Times New Roman" w:cs="Times New Roman"/>
                <w:color w:val="000000"/>
                <w:kern w:val="2"/>
              </w:rPr>
              <w:t>新乡经济技术开发区</w:t>
            </w:r>
            <w:r w:rsidRPr="009521EB">
              <w:rPr>
                <w:rFonts w:ascii="Times New Roman" w:hAnsi="Times New Roman" w:cs="Times New Roman"/>
                <w:kern w:val="2"/>
              </w:rPr>
              <w:t>产业规划要求，能够满足准入条件。</w:t>
            </w:r>
          </w:p>
          <w:p w:rsidR="0032022D" w:rsidRPr="009521EB" w:rsidRDefault="0032022D" w:rsidP="006F7081">
            <w:pPr>
              <w:widowControl w:val="0"/>
              <w:adjustRightInd w:val="0"/>
              <w:snapToGrid w:val="0"/>
              <w:spacing w:line="460" w:lineRule="exact"/>
              <w:ind w:leftChars="26" w:left="62" w:firstLineChars="164" w:firstLine="394"/>
              <w:jc w:val="both"/>
              <w:textAlignment w:val="baseline"/>
              <w:rPr>
                <w:rFonts w:ascii="Times New Roman" w:hAnsi="Times New Roman" w:cs="Times New Roman"/>
                <w:kern w:val="2"/>
              </w:rPr>
            </w:pPr>
            <w:r w:rsidRPr="009521EB">
              <w:rPr>
                <w:rFonts w:ascii="Times New Roman" w:hAnsi="Times New Roman" w:cs="Times New Roman"/>
                <w:kern w:val="2"/>
              </w:rPr>
              <w:t>项目与</w:t>
            </w:r>
            <w:r w:rsidRPr="009521EB">
              <w:rPr>
                <w:rFonts w:ascii="Times New Roman" w:hAnsi="Times New Roman" w:cs="Times New Roman"/>
                <w:color w:val="000000"/>
                <w:kern w:val="2"/>
              </w:rPr>
              <w:t>新乡经济技术开发区</w:t>
            </w:r>
            <w:r w:rsidRPr="009521EB">
              <w:rPr>
                <w:rFonts w:ascii="Times New Roman" w:hAnsi="Times New Roman" w:cs="Times New Roman"/>
                <w:kern w:val="2"/>
              </w:rPr>
              <w:t>环境准入负面清单对比分析如下：</w:t>
            </w:r>
          </w:p>
          <w:p w:rsidR="0032022D" w:rsidRPr="009521EB" w:rsidRDefault="0032022D" w:rsidP="006F7081">
            <w:pPr>
              <w:widowControl w:val="0"/>
              <w:adjustRightInd w:val="0"/>
              <w:snapToGrid w:val="0"/>
              <w:spacing w:line="460" w:lineRule="exact"/>
              <w:ind w:leftChars="100" w:left="240" w:firstLineChars="100" w:firstLine="240"/>
              <w:jc w:val="both"/>
              <w:textAlignment w:val="baseline"/>
              <w:rPr>
                <w:rFonts w:ascii="Times New Roman" w:hAnsi="Times New Roman" w:cs="Times New Roman"/>
                <w:kern w:val="2"/>
              </w:rPr>
            </w:pPr>
            <w:r w:rsidRPr="009521EB">
              <w:rPr>
                <w:rFonts w:ascii="Times New Roman" w:eastAsia="黑体" w:hAnsi="Times New Roman" w:cs="Times New Roman"/>
                <w:kern w:val="2"/>
              </w:rPr>
              <w:t>表</w:t>
            </w:r>
            <w:r w:rsidRPr="009521EB">
              <w:rPr>
                <w:rFonts w:ascii="Times New Roman" w:eastAsia="黑体" w:hAnsi="Times New Roman" w:cs="Times New Roman"/>
                <w:kern w:val="2"/>
              </w:rPr>
              <w:t xml:space="preserve">3     </w:t>
            </w:r>
            <w:r w:rsidRPr="009521EB">
              <w:rPr>
                <w:rFonts w:ascii="Times New Roman" w:eastAsia="黑体" w:hAnsi="Times New Roman" w:cs="Times New Roman"/>
                <w:color w:val="000000"/>
                <w:kern w:val="2"/>
              </w:rPr>
              <w:t>与经济技术开发区</w:t>
            </w:r>
            <w:r w:rsidRPr="009521EB">
              <w:rPr>
                <w:rFonts w:ascii="Times New Roman" w:eastAsia="黑体" w:hAnsi="Times New Roman" w:cs="Times New Roman"/>
                <w:kern w:val="2"/>
              </w:rPr>
              <w:t>环境准入负面清单一览表</w:t>
            </w:r>
          </w:p>
          <w:tbl>
            <w:tblPr>
              <w:tblW w:w="5000" w:type="pct"/>
              <w:jc w:val="center"/>
              <w:tblBorders>
                <w:top w:val="single" w:sz="8" w:space="0" w:color="000000"/>
                <w:bottom w:val="single" w:sz="8" w:space="0" w:color="000000"/>
                <w:insideH w:val="single" w:sz="4" w:space="0" w:color="000000"/>
                <w:insideV w:val="single" w:sz="4" w:space="0" w:color="000000"/>
              </w:tblBorders>
              <w:tblLayout w:type="fixed"/>
              <w:tblCellMar>
                <w:top w:w="15" w:type="dxa"/>
                <w:left w:w="15" w:type="dxa"/>
                <w:bottom w:w="15" w:type="dxa"/>
                <w:right w:w="15" w:type="dxa"/>
              </w:tblCellMar>
              <w:tblLook w:val="0000"/>
            </w:tblPr>
            <w:tblGrid>
              <w:gridCol w:w="767"/>
              <w:gridCol w:w="2985"/>
              <w:gridCol w:w="2557"/>
              <w:gridCol w:w="836"/>
            </w:tblGrid>
            <w:tr w:rsidR="0032022D" w:rsidRPr="009521EB" w:rsidTr="006F7081">
              <w:trPr>
                <w:trHeight w:val="305"/>
                <w:tblHeader/>
                <w:jc w:val="center"/>
              </w:trPr>
              <w:tc>
                <w:tcPr>
                  <w:tcW w:w="765" w:type="dxa"/>
                  <w:tcMar>
                    <w:left w:w="57" w:type="dxa"/>
                    <w:right w:w="57" w:type="dxa"/>
                  </w:tcMar>
                  <w:vAlign w:val="center"/>
                </w:tcPr>
                <w:p w:rsidR="0032022D" w:rsidRPr="009521EB" w:rsidRDefault="0032022D" w:rsidP="006F7081">
                  <w:pPr>
                    <w:widowControl w:val="0"/>
                    <w:snapToGrid w:val="0"/>
                    <w:jc w:val="center"/>
                    <w:rPr>
                      <w:rFonts w:ascii="Times New Roman" w:hAnsi="Times New Roman" w:cs="Times New Roman"/>
                      <w:b/>
                      <w:color w:val="000000"/>
                      <w:kern w:val="2"/>
                      <w:sz w:val="21"/>
                      <w:szCs w:val="21"/>
                    </w:rPr>
                  </w:pPr>
                  <w:r w:rsidRPr="009521EB">
                    <w:rPr>
                      <w:rFonts w:ascii="Times New Roman" w:hAnsi="Times New Roman" w:cs="Times New Roman"/>
                      <w:b/>
                      <w:color w:val="000000"/>
                      <w:kern w:val="2"/>
                      <w:sz w:val="21"/>
                      <w:szCs w:val="21"/>
                    </w:rPr>
                    <w:t>类别</w:t>
                  </w:r>
                </w:p>
              </w:tc>
              <w:tc>
                <w:tcPr>
                  <w:tcW w:w="2977" w:type="dxa"/>
                  <w:tcMar>
                    <w:left w:w="57" w:type="dxa"/>
                    <w:right w:w="57" w:type="dxa"/>
                  </w:tcMar>
                  <w:vAlign w:val="center"/>
                </w:tcPr>
                <w:p w:rsidR="0032022D" w:rsidRPr="009521EB" w:rsidRDefault="0032022D" w:rsidP="006F7081">
                  <w:pPr>
                    <w:widowControl w:val="0"/>
                    <w:snapToGrid w:val="0"/>
                    <w:jc w:val="center"/>
                    <w:rPr>
                      <w:rFonts w:ascii="Times New Roman" w:hAnsi="Times New Roman" w:cs="Times New Roman"/>
                      <w:b/>
                      <w:color w:val="000000"/>
                      <w:kern w:val="2"/>
                      <w:sz w:val="21"/>
                      <w:szCs w:val="21"/>
                    </w:rPr>
                  </w:pPr>
                  <w:r w:rsidRPr="009521EB">
                    <w:rPr>
                      <w:rFonts w:ascii="Times New Roman" w:hAnsi="Times New Roman" w:cs="Times New Roman"/>
                      <w:b/>
                      <w:color w:val="000000"/>
                      <w:kern w:val="2"/>
                      <w:sz w:val="21"/>
                      <w:szCs w:val="21"/>
                    </w:rPr>
                    <w:t>限制类</w:t>
                  </w:r>
                </w:p>
              </w:tc>
              <w:tc>
                <w:tcPr>
                  <w:tcW w:w="2551" w:type="dxa"/>
                  <w:tcMar>
                    <w:left w:w="57" w:type="dxa"/>
                    <w:right w:w="57" w:type="dxa"/>
                  </w:tcMar>
                  <w:vAlign w:val="center"/>
                </w:tcPr>
                <w:p w:rsidR="0032022D" w:rsidRPr="009521EB" w:rsidRDefault="0032022D" w:rsidP="006F7081">
                  <w:pPr>
                    <w:widowControl w:val="0"/>
                    <w:snapToGrid w:val="0"/>
                    <w:jc w:val="center"/>
                    <w:rPr>
                      <w:rFonts w:ascii="Times New Roman" w:hAnsi="Times New Roman" w:cs="Times New Roman"/>
                      <w:b/>
                      <w:color w:val="000000"/>
                      <w:kern w:val="2"/>
                      <w:sz w:val="21"/>
                      <w:szCs w:val="21"/>
                    </w:rPr>
                  </w:pPr>
                  <w:r w:rsidRPr="009521EB">
                    <w:rPr>
                      <w:rFonts w:ascii="Times New Roman" w:hAnsi="Times New Roman" w:cs="Times New Roman"/>
                      <w:b/>
                      <w:color w:val="000000"/>
                      <w:kern w:val="2"/>
                      <w:sz w:val="21"/>
                      <w:szCs w:val="21"/>
                    </w:rPr>
                    <w:t>本项目情况</w:t>
                  </w:r>
                </w:p>
              </w:tc>
              <w:tc>
                <w:tcPr>
                  <w:tcW w:w="834" w:type="dxa"/>
                  <w:vAlign w:val="center"/>
                </w:tcPr>
                <w:p w:rsidR="0032022D" w:rsidRPr="009521EB" w:rsidRDefault="0032022D" w:rsidP="006F7081">
                  <w:pPr>
                    <w:widowControl w:val="0"/>
                    <w:snapToGrid w:val="0"/>
                    <w:jc w:val="center"/>
                    <w:rPr>
                      <w:rFonts w:ascii="Times New Roman" w:hAnsi="Times New Roman" w:cs="Times New Roman"/>
                      <w:b/>
                      <w:color w:val="000000"/>
                      <w:kern w:val="2"/>
                      <w:sz w:val="21"/>
                      <w:szCs w:val="21"/>
                    </w:rPr>
                  </w:pPr>
                  <w:r w:rsidRPr="009521EB">
                    <w:rPr>
                      <w:rFonts w:ascii="Times New Roman" w:hAnsi="Times New Roman" w:cs="Times New Roman"/>
                      <w:b/>
                      <w:color w:val="000000"/>
                      <w:kern w:val="2"/>
                      <w:sz w:val="21"/>
                      <w:szCs w:val="21"/>
                    </w:rPr>
                    <w:t>相符性</w:t>
                  </w:r>
                </w:p>
              </w:tc>
            </w:tr>
            <w:tr w:rsidR="0032022D" w:rsidRPr="009521EB" w:rsidTr="006F7081">
              <w:trPr>
                <w:trHeight w:val="397"/>
                <w:jc w:val="center"/>
              </w:trPr>
              <w:tc>
                <w:tcPr>
                  <w:tcW w:w="765" w:type="dxa"/>
                  <w:vMerge w:val="restart"/>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限制类</w:t>
                  </w:r>
                </w:p>
              </w:tc>
              <w:tc>
                <w:tcPr>
                  <w:tcW w:w="2977" w:type="dxa"/>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化工医药区：限制现有企业扩大再生产（现有企业改</w:t>
                  </w:r>
                  <w:r w:rsidRPr="009521EB">
                    <w:rPr>
                      <w:rFonts w:ascii="Times New Roman" w:hAnsi="Times New Roman" w:cs="Times New Roman" w:hint="eastAsia"/>
                      <w:kern w:val="2"/>
                      <w:sz w:val="21"/>
                      <w:szCs w:val="21"/>
                    </w:rPr>
                    <w:t>扩</w:t>
                  </w:r>
                  <w:r w:rsidRPr="009521EB">
                    <w:rPr>
                      <w:rFonts w:ascii="Times New Roman" w:hAnsi="Times New Roman" w:cs="Times New Roman"/>
                      <w:kern w:val="2"/>
                      <w:sz w:val="21"/>
                      <w:szCs w:val="21"/>
                    </w:rPr>
                    <w:t>建项目，增产减污的除外）。</w:t>
                  </w:r>
                </w:p>
              </w:tc>
              <w:tc>
                <w:tcPr>
                  <w:tcW w:w="2551" w:type="dxa"/>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本项目位于</w:t>
                  </w:r>
                  <w:r w:rsidRPr="009521EB">
                    <w:rPr>
                      <w:rFonts w:ascii="Times New Roman" w:hAnsi="Times New Roman" w:cs="Times New Roman" w:hint="eastAsia"/>
                      <w:color w:val="000000"/>
                      <w:sz w:val="21"/>
                      <w:szCs w:val="21"/>
                    </w:rPr>
                    <w:t>其它工业用地区，</w:t>
                  </w:r>
                  <w:r w:rsidRPr="009521EB">
                    <w:rPr>
                      <w:rFonts w:ascii="Times New Roman" w:hAnsi="Times New Roman" w:cs="Times New Roman" w:hint="eastAsia"/>
                      <w:color w:val="000000"/>
                      <w:kern w:val="2"/>
                      <w:sz w:val="21"/>
                      <w:szCs w:val="21"/>
                    </w:rPr>
                    <w:t>属于技术改造企业</w:t>
                  </w:r>
                  <w:r w:rsidRPr="009521EB">
                    <w:rPr>
                      <w:rFonts w:ascii="Times New Roman" w:hAnsi="Times New Roman" w:cs="Times New Roman"/>
                      <w:color w:val="000000"/>
                      <w:kern w:val="2"/>
                      <w:sz w:val="21"/>
                      <w:szCs w:val="21"/>
                    </w:rPr>
                    <w:t>。</w:t>
                  </w:r>
                </w:p>
              </w:tc>
              <w:tc>
                <w:tcPr>
                  <w:tcW w:w="834" w:type="dxa"/>
                  <w:vMerge w:val="restart"/>
                  <w:vAlign w:val="center"/>
                </w:tcPr>
                <w:p w:rsidR="0032022D" w:rsidRPr="009521EB" w:rsidRDefault="0032022D" w:rsidP="006F7081">
                  <w:pPr>
                    <w:widowControl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相符</w:t>
                  </w:r>
                </w:p>
              </w:tc>
            </w:tr>
            <w:tr w:rsidR="0032022D" w:rsidRPr="009521EB" w:rsidTr="006F7081">
              <w:trPr>
                <w:trHeight w:val="397"/>
                <w:jc w:val="center"/>
              </w:trPr>
              <w:tc>
                <w:tcPr>
                  <w:tcW w:w="765" w:type="dxa"/>
                  <w:vMerge/>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严格限制清洁生产水平低，同质化、重复性，产品档次低的印染项目入驻。</w:t>
                  </w:r>
                </w:p>
              </w:tc>
              <w:tc>
                <w:tcPr>
                  <w:tcW w:w="2551" w:type="dxa"/>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bCs/>
                      <w:color w:val="000000"/>
                      <w:kern w:val="2"/>
                      <w:sz w:val="21"/>
                      <w:szCs w:val="21"/>
                    </w:rPr>
                  </w:pPr>
                  <w:r w:rsidRPr="009521EB">
                    <w:rPr>
                      <w:rFonts w:ascii="Times New Roman" w:hAnsi="Times New Roman" w:cs="Times New Roman"/>
                      <w:bCs/>
                      <w:color w:val="000000"/>
                      <w:kern w:val="2"/>
                      <w:sz w:val="21"/>
                      <w:szCs w:val="21"/>
                    </w:rPr>
                    <w:t>本项目不属于</w:t>
                  </w:r>
                  <w:r w:rsidRPr="009521EB">
                    <w:rPr>
                      <w:rFonts w:ascii="Times New Roman" w:hAnsi="Times New Roman" w:cs="Times New Roman"/>
                      <w:kern w:val="2"/>
                      <w:sz w:val="21"/>
                      <w:szCs w:val="21"/>
                    </w:rPr>
                    <w:t>印染项目。</w:t>
                  </w:r>
                </w:p>
              </w:tc>
              <w:tc>
                <w:tcPr>
                  <w:tcW w:w="834" w:type="dxa"/>
                  <w:vMerge/>
                  <w:vAlign w:val="center"/>
                </w:tcPr>
                <w:p w:rsidR="0032022D" w:rsidRPr="009521EB" w:rsidRDefault="0032022D" w:rsidP="006F7081">
                  <w:pPr>
                    <w:widowControl w:val="0"/>
                    <w:snapToGrid w:val="0"/>
                    <w:jc w:val="center"/>
                    <w:rPr>
                      <w:rFonts w:ascii="Times New Roman" w:hAnsi="Times New Roman" w:cs="Times New Roman"/>
                      <w:bCs/>
                      <w:color w:val="000000"/>
                      <w:kern w:val="2"/>
                      <w:sz w:val="21"/>
                      <w:szCs w:val="21"/>
                    </w:rPr>
                  </w:pPr>
                </w:p>
              </w:tc>
            </w:tr>
            <w:tr w:rsidR="0032022D" w:rsidRPr="009521EB" w:rsidTr="006F7081">
              <w:trPr>
                <w:trHeight w:val="397"/>
                <w:jc w:val="center"/>
              </w:trPr>
              <w:tc>
                <w:tcPr>
                  <w:tcW w:w="765" w:type="dxa"/>
                  <w:vMerge w:val="restart"/>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禁止类</w:t>
                  </w:r>
                </w:p>
              </w:tc>
              <w:tc>
                <w:tcPr>
                  <w:tcW w:w="2977" w:type="dxa"/>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1.</w:t>
                  </w:r>
                  <w:r w:rsidRPr="009521EB">
                    <w:rPr>
                      <w:rFonts w:ascii="Times New Roman" w:hAnsi="Times New Roman" w:cs="Times New Roman"/>
                      <w:kern w:val="2"/>
                      <w:sz w:val="21"/>
                      <w:szCs w:val="21"/>
                    </w:rPr>
                    <w:t>汽车零部件区：禁止建设生产和使用高</w:t>
                  </w:r>
                  <w:r w:rsidRPr="009521EB">
                    <w:rPr>
                      <w:rFonts w:ascii="Times New Roman" w:hAnsi="Times New Roman" w:cs="Times New Roman"/>
                      <w:kern w:val="2"/>
                      <w:sz w:val="21"/>
                      <w:szCs w:val="21"/>
                    </w:rPr>
                    <w:t>VOCs</w:t>
                  </w:r>
                  <w:r w:rsidRPr="009521EB">
                    <w:rPr>
                      <w:rFonts w:ascii="Times New Roman" w:hAnsi="Times New Roman" w:cs="Times New Roman"/>
                      <w:kern w:val="2"/>
                      <w:sz w:val="21"/>
                      <w:szCs w:val="21"/>
                    </w:rPr>
                    <w:t>含量的溶剂型涂料、油墨、胶黏剂项目。</w:t>
                  </w:r>
                </w:p>
              </w:tc>
              <w:tc>
                <w:tcPr>
                  <w:tcW w:w="2551" w:type="dxa"/>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本项目</w:t>
                  </w:r>
                  <w:r w:rsidRPr="009521EB">
                    <w:rPr>
                      <w:rFonts w:ascii="Times New Roman" w:hAnsi="Times New Roman" w:cs="Times New Roman" w:hint="eastAsia"/>
                      <w:color w:val="000000"/>
                      <w:kern w:val="2"/>
                      <w:sz w:val="21"/>
                      <w:szCs w:val="21"/>
                    </w:rPr>
                    <w:t>不在汽车零部件区</w:t>
                  </w:r>
                  <w:r w:rsidRPr="009521EB">
                    <w:rPr>
                      <w:rFonts w:ascii="Times New Roman" w:hAnsi="Times New Roman" w:cs="Times New Roman"/>
                      <w:kern w:val="2"/>
                      <w:sz w:val="21"/>
                      <w:szCs w:val="21"/>
                    </w:rPr>
                    <w:t>。</w:t>
                  </w:r>
                </w:p>
              </w:tc>
              <w:tc>
                <w:tcPr>
                  <w:tcW w:w="834" w:type="dxa"/>
                  <w:vAlign w:val="center"/>
                </w:tcPr>
                <w:p w:rsidR="0032022D" w:rsidRPr="009521EB" w:rsidRDefault="0032022D" w:rsidP="006F7081">
                  <w:pPr>
                    <w:widowControl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相符</w:t>
                  </w:r>
                </w:p>
              </w:tc>
            </w:tr>
            <w:tr w:rsidR="0032022D" w:rsidRPr="009521EB" w:rsidTr="006F7081">
              <w:trPr>
                <w:trHeight w:val="397"/>
                <w:jc w:val="center"/>
              </w:trPr>
              <w:tc>
                <w:tcPr>
                  <w:tcW w:w="765" w:type="dxa"/>
                  <w:vMerge/>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32022D" w:rsidRPr="009521EB" w:rsidRDefault="0032022D" w:rsidP="006F7081">
                  <w:pPr>
                    <w:widowControl w:val="0"/>
                    <w:jc w:val="both"/>
                    <w:rPr>
                      <w:rFonts w:ascii="Times New Roman" w:hAnsi="Times New Roman" w:cs="Times New Roman"/>
                      <w:kern w:val="2"/>
                      <w:sz w:val="21"/>
                      <w:szCs w:val="21"/>
                    </w:rPr>
                  </w:pPr>
                  <w:r w:rsidRPr="009521EB">
                    <w:rPr>
                      <w:rFonts w:ascii="Times New Roman" w:hAnsi="Times New Roman" w:cs="Times New Roman"/>
                      <w:kern w:val="2"/>
                      <w:sz w:val="21"/>
                      <w:szCs w:val="21"/>
                    </w:rPr>
                    <w:t>2.</w:t>
                  </w:r>
                  <w:r w:rsidRPr="009521EB">
                    <w:rPr>
                      <w:rFonts w:ascii="Times New Roman" w:hAnsi="Times New Roman" w:cs="Times New Roman"/>
                      <w:kern w:val="2"/>
                      <w:sz w:val="21"/>
                      <w:szCs w:val="21"/>
                    </w:rPr>
                    <w:t>装备制造区：禁止建设生产和使用高</w:t>
                  </w:r>
                  <w:r w:rsidRPr="009521EB">
                    <w:rPr>
                      <w:rFonts w:ascii="Times New Roman" w:hAnsi="Times New Roman" w:cs="Times New Roman"/>
                      <w:kern w:val="2"/>
                      <w:sz w:val="21"/>
                      <w:szCs w:val="21"/>
                    </w:rPr>
                    <w:t>VOCs</w:t>
                  </w:r>
                  <w:r w:rsidRPr="009521EB">
                    <w:rPr>
                      <w:rFonts w:ascii="Times New Roman" w:hAnsi="Times New Roman" w:cs="Times New Roman"/>
                      <w:kern w:val="2"/>
                      <w:sz w:val="21"/>
                      <w:szCs w:val="21"/>
                    </w:rPr>
                    <w:t>含量的溶剂型涂料、油墨、胶黏剂项目。</w:t>
                  </w:r>
                </w:p>
              </w:tc>
              <w:tc>
                <w:tcPr>
                  <w:tcW w:w="2551" w:type="dxa"/>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本项目</w:t>
                  </w:r>
                  <w:r w:rsidRPr="009521EB">
                    <w:rPr>
                      <w:rFonts w:ascii="Times New Roman" w:hAnsi="Times New Roman" w:cs="Times New Roman" w:hint="eastAsia"/>
                      <w:color w:val="000000"/>
                      <w:kern w:val="2"/>
                      <w:sz w:val="21"/>
                      <w:szCs w:val="21"/>
                    </w:rPr>
                    <w:t>不在</w:t>
                  </w:r>
                  <w:r w:rsidRPr="009521EB">
                    <w:rPr>
                      <w:rFonts w:ascii="Times New Roman" w:hAnsi="Times New Roman" w:cs="Times New Roman"/>
                      <w:color w:val="000000"/>
                      <w:kern w:val="2"/>
                      <w:sz w:val="21"/>
                      <w:szCs w:val="21"/>
                    </w:rPr>
                    <w:t>装备制造区</w:t>
                  </w:r>
                  <w:r w:rsidRPr="009521EB">
                    <w:rPr>
                      <w:rFonts w:ascii="Times New Roman" w:hAnsi="Times New Roman" w:cs="Times New Roman"/>
                      <w:kern w:val="2"/>
                      <w:sz w:val="21"/>
                      <w:szCs w:val="21"/>
                    </w:rPr>
                    <w:t>。</w:t>
                  </w:r>
                </w:p>
              </w:tc>
              <w:tc>
                <w:tcPr>
                  <w:tcW w:w="834" w:type="dxa"/>
                  <w:vAlign w:val="center"/>
                </w:tcPr>
                <w:p w:rsidR="0032022D" w:rsidRPr="009521EB" w:rsidRDefault="0032022D" w:rsidP="006F7081">
                  <w:pPr>
                    <w:widowControl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相符</w:t>
                  </w:r>
                </w:p>
              </w:tc>
            </w:tr>
            <w:tr w:rsidR="0032022D" w:rsidRPr="009521EB" w:rsidTr="006F7081">
              <w:trPr>
                <w:trHeight w:val="397"/>
                <w:jc w:val="center"/>
              </w:trPr>
              <w:tc>
                <w:tcPr>
                  <w:tcW w:w="765" w:type="dxa"/>
                  <w:vMerge/>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32022D" w:rsidRPr="009521EB" w:rsidRDefault="0032022D" w:rsidP="006F7081">
                  <w:pPr>
                    <w:widowControl w:val="0"/>
                    <w:tabs>
                      <w:tab w:val="left" w:pos="7200"/>
                    </w:tabs>
                    <w:adjustRightInd w:val="0"/>
                    <w:snapToGrid w:val="0"/>
                    <w:jc w:val="both"/>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3.</w:t>
                  </w:r>
                  <w:r w:rsidRPr="009521EB">
                    <w:rPr>
                      <w:rFonts w:ascii="Times New Roman" w:hAnsi="Times New Roman" w:cs="Times New Roman"/>
                      <w:kern w:val="2"/>
                      <w:sz w:val="21"/>
                      <w:szCs w:val="21"/>
                    </w:rPr>
                    <w:t>中开企业城禁止食品制造业、农副食品加工业项目入驻。</w:t>
                  </w:r>
                </w:p>
              </w:tc>
              <w:tc>
                <w:tcPr>
                  <w:tcW w:w="2551" w:type="dxa"/>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sz w:val="21"/>
                      <w:szCs w:val="21"/>
                    </w:rPr>
                  </w:pPr>
                  <w:r w:rsidRPr="009521EB">
                    <w:rPr>
                      <w:rFonts w:ascii="Times New Roman" w:hAnsi="Times New Roman" w:cs="Times New Roman"/>
                      <w:color w:val="000000"/>
                      <w:sz w:val="21"/>
                      <w:szCs w:val="21"/>
                    </w:rPr>
                    <w:t>本项目不在</w:t>
                  </w:r>
                  <w:r w:rsidRPr="009521EB">
                    <w:rPr>
                      <w:rFonts w:ascii="Times New Roman" w:hAnsi="Times New Roman" w:cs="Times New Roman"/>
                      <w:kern w:val="2"/>
                      <w:sz w:val="21"/>
                      <w:szCs w:val="21"/>
                    </w:rPr>
                    <w:t>中开企业城内。</w:t>
                  </w:r>
                </w:p>
              </w:tc>
              <w:tc>
                <w:tcPr>
                  <w:tcW w:w="834" w:type="dxa"/>
                  <w:vAlign w:val="center"/>
                </w:tcPr>
                <w:p w:rsidR="0032022D" w:rsidRPr="009521EB" w:rsidRDefault="0032022D" w:rsidP="006F7081">
                  <w:pPr>
                    <w:widowControl w:val="0"/>
                    <w:snapToGrid w:val="0"/>
                    <w:jc w:val="center"/>
                    <w:rPr>
                      <w:rFonts w:ascii="Times New Roman" w:hAnsi="Times New Roman" w:cs="Times New Roman"/>
                      <w:color w:val="000000"/>
                      <w:sz w:val="21"/>
                      <w:szCs w:val="21"/>
                    </w:rPr>
                  </w:pPr>
                  <w:r w:rsidRPr="009521EB">
                    <w:rPr>
                      <w:rFonts w:ascii="Times New Roman" w:hAnsi="Times New Roman" w:cs="Times New Roman"/>
                      <w:color w:val="000000"/>
                      <w:kern w:val="2"/>
                      <w:sz w:val="21"/>
                      <w:szCs w:val="21"/>
                    </w:rPr>
                    <w:t>相符</w:t>
                  </w:r>
                </w:p>
              </w:tc>
            </w:tr>
            <w:tr w:rsidR="0032022D" w:rsidRPr="009521EB" w:rsidTr="006F7081">
              <w:trPr>
                <w:trHeight w:val="397"/>
                <w:jc w:val="center"/>
              </w:trPr>
              <w:tc>
                <w:tcPr>
                  <w:tcW w:w="765" w:type="dxa"/>
                  <w:vMerge/>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32022D" w:rsidRPr="009521EB" w:rsidRDefault="0032022D" w:rsidP="006F7081">
                  <w:pPr>
                    <w:widowControl w:val="0"/>
                    <w:tabs>
                      <w:tab w:val="left" w:pos="7200"/>
                    </w:tabs>
                    <w:adjustRightInd w:val="0"/>
                    <w:snapToGrid w:val="0"/>
                    <w:jc w:val="both"/>
                    <w:rPr>
                      <w:rFonts w:ascii="Times New Roman" w:hAnsi="Times New Roman" w:cs="Times New Roman"/>
                      <w:bCs/>
                      <w:color w:val="000000"/>
                      <w:kern w:val="2"/>
                      <w:sz w:val="21"/>
                      <w:szCs w:val="21"/>
                    </w:rPr>
                  </w:pPr>
                  <w:r w:rsidRPr="009521EB">
                    <w:rPr>
                      <w:rFonts w:ascii="Times New Roman" w:hAnsi="Times New Roman" w:cs="Times New Roman"/>
                      <w:kern w:val="2"/>
                      <w:sz w:val="21"/>
                      <w:szCs w:val="21"/>
                    </w:rPr>
                    <w:t>4.</w:t>
                  </w:r>
                  <w:r w:rsidRPr="009521EB">
                    <w:rPr>
                      <w:rFonts w:ascii="Times New Roman" w:hAnsi="Times New Roman" w:cs="Times New Roman"/>
                      <w:kern w:val="2"/>
                      <w:sz w:val="21"/>
                      <w:szCs w:val="21"/>
                    </w:rPr>
                    <w:t>化工医药区：禁止新建和单纯扩大产能的化工项目入驻（单纯混合和分装项目除外）。</w:t>
                  </w:r>
                </w:p>
              </w:tc>
              <w:tc>
                <w:tcPr>
                  <w:tcW w:w="2551" w:type="dxa"/>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sz w:val="21"/>
                      <w:szCs w:val="21"/>
                    </w:rPr>
                  </w:pPr>
                  <w:r w:rsidRPr="009521EB">
                    <w:rPr>
                      <w:rFonts w:ascii="Times New Roman" w:hAnsi="Times New Roman" w:cs="Times New Roman"/>
                      <w:color w:val="000000"/>
                      <w:kern w:val="2"/>
                      <w:sz w:val="21"/>
                      <w:szCs w:val="21"/>
                    </w:rPr>
                    <w:t>本项目</w:t>
                  </w:r>
                  <w:r w:rsidRPr="009521EB">
                    <w:rPr>
                      <w:rFonts w:ascii="Times New Roman" w:hAnsi="Times New Roman" w:cs="Times New Roman" w:hint="eastAsia"/>
                      <w:color w:val="000000"/>
                      <w:kern w:val="2"/>
                      <w:sz w:val="21"/>
                      <w:szCs w:val="21"/>
                    </w:rPr>
                    <w:t>不在</w:t>
                  </w:r>
                  <w:r w:rsidRPr="009521EB">
                    <w:rPr>
                      <w:rFonts w:ascii="Times New Roman" w:hAnsi="Times New Roman" w:cs="Times New Roman"/>
                      <w:color w:val="000000"/>
                      <w:sz w:val="21"/>
                      <w:szCs w:val="21"/>
                    </w:rPr>
                    <w:t>化工医药区</w:t>
                  </w:r>
                  <w:r w:rsidRPr="009521EB">
                    <w:rPr>
                      <w:rFonts w:ascii="Times New Roman" w:hAnsi="Times New Roman" w:cs="Times New Roman" w:hint="eastAsia"/>
                      <w:color w:val="000000"/>
                      <w:kern w:val="2"/>
                      <w:sz w:val="21"/>
                      <w:szCs w:val="21"/>
                    </w:rPr>
                    <w:t>。</w:t>
                  </w:r>
                </w:p>
              </w:tc>
              <w:tc>
                <w:tcPr>
                  <w:tcW w:w="834" w:type="dxa"/>
                  <w:vAlign w:val="center"/>
                </w:tcPr>
                <w:p w:rsidR="0032022D" w:rsidRPr="009521EB" w:rsidRDefault="0032022D" w:rsidP="006F7081">
                  <w:pPr>
                    <w:widowControl w:val="0"/>
                    <w:snapToGrid w:val="0"/>
                    <w:jc w:val="center"/>
                    <w:rPr>
                      <w:rFonts w:ascii="Times New Roman" w:hAnsi="Times New Roman" w:cs="Times New Roman"/>
                      <w:bCs/>
                      <w:color w:val="000000"/>
                      <w:kern w:val="2"/>
                      <w:sz w:val="21"/>
                      <w:szCs w:val="21"/>
                    </w:rPr>
                  </w:pPr>
                  <w:r w:rsidRPr="009521EB">
                    <w:rPr>
                      <w:rFonts w:ascii="Times New Roman" w:hAnsi="Times New Roman" w:cs="Times New Roman"/>
                      <w:color w:val="000000"/>
                      <w:kern w:val="2"/>
                      <w:sz w:val="21"/>
                      <w:szCs w:val="21"/>
                    </w:rPr>
                    <w:t>相符</w:t>
                  </w:r>
                </w:p>
              </w:tc>
            </w:tr>
            <w:tr w:rsidR="0032022D" w:rsidRPr="009521EB" w:rsidTr="006F7081">
              <w:trPr>
                <w:trHeight w:val="397"/>
                <w:jc w:val="center"/>
              </w:trPr>
              <w:tc>
                <w:tcPr>
                  <w:tcW w:w="765" w:type="dxa"/>
                  <w:vMerge/>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32022D" w:rsidRPr="009521EB" w:rsidRDefault="0032022D" w:rsidP="006F7081">
                  <w:pPr>
                    <w:widowControl w:val="0"/>
                    <w:tabs>
                      <w:tab w:val="left" w:pos="7200"/>
                    </w:tabs>
                    <w:adjustRightInd w:val="0"/>
                    <w:snapToGrid w:val="0"/>
                    <w:jc w:val="both"/>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5.</w:t>
                  </w:r>
                  <w:r w:rsidRPr="009521EB">
                    <w:rPr>
                      <w:rFonts w:ascii="Times New Roman" w:hAnsi="Times New Roman" w:cs="Times New Roman"/>
                      <w:kern w:val="2"/>
                      <w:sz w:val="21"/>
                      <w:szCs w:val="21"/>
                    </w:rPr>
                    <w:t>禁止发展环境污染严重、无污染治理技术或治理技术在技术经济上根本不可行的项目。</w:t>
                  </w:r>
                </w:p>
              </w:tc>
              <w:tc>
                <w:tcPr>
                  <w:tcW w:w="2551" w:type="dxa"/>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sz w:val="21"/>
                      <w:szCs w:val="21"/>
                    </w:rPr>
                  </w:pPr>
                  <w:r w:rsidRPr="009521EB">
                    <w:rPr>
                      <w:rFonts w:ascii="Times New Roman" w:hAnsi="Times New Roman" w:cs="Times New Roman"/>
                      <w:color w:val="000000"/>
                      <w:sz w:val="21"/>
                      <w:szCs w:val="21"/>
                    </w:rPr>
                    <w:t>本项目</w:t>
                  </w:r>
                  <w:r w:rsidRPr="009521EB">
                    <w:rPr>
                      <w:rFonts w:ascii="Times New Roman" w:hAnsi="Times New Roman" w:cs="Times New Roman" w:hint="eastAsia"/>
                      <w:kern w:val="2"/>
                      <w:sz w:val="21"/>
                      <w:szCs w:val="21"/>
                    </w:rPr>
                    <w:t>造粒过程中产生的非甲烷总烃</w:t>
                  </w:r>
                  <w:r w:rsidRPr="009521EB">
                    <w:rPr>
                      <w:rFonts w:ascii="Times New Roman" w:hAnsi="Times New Roman" w:cs="Times New Roman"/>
                      <w:kern w:val="2"/>
                      <w:sz w:val="21"/>
                      <w:szCs w:val="21"/>
                    </w:rPr>
                    <w:t>采取</w:t>
                  </w:r>
                  <w:r w:rsidRPr="009521EB">
                    <w:rPr>
                      <w:rFonts w:ascii="Times New Roman" w:hAnsi="Times New Roman" w:cs="Times New Roman" w:hint="eastAsia"/>
                      <w:kern w:val="2"/>
                      <w:sz w:val="21"/>
                      <w:szCs w:val="21"/>
                    </w:rPr>
                    <w:t>集气罩收集</w:t>
                  </w:r>
                  <w:r w:rsidRPr="009521EB">
                    <w:rPr>
                      <w:rFonts w:ascii="Times New Roman" w:hAnsi="Times New Roman" w:cs="Times New Roman" w:hint="eastAsia"/>
                      <w:kern w:val="2"/>
                      <w:sz w:val="21"/>
                      <w:szCs w:val="21"/>
                    </w:rPr>
                    <w:t>+</w:t>
                  </w:r>
                  <w:r w:rsidRPr="009521EB">
                    <w:rPr>
                      <w:rFonts w:ascii="Times New Roman" w:hAnsi="Times New Roman" w:cs="Times New Roman" w:hint="eastAsia"/>
                      <w:kern w:val="2"/>
                      <w:sz w:val="21"/>
                      <w:szCs w:val="21"/>
                    </w:rPr>
                    <w:t>过滤</w:t>
                  </w:r>
                  <w:r w:rsidRPr="009521EB">
                    <w:rPr>
                      <w:rFonts w:ascii="Times New Roman" w:hAnsi="Times New Roman" w:cs="Times New Roman" w:hint="eastAsia"/>
                      <w:kern w:val="2"/>
                      <w:sz w:val="21"/>
                      <w:szCs w:val="21"/>
                    </w:rPr>
                    <w:t>+</w:t>
                  </w:r>
                  <w:r w:rsidRPr="009521EB">
                    <w:rPr>
                      <w:rFonts w:ascii="Times New Roman" w:hAnsi="Times New Roman" w:cs="Times New Roman" w:hint="eastAsia"/>
                      <w:kern w:val="2"/>
                      <w:sz w:val="21"/>
                      <w:szCs w:val="21"/>
                    </w:rPr>
                    <w:t>活性炭吸附</w:t>
                  </w:r>
                  <w:r w:rsidRPr="009521EB">
                    <w:rPr>
                      <w:rFonts w:ascii="Times New Roman" w:hAnsi="Times New Roman" w:cs="Times New Roman" w:hint="eastAsia"/>
                      <w:kern w:val="2"/>
                      <w:sz w:val="21"/>
                      <w:szCs w:val="21"/>
                    </w:rPr>
                    <w:t>/</w:t>
                  </w:r>
                  <w:r w:rsidRPr="009521EB">
                    <w:rPr>
                      <w:rFonts w:ascii="Times New Roman" w:hAnsi="Times New Roman" w:cs="Times New Roman" w:hint="eastAsia"/>
                      <w:kern w:val="2"/>
                      <w:sz w:val="21"/>
                      <w:szCs w:val="21"/>
                    </w:rPr>
                    <w:t>脱附</w:t>
                  </w:r>
                  <w:r w:rsidRPr="009521EB">
                    <w:rPr>
                      <w:rFonts w:ascii="Times New Roman" w:hAnsi="Times New Roman" w:cs="Times New Roman" w:hint="eastAsia"/>
                      <w:kern w:val="2"/>
                      <w:sz w:val="21"/>
                      <w:szCs w:val="21"/>
                    </w:rPr>
                    <w:t>-</w:t>
                  </w:r>
                  <w:r w:rsidRPr="009521EB">
                    <w:rPr>
                      <w:rFonts w:ascii="Times New Roman" w:hAnsi="Times New Roman" w:cs="Times New Roman" w:hint="eastAsia"/>
                      <w:kern w:val="2"/>
                      <w:sz w:val="21"/>
                      <w:szCs w:val="21"/>
                    </w:rPr>
                    <w:t>催化燃烧处理后由</w:t>
                  </w:r>
                  <w:r w:rsidRPr="009521EB">
                    <w:rPr>
                      <w:rFonts w:ascii="Times New Roman" w:hAnsi="Times New Roman" w:cs="Times New Roman" w:hint="eastAsia"/>
                      <w:kern w:val="2"/>
                      <w:sz w:val="21"/>
                      <w:szCs w:val="21"/>
                    </w:rPr>
                    <w:t>1</w:t>
                  </w:r>
                  <w:r w:rsidRPr="009521EB">
                    <w:rPr>
                      <w:rFonts w:ascii="Times New Roman" w:hAnsi="Times New Roman" w:cs="Times New Roman"/>
                      <w:kern w:val="2"/>
                      <w:sz w:val="21"/>
                      <w:szCs w:val="21"/>
                    </w:rPr>
                    <w:t>5</w:t>
                  </w:r>
                  <w:r w:rsidRPr="009521EB">
                    <w:rPr>
                      <w:rFonts w:ascii="Times New Roman" w:hAnsi="Times New Roman" w:cs="Times New Roman" w:hint="eastAsia"/>
                      <w:kern w:val="2"/>
                      <w:sz w:val="21"/>
                      <w:szCs w:val="21"/>
                    </w:rPr>
                    <w:t>m</w:t>
                  </w:r>
                  <w:r w:rsidRPr="009521EB">
                    <w:rPr>
                      <w:rFonts w:ascii="Times New Roman" w:hAnsi="Times New Roman" w:cs="Times New Roman" w:hint="eastAsia"/>
                      <w:kern w:val="2"/>
                      <w:sz w:val="21"/>
                      <w:szCs w:val="21"/>
                    </w:rPr>
                    <w:t>排气筒排放，项目非甲烷总烃</w:t>
                  </w:r>
                  <w:r w:rsidRPr="009521EB">
                    <w:rPr>
                      <w:rFonts w:ascii="Times New Roman" w:hAnsi="Times New Roman" w:cs="Times New Roman"/>
                      <w:kern w:val="2"/>
                      <w:sz w:val="21"/>
                      <w:szCs w:val="21"/>
                    </w:rPr>
                    <w:t>的治理措施在技术经济上全部可行</w:t>
                  </w:r>
                  <w:r w:rsidRPr="009521EB">
                    <w:rPr>
                      <w:rFonts w:ascii="Times New Roman" w:hAnsi="Times New Roman" w:cs="Times New Roman"/>
                      <w:color w:val="000000"/>
                      <w:sz w:val="21"/>
                      <w:szCs w:val="21"/>
                    </w:rPr>
                    <w:t>。</w:t>
                  </w:r>
                </w:p>
              </w:tc>
              <w:tc>
                <w:tcPr>
                  <w:tcW w:w="834" w:type="dxa"/>
                  <w:vAlign w:val="center"/>
                </w:tcPr>
                <w:p w:rsidR="0032022D" w:rsidRPr="009521EB" w:rsidRDefault="0032022D" w:rsidP="006F7081">
                  <w:pPr>
                    <w:widowControl w:val="0"/>
                    <w:snapToGrid w:val="0"/>
                    <w:jc w:val="center"/>
                    <w:rPr>
                      <w:rFonts w:ascii="Times New Roman" w:hAnsi="Times New Roman" w:cs="Times New Roman"/>
                      <w:color w:val="000000"/>
                      <w:sz w:val="21"/>
                      <w:szCs w:val="21"/>
                    </w:rPr>
                  </w:pPr>
                  <w:r w:rsidRPr="009521EB">
                    <w:rPr>
                      <w:rFonts w:ascii="Times New Roman" w:hAnsi="Times New Roman" w:cs="Times New Roman"/>
                      <w:color w:val="000000"/>
                      <w:kern w:val="2"/>
                      <w:sz w:val="21"/>
                      <w:szCs w:val="21"/>
                    </w:rPr>
                    <w:t>相符</w:t>
                  </w:r>
                </w:p>
              </w:tc>
            </w:tr>
            <w:tr w:rsidR="0032022D" w:rsidRPr="009521EB" w:rsidTr="006F7081">
              <w:trPr>
                <w:trHeight w:val="397"/>
                <w:jc w:val="center"/>
              </w:trPr>
              <w:tc>
                <w:tcPr>
                  <w:tcW w:w="765" w:type="dxa"/>
                  <w:vMerge/>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32022D" w:rsidRPr="009521EB" w:rsidRDefault="0032022D" w:rsidP="006F7081">
                  <w:pPr>
                    <w:widowControl w:val="0"/>
                    <w:tabs>
                      <w:tab w:val="left" w:pos="7200"/>
                    </w:tabs>
                    <w:adjustRightInd w:val="0"/>
                    <w:snapToGrid w:val="0"/>
                    <w:jc w:val="both"/>
                    <w:rPr>
                      <w:rFonts w:ascii="Times New Roman" w:hAnsi="Times New Roman" w:cs="Times New Roman"/>
                      <w:kern w:val="2"/>
                      <w:sz w:val="21"/>
                      <w:szCs w:val="21"/>
                    </w:rPr>
                  </w:pPr>
                  <w:r w:rsidRPr="009521EB">
                    <w:rPr>
                      <w:rFonts w:ascii="Times New Roman" w:hAnsi="Times New Roman" w:cs="Times New Roman"/>
                      <w:kern w:val="2"/>
                      <w:sz w:val="21"/>
                      <w:szCs w:val="21"/>
                    </w:rPr>
                    <w:t>6.</w:t>
                  </w:r>
                  <w:r w:rsidRPr="009521EB">
                    <w:rPr>
                      <w:rFonts w:ascii="Times New Roman" w:hAnsi="Times New Roman" w:cs="Times New Roman"/>
                      <w:kern w:val="2"/>
                      <w:sz w:val="21"/>
                      <w:szCs w:val="21"/>
                    </w:rPr>
                    <w:t>禁止高毒、高污染的工业企业入园。</w:t>
                  </w:r>
                </w:p>
              </w:tc>
              <w:tc>
                <w:tcPr>
                  <w:tcW w:w="2551" w:type="dxa"/>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sz w:val="21"/>
                      <w:szCs w:val="21"/>
                    </w:rPr>
                  </w:pPr>
                  <w:r w:rsidRPr="009521EB">
                    <w:rPr>
                      <w:rFonts w:ascii="Times New Roman" w:hAnsi="Times New Roman" w:cs="Times New Roman"/>
                      <w:color w:val="000000"/>
                      <w:sz w:val="21"/>
                      <w:szCs w:val="21"/>
                    </w:rPr>
                    <w:t>本项目不属于</w:t>
                  </w:r>
                  <w:r w:rsidRPr="009521EB">
                    <w:rPr>
                      <w:rFonts w:ascii="Times New Roman" w:hAnsi="Times New Roman" w:cs="Times New Roman"/>
                      <w:kern w:val="2"/>
                      <w:sz w:val="21"/>
                      <w:szCs w:val="21"/>
                    </w:rPr>
                    <w:t>高毒、高污染的工业企业项目。</w:t>
                  </w:r>
                </w:p>
              </w:tc>
              <w:tc>
                <w:tcPr>
                  <w:tcW w:w="834" w:type="dxa"/>
                  <w:vAlign w:val="center"/>
                </w:tcPr>
                <w:p w:rsidR="0032022D" w:rsidRPr="009521EB" w:rsidRDefault="0032022D" w:rsidP="006F7081">
                  <w:pPr>
                    <w:widowControl w:val="0"/>
                    <w:snapToGrid w:val="0"/>
                    <w:jc w:val="center"/>
                    <w:rPr>
                      <w:rFonts w:ascii="Times New Roman" w:hAnsi="Times New Roman" w:cs="Times New Roman"/>
                      <w:color w:val="000000"/>
                      <w:sz w:val="21"/>
                      <w:szCs w:val="21"/>
                    </w:rPr>
                  </w:pPr>
                  <w:r w:rsidRPr="009521EB">
                    <w:rPr>
                      <w:rFonts w:ascii="Times New Roman" w:hAnsi="Times New Roman" w:cs="Times New Roman"/>
                      <w:color w:val="000000"/>
                      <w:kern w:val="2"/>
                      <w:sz w:val="21"/>
                      <w:szCs w:val="21"/>
                    </w:rPr>
                    <w:t>相符</w:t>
                  </w:r>
                </w:p>
              </w:tc>
            </w:tr>
            <w:tr w:rsidR="0032022D" w:rsidRPr="009521EB" w:rsidTr="006F7081">
              <w:trPr>
                <w:trHeight w:val="397"/>
                <w:jc w:val="center"/>
              </w:trPr>
              <w:tc>
                <w:tcPr>
                  <w:tcW w:w="765" w:type="dxa"/>
                  <w:vMerge/>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32022D" w:rsidRPr="009521EB" w:rsidRDefault="0032022D" w:rsidP="006F7081">
                  <w:pPr>
                    <w:widowControl w:val="0"/>
                    <w:tabs>
                      <w:tab w:val="left" w:pos="7200"/>
                    </w:tabs>
                    <w:adjustRightInd w:val="0"/>
                    <w:snapToGrid w:val="0"/>
                    <w:jc w:val="both"/>
                    <w:rPr>
                      <w:rFonts w:ascii="Times New Roman" w:hAnsi="Times New Roman" w:cs="Times New Roman"/>
                      <w:kern w:val="2"/>
                      <w:sz w:val="21"/>
                      <w:szCs w:val="21"/>
                    </w:rPr>
                  </w:pPr>
                  <w:r w:rsidRPr="009521EB">
                    <w:rPr>
                      <w:rFonts w:ascii="Times New Roman" w:hAnsi="Times New Roman" w:cs="Times New Roman"/>
                      <w:kern w:val="2"/>
                      <w:sz w:val="21"/>
                      <w:szCs w:val="21"/>
                    </w:rPr>
                    <w:t>7.</w:t>
                  </w:r>
                  <w:r w:rsidRPr="009521EB">
                    <w:rPr>
                      <w:rFonts w:ascii="Times New Roman" w:hAnsi="Times New Roman" w:cs="Times New Roman"/>
                      <w:kern w:val="2"/>
                      <w:sz w:val="21"/>
                      <w:szCs w:val="21"/>
                    </w:rPr>
                    <w:t>禁止新建、扩建</w:t>
                  </w:r>
                  <w:proofErr w:type="gramStart"/>
                  <w:r w:rsidRPr="009521EB">
                    <w:rPr>
                      <w:rFonts w:ascii="Times New Roman" w:hAnsi="Times New Roman" w:cs="Times New Roman"/>
                      <w:kern w:val="2"/>
                      <w:sz w:val="21"/>
                      <w:szCs w:val="21"/>
                    </w:rPr>
                    <w:t>危废集中</w:t>
                  </w:r>
                  <w:proofErr w:type="gramEnd"/>
                  <w:r w:rsidRPr="009521EB">
                    <w:rPr>
                      <w:rFonts w:ascii="Times New Roman" w:hAnsi="Times New Roman" w:cs="Times New Roman"/>
                      <w:kern w:val="2"/>
                      <w:sz w:val="21"/>
                      <w:szCs w:val="21"/>
                    </w:rPr>
                    <w:t>处置项目。</w:t>
                  </w:r>
                </w:p>
              </w:tc>
              <w:tc>
                <w:tcPr>
                  <w:tcW w:w="2551" w:type="dxa"/>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sz w:val="21"/>
                      <w:szCs w:val="21"/>
                    </w:rPr>
                  </w:pPr>
                  <w:r w:rsidRPr="009521EB">
                    <w:rPr>
                      <w:rFonts w:ascii="Times New Roman" w:hAnsi="Times New Roman" w:cs="Times New Roman"/>
                      <w:color w:val="000000"/>
                      <w:sz w:val="21"/>
                      <w:szCs w:val="21"/>
                    </w:rPr>
                    <w:t>本项目不属于</w:t>
                  </w:r>
                  <w:proofErr w:type="gramStart"/>
                  <w:r w:rsidRPr="009521EB">
                    <w:rPr>
                      <w:rFonts w:ascii="Times New Roman" w:hAnsi="Times New Roman" w:cs="Times New Roman"/>
                      <w:kern w:val="2"/>
                      <w:sz w:val="21"/>
                      <w:szCs w:val="21"/>
                    </w:rPr>
                    <w:t>危废集中</w:t>
                  </w:r>
                  <w:proofErr w:type="gramEnd"/>
                  <w:r w:rsidRPr="009521EB">
                    <w:rPr>
                      <w:rFonts w:ascii="Times New Roman" w:hAnsi="Times New Roman" w:cs="Times New Roman"/>
                      <w:kern w:val="2"/>
                      <w:sz w:val="21"/>
                      <w:szCs w:val="21"/>
                    </w:rPr>
                    <w:t>处置项目。</w:t>
                  </w:r>
                </w:p>
              </w:tc>
              <w:tc>
                <w:tcPr>
                  <w:tcW w:w="834" w:type="dxa"/>
                  <w:vAlign w:val="center"/>
                </w:tcPr>
                <w:p w:rsidR="0032022D" w:rsidRPr="009521EB" w:rsidRDefault="0032022D" w:rsidP="006F7081">
                  <w:pPr>
                    <w:widowControl w:val="0"/>
                    <w:snapToGrid w:val="0"/>
                    <w:jc w:val="center"/>
                    <w:rPr>
                      <w:rFonts w:ascii="Times New Roman" w:hAnsi="Times New Roman" w:cs="Times New Roman"/>
                      <w:color w:val="000000"/>
                      <w:sz w:val="21"/>
                      <w:szCs w:val="21"/>
                    </w:rPr>
                  </w:pPr>
                  <w:r w:rsidRPr="009521EB">
                    <w:rPr>
                      <w:rFonts w:ascii="Times New Roman" w:hAnsi="Times New Roman" w:cs="Times New Roman"/>
                      <w:color w:val="000000"/>
                      <w:kern w:val="2"/>
                      <w:sz w:val="21"/>
                      <w:szCs w:val="21"/>
                    </w:rPr>
                    <w:t>相符</w:t>
                  </w:r>
                </w:p>
              </w:tc>
            </w:tr>
            <w:tr w:rsidR="0032022D" w:rsidRPr="009521EB" w:rsidTr="006F7081">
              <w:trPr>
                <w:trHeight w:val="1445"/>
                <w:jc w:val="center"/>
              </w:trPr>
              <w:tc>
                <w:tcPr>
                  <w:tcW w:w="765" w:type="dxa"/>
                  <w:vMerge/>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32022D" w:rsidRPr="009521EB" w:rsidRDefault="0032022D" w:rsidP="006F7081">
                  <w:pPr>
                    <w:widowControl w:val="0"/>
                    <w:tabs>
                      <w:tab w:val="left" w:pos="7200"/>
                    </w:tabs>
                    <w:adjustRightInd w:val="0"/>
                    <w:snapToGrid w:val="0"/>
                    <w:jc w:val="both"/>
                    <w:rPr>
                      <w:rFonts w:ascii="Times New Roman" w:hAnsi="Times New Roman" w:cs="Times New Roman"/>
                      <w:kern w:val="2"/>
                      <w:sz w:val="21"/>
                      <w:szCs w:val="21"/>
                    </w:rPr>
                  </w:pPr>
                  <w:r w:rsidRPr="009521EB">
                    <w:rPr>
                      <w:rFonts w:ascii="Times New Roman" w:hAnsi="Times New Roman" w:cs="Times New Roman"/>
                      <w:kern w:val="2"/>
                      <w:sz w:val="21"/>
                      <w:szCs w:val="21"/>
                    </w:rPr>
                    <w:t>8.</w:t>
                  </w:r>
                  <w:r w:rsidRPr="009521EB">
                    <w:rPr>
                      <w:rFonts w:ascii="Times New Roman" w:hAnsi="Times New Roman" w:cs="Times New Roman"/>
                      <w:kern w:val="2"/>
                      <w:sz w:val="21"/>
                      <w:szCs w:val="21"/>
                    </w:rPr>
                    <w:t>禁止与主导产业汽车及零部件、装备制造产业无关的电镀项目入驻；允许与园区主导产业汽车及零部件、装备制造产业配套服务的集中电镀项目入驻。</w:t>
                  </w:r>
                </w:p>
              </w:tc>
              <w:tc>
                <w:tcPr>
                  <w:tcW w:w="2551" w:type="dxa"/>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sz w:val="21"/>
                      <w:szCs w:val="21"/>
                    </w:rPr>
                  </w:pPr>
                  <w:r w:rsidRPr="009521EB">
                    <w:rPr>
                      <w:rFonts w:ascii="Times New Roman" w:hAnsi="Times New Roman" w:cs="Times New Roman"/>
                      <w:color w:val="000000"/>
                      <w:sz w:val="21"/>
                      <w:szCs w:val="21"/>
                    </w:rPr>
                    <w:t>本项目不属于电镀项目。</w:t>
                  </w:r>
                </w:p>
              </w:tc>
              <w:tc>
                <w:tcPr>
                  <w:tcW w:w="834" w:type="dxa"/>
                  <w:vAlign w:val="center"/>
                </w:tcPr>
                <w:p w:rsidR="0032022D" w:rsidRPr="009521EB" w:rsidRDefault="0032022D" w:rsidP="006F7081">
                  <w:pPr>
                    <w:widowControl w:val="0"/>
                    <w:snapToGrid w:val="0"/>
                    <w:jc w:val="center"/>
                    <w:rPr>
                      <w:rFonts w:ascii="Times New Roman" w:hAnsi="Times New Roman" w:cs="Times New Roman"/>
                      <w:color w:val="000000"/>
                      <w:sz w:val="21"/>
                      <w:szCs w:val="21"/>
                    </w:rPr>
                  </w:pPr>
                  <w:r w:rsidRPr="009521EB">
                    <w:rPr>
                      <w:rFonts w:ascii="Times New Roman" w:hAnsi="Times New Roman" w:cs="Times New Roman"/>
                      <w:color w:val="000000"/>
                      <w:kern w:val="2"/>
                      <w:sz w:val="21"/>
                      <w:szCs w:val="21"/>
                    </w:rPr>
                    <w:t>相符</w:t>
                  </w:r>
                </w:p>
              </w:tc>
            </w:tr>
            <w:tr w:rsidR="0032022D" w:rsidRPr="009521EB" w:rsidTr="006F7081">
              <w:trPr>
                <w:trHeight w:val="1182"/>
                <w:jc w:val="center"/>
              </w:trPr>
              <w:tc>
                <w:tcPr>
                  <w:tcW w:w="765" w:type="dxa"/>
                  <w:vMerge/>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32022D" w:rsidRPr="009521EB" w:rsidRDefault="0032022D" w:rsidP="006F7081">
                  <w:pPr>
                    <w:widowControl w:val="0"/>
                    <w:tabs>
                      <w:tab w:val="left" w:pos="7200"/>
                    </w:tabs>
                    <w:adjustRightInd w:val="0"/>
                    <w:snapToGrid w:val="0"/>
                    <w:jc w:val="both"/>
                    <w:rPr>
                      <w:rFonts w:ascii="Times New Roman" w:hAnsi="Times New Roman" w:cs="Times New Roman"/>
                      <w:kern w:val="2"/>
                      <w:sz w:val="21"/>
                      <w:szCs w:val="21"/>
                    </w:rPr>
                  </w:pPr>
                  <w:r w:rsidRPr="009521EB">
                    <w:rPr>
                      <w:rFonts w:ascii="Times New Roman" w:hAnsi="Times New Roman" w:cs="Times New Roman"/>
                      <w:kern w:val="2"/>
                      <w:sz w:val="21"/>
                      <w:szCs w:val="21"/>
                    </w:rPr>
                    <w:t>9.</w:t>
                  </w:r>
                  <w:r w:rsidRPr="009521EB">
                    <w:rPr>
                      <w:rFonts w:ascii="Times New Roman" w:hAnsi="Times New Roman" w:cs="Times New Roman"/>
                      <w:kern w:val="2"/>
                      <w:sz w:val="21"/>
                      <w:szCs w:val="21"/>
                    </w:rPr>
                    <w:t>禁止与主导产业无关的塑料制品项目入驻（重点项目除外）。</w:t>
                  </w:r>
                </w:p>
              </w:tc>
              <w:tc>
                <w:tcPr>
                  <w:tcW w:w="2551" w:type="dxa"/>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sz w:val="21"/>
                      <w:szCs w:val="21"/>
                    </w:rPr>
                  </w:pPr>
                  <w:r w:rsidRPr="009521EB">
                    <w:rPr>
                      <w:rFonts w:ascii="Times New Roman" w:hAnsi="Times New Roman" w:cs="Times New Roman" w:hint="eastAsia"/>
                      <w:kern w:val="2"/>
                      <w:sz w:val="21"/>
                      <w:szCs w:val="21"/>
                    </w:rPr>
                    <w:t>本项目属于非金属废料和碎屑加工处理项目。</w:t>
                  </w:r>
                </w:p>
              </w:tc>
              <w:tc>
                <w:tcPr>
                  <w:tcW w:w="834" w:type="dxa"/>
                  <w:vAlign w:val="center"/>
                </w:tcPr>
                <w:p w:rsidR="0032022D" w:rsidRPr="009521EB" w:rsidRDefault="0032022D" w:rsidP="006F7081">
                  <w:pPr>
                    <w:widowControl w:val="0"/>
                    <w:snapToGrid w:val="0"/>
                    <w:jc w:val="center"/>
                    <w:rPr>
                      <w:rFonts w:ascii="Times New Roman" w:hAnsi="Times New Roman" w:cs="Times New Roman"/>
                      <w:color w:val="000000"/>
                      <w:sz w:val="21"/>
                      <w:szCs w:val="21"/>
                    </w:rPr>
                  </w:pPr>
                  <w:r w:rsidRPr="009521EB">
                    <w:rPr>
                      <w:rFonts w:ascii="Times New Roman" w:hAnsi="Times New Roman" w:cs="Times New Roman"/>
                      <w:color w:val="000000"/>
                      <w:kern w:val="2"/>
                      <w:sz w:val="21"/>
                      <w:szCs w:val="21"/>
                    </w:rPr>
                    <w:t>相符</w:t>
                  </w:r>
                </w:p>
              </w:tc>
            </w:tr>
            <w:tr w:rsidR="0032022D" w:rsidRPr="009521EB" w:rsidTr="006F7081">
              <w:trPr>
                <w:trHeight w:val="901"/>
                <w:jc w:val="center"/>
              </w:trPr>
              <w:tc>
                <w:tcPr>
                  <w:tcW w:w="765" w:type="dxa"/>
                  <w:vMerge/>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32022D" w:rsidRPr="009521EB" w:rsidRDefault="0032022D" w:rsidP="006F7081">
                  <w:pPr>
                    <w:widowControl w:val="0"/>
                    <w:tabs>
                      <w:tab w:val="left" w:pos="7200"/>
                    </w:tabs>
                    <w:adjustRightInd w:val="0"/>
                    <w:snapToGrid w:val="0"/>
                    <w:jc w:val="both"/>
                    <w:rPr>
                      <w:rFonts w:ascii="Times New Roman" w:hAnsi="Times New Roman" w:cs="Times New Roman"/>
                      <w:kern w:val="2"/>
                      <w:sz w:val="21"/>
                      <w:szCs w:val="21"/>
                    </w:rPr>
                  </w:pPr>
                  <w:r w:rsidRPr="009521EB">
                    <w:rPr>
                      <w:rFonts w:ascii="Times New Roman" w:hAnsi="Times New Roman" w:cs="Times New Roman"/>
                      <w:kern w:val="2"/>
                      <w:sz w:val="21"/>
                      <w:szCs w:val="21"/>
                    </w:rPr>
                    <w:t>10.</w:t>
                  </w:r>
                  <w:r w:rsidRPr="009521EB">
                    <w:rPr>
                      <w:rFonts w:ascii="Times New Roman" w:hAnsi="Times New Roman" w:cs="Times New Roman"/>
                      <w:kern w:val="2"/>
                      <w:sz w:val="21"/>
                      <w:szCs w:val="21"/>
                    </w:rPr>
                    <w:t>禁止新建国家《产业结构调整指导目录（</w:t>
                  </w:r>
                  <w:r w:rsidRPr="009521EB">
                    <w:rPr>
                      <w:rFonts w:ascii="Times New Roman" w:hAnsi="Times New Roman" w:cs="Times New Roman"/>
                      <w:kern w:val="2"/>
                      <w:sz w:val="21"/>
                      <w:szCs w:val="21"/>
                    </w:rPr>
                    <w:t>2019</w:t>
                  </w:r>
                  <w:r w:rsidRPr="009521EB">
                    <w:rPr>
                      <w:rFonts w:ascii="Times New Roman" w:hAnsi="Times New Roman" w:cs="Times New Roman"/>
                      <w:kern w:val="2"/>
                      <w:sz w:val="21"/>
                      <w:szCs w:val="21"/>
                    </w:rPr>
                    <w:t>年本）》中限制、淘汰类的建设项目。</w:t>
                  </w:r>
                </w:p>
              </w:tc>
              <w:tc>
                <w:tcPr>
                  <w:tcW w:w="2551" w:type="dxa"/>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sz w:val="21"/>
                      <w:szCs w:val="21"/>
                    </w:rPr>
                  </w:pPr>
                  <w:r w:rsidRPr="009521EB">
                    <w:rPr>
                      <w:rFonts w:ascii="Times New Roman" w:hAnsi="Times New Roman" w:cs="Times New Roman"/>
                      <w:color w:val="000000"/>
                      <w:sz w:val="21"/>
                      <w:szCs w:val="21"/>
                    </w:rPr>
                    <w:t>本项目为</w:t>
                  </w:r>
                  <w:r w:rsidRPr="009521EB">
                    <w:rPr>
                      <w:rFonts w:ascii="Times New Roman" w:hAnsi="Times New Roman" w:cs="Times New Roman" w:hint="eastAsia"/>
                      <w:color w:val="000000"/>
                      <w:sz w:val="21"/>
                      <w:szCs w:val="21"/>
                    </w:rPr>
                    <w:t>技术改造项目</w:t>
                  </w:r>
                  <w:r w:rsidRPr="009521EB">
                    <w:rPr>
                      <w:rFonts w:ascii="Times New Roman" w:hAnsi="Times New Roman" w:cs="Times New Roman"/>
                      <w:color w:val="000000"/>
                      <w:sz w:val="21"/>
                      <w:szCs w:val="21"/>
                    </w:rPr>
                    <w:t>，且属于</w:t>
                  </w:r>
                  <w:r w:rsidRPr="009521EB">
                    <w:rPr>
                      <w:rFonts w:ascii="Times New Roman" w:hAnsi="Times New Roman" w:cs="Times New Roman"/>
                      <w:kern w:val="2"/>
                      <w:sz w:val="21"/>
                      <w:szCs w:val="21"/>
                    </w:rPr>
                    <w:t>《产业结构调整指导目录（</w:t>
                  </w:r>
                  <w:r w:rsidRPr="009521EB">
                    <w:rPr>
                      <w:rFonts w:ascii="Times New Roman" w:hAnsi="Times New Roman" w:cs="Times New Roman"/>
                      <w:kern w:val="2"/>
                      <w:sz w:val="21"/>
                      <w:szCs w:val="21"/>
                    </w:rPr>
                    <w:t>2019</w:t>
                  </w:r>
                  <w:r w:rsidRPr="009521EB">
                    <w:rPr>
                      <w:rFonts w:ascii="Times New Roman" w:hAnsi="Times New Roman" w:cs="Times New Roman"/>
                      <w:kern w:val="2"/>
                      <w:sz w:val="21"/>
                      <w:szCs w:val="21"/>
                    </w:rPr>
                    <w:t>年本）》中</w:t>
                  </w:r>
                  <w:r w:rsidRPr="009521EB">
                    <w:rPr>
                      <w:rFonts w:ascii="Times New Roman" w:hAnsi="Times New Roman" w:cs="Times New Roman" w:hint="eastAsia"/>
                      <w:kern w:val="2"/>
                      <w:sz w:val="21"/>
                      <w:szCs w:val="21"/>
                    </w:rPr>
                    <w:t>“</w:t>
                  </w:r>
                  <w:r w:rsidRPr="009521EB">
                    <w:rPr>
                      <w:rFonts w:ascii="Times New Roman" w:hAnsi="Times New Roman" w:cs="Times New Roman"/>
                      <w:kern w:val="2"/>
                      <w:sz w:val="21"/>
                      <w:szCs w:val="21"/>
                    </w:rPr>
                    <w:t>允许类</w:t>
                  </w:r>
                  <w:r w:rsidRPr="009521EB">
                    <w:rPr>
                      <w:rFonts w:ascii="Times New Roman" w:hAnsi="Times New Roman" w:cs="Times New Roman" w:hint="eastAsia"/>
                      <w:kern w:val="2"/>
                      <w:sz w:val="21"/>
                      <w:szCs w:val="21"/>
                    </w:rPr>
                    <w:t>”</w:t>
                  </w:r>
                  <w:r w:rsidRPr="009521EB">
                    <w:rPr>
                      <w:rFonts w:ascii="Times New Roman" w:hAnsi="Times New Roman" w:cs="Times New Roman"/>
                      <w:color w:val="000000"/>
                      <w:sz w:val="21"/>
                      <w:szCs w:val="21"/>
                    </w:rPr>
                    <w:t>。</w:t>
                  </w:r>
                </w:p>
              </w:tc>
              <w:tc>
                <w:tcPr>
                  <w:tcW w:w="834" w:type="dxa"/>
                  <w:vAlign w:val="center"/>
                </w:tcPr>
                <w:p w:rsidR="0032022D" w:rsidRPr="009521EB" w:rsidRDefault="0032022D" w:rsidP="006F7081">
                  <w:pPr>
                    <w:widowControl w:val="0"/>
                    <w:snapToGrid w:val="0"/>
                    <w:jc w:val="center"/>
                    <w:rPr>
                      <w:rFonts w:ascii="Times New Roman" w:hAnsi="Times New Roman" w:cs="Times New Roman"/>
                      <w:color w:val="000000"/>
                      <w:sz w:val="21"/>
                      <w:szCs w:val="21"/>
                    </w:rPr>
                  </w:pPr>
                  <w:r w:rsidRPr="009521EB">
                    <w:rPr>
                      <w:rFonts w:ascii="Times New Roman" w:hAnsi="Times New Roman" w:cs="Times New Roman"/>
                      <w:color w:val="000000"/>
                      <w:kern w:val="2"/>
                      <w:sz w:val="21"/>
                      <w:szCs w:val="21"/>
                    </w:rPr>
                    <w:t>相符</w:t>
                  </w:r>
                </w:p>
              </w:tc>
            </w:tr>
            <w:tr w:rsidR="0032022D" w:rsidRPr="009521EB" w:rsidTr="006F7081">
              <w:trPr>
                <w:trHeight w:val="397"/>
                <w:jc w:val="center"/>
              </w:trPr>
              <w:tc>
                <w:tcPr>
                  <w:tcW w:w="765" w:type="dxa"/>
                  <w:vMerge/>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32022D" w:rsidRPr="009521EB" w:rsidRDefault="0032022D" w:rsidP="006F7081">
                  <w:pPr>
                    <w:widowControl w:val="0"/>
                    <w:tabs>
                      <w:tab w:val="left" w:pos="7200"/>
                    </w:tabs>
                    <w:adjustRightInd w:val="0"/>
                    <w:snapToGrid w:val="0"/>
                    <w:jc w:val="both"/>
                    <w:rPr>
                      <w:rFonts w:ascii="Times New Roman" w:hAnsi="Times New Roman" w:cs="Times New Roman"/>
                      <w:kern w:val="2"/>
                      <w:sz w:val="21"/>
                      <w:szCs w:val="21"/>
                    </w:rPr>
                  </w:pPr>
                  <w:r w:rsidRPr="009521EB">
                    <w:rPr>
                      <w:rFonts w:ascii="Times New Roman" w:hAnsi="Times New Roman" w:cs="Times New Roman"/>
                      <w:kern w:val="2"/>
                      <w:sz w:val="21"/>
                      <w:szCs w:val="21"/>
                    </w:rPr>
                    <w:t>11.</w:t>
                  </w:r>
                  <w:r w:rsidRPr="009521EB">
                    <w:rPr>
                      <w:rFonts w:ascii="Times New Roman" w:hAnsi="Times New Roman" w:cs="Times New Roman"/>
                      <w:kern w:val="2"/>
                      <w:sz w:val="21"/>
                      <w:szCs w:val="21"/>
                    </w:rPr>
                    <w:t>其它区：禁止重污染项目入区。</w:t>
                  </w:r>
                </w:p>
              </w:tc>
              <w:tc>
                <w:tcPr>
                  <w:tcW w:w="2551" w:type="dxa"/>
                  <w:tcMar>
                    <w:left w:w="57" w:type="dxa"/>
                    <w:right w:w="57" w:type="dxa"/>
                  </w:tcMar>
                  <w:vAlign w:val="center"/>
                </w:tcPr>
                <w:p w:rsidR="0032022D" w:rsidRPr="009521EB" w:rsidRDefault="0032022D" w:rsidP="006F7081">
                  <w:pPr>
                    <w:widowControl w:val="0"/>
                    <w:snapToGrid w:val="0"/>
                    <w:jc w:val="both"/>
                    <w:rPr>
                      <w:rFonts w:ascii="Times New Roman" w:hAnsi="Times New Roman" w:cs="Times New Roman"/>
                      <w:color w:val="000000"/>
                      <w:sz w:val="21"/>
                      <w:szCs w:val="21"/>
                    </w:rPr>
                  </w:pPr>
                  <w:r w:rsidRPr="009521EB">
                    <w:rPr>
                      <w:rFonts w:ascii="Times New Roman" w:hAnsi="Times New Roman" w:cs="Times New Roman"/>
                      <w:color w:val="000000"/>
                      <w:sz w:val="21"/>
                      <w:szCs w:val="21"/>
                    </w:rPr>
                    <w:t>本项目不属于</w:t>
                  </w:r>
                  <w:r w:rsidRPr="009521EB">
                    <w:rPr>
                      <w:rFonts w:ascii="Times New Roman" w:hAnsi="Times New Roman" w:cs="Times New Roman"/>
                      <w:kern w:val="2"/>
                      <w:sz w:val="21"/>
                      <w:szCs w:val="21"/>
                    </w:rPr>
                    <w:t>重污染项目。</w:t>
                  </w:r>
                </w:p>
              </w:tc>
              <w:tc>
                <w:tcPr>
                  <w:tcW w:w="834" w:type="dxa"/>
                  <w:vAlign w:val="center"/>
                </w:tcPr>
                <w:p w:rsidR="0032022D" w:rsidRPr="009521EB" w:rsidRDefault="0032022D" w:rsidP="006F7081">
                  <w:pPr>
                    <w:widowControl w:val="0"/>
                    <w:snapToGrid w:val="0"/>
                    <w:jc w:val="center"/>
                    <w:rPr>
                      <w:rFonts w:ascii="Times New Roman" w:hAnsi="Times New Roman" w:cs="Times New Roman"/>
                      <w:color w:val="000000"/>
                      <w:sz w:val="21"/>
                      <w:szCs w:val="21"/>
                    </w:rPr>
                  </w:pPr>
                  <w:r w:rsidRPr="009521EB">
                    <w:rPr>
                      <w:rFonts w:ascii="Times New Roman" w:hAnsi="Times New Roman" w:cs="Times New Roman"/>
                      <w:color w:val="000000"/>
                      <w:kern w:val="2"/>
                      <w:sz w:val="21"/>
                      <w:szCs w:val="21"/>
                    </w:rPr>
                    <w:t>相符</w:t>
                  </w:r>
                </w:p>
              </w:tc>
            </w:tr>
          </w:tbl>
          <w:p w:rsidR="0032022D" w:rsidRPr="009521EB" w:rsidRDefault="0032022D" w:rsidP="006F7081">
            <w:pPr>
              <w:widowControl w:val="0"/>
              <w:adjustRightInd w:val="0"/>
              <w:snapToGrid w:val="0"/>
              <w:spacing w:line="460" w:lineRule="exact"/>
              <w:ind w:firstLineChars="200" w:firstLine="480"/>
              <w:jc w:val="both"/>
              <w:textAlignment w:val="baseline"/>
              <w:rPr>
                <w:rFonts w:ascii="Times New Roman" w:hAnsi="Times New Roman" w:cs="Times New Roman"/>
                <w:kern w:val="2"/>
              </w:rPr>
            </w:pPr>
            <w:r w:rsidRPr="009521EB">
              <w:rPr>
                <w:rFonts w:ascii="Times New Roman" w:hAnsi="Times New Roman" w:cs="Times New Roman"/>
                <w:kern w:val="2"/>
              </w:rPr>
              <w:t>由上表可知，本项目符合</w:t>
            </w:r>
            <w:r w:rsidRPr="009521EB">
              <w:rPr>
                <w:rFonts w:ascii="Times New Roman" w:hAnsi="Times New Roman" w:cs="Times New Roman"/>
                <w:color w:val="000000"/>
                <w:kern w:val="2"/>
              </w:rPr>
              <w:t>新乡经济技术开发区</w:t>
            </w:r>
            <w:r w:rsidRPr="009521EB">
              <w:rPr>
                <w:rFonts w:ascii="Times New Roman" w:hAnsi="Times New Roman" w:cs="Times New Roman"/>
                <w:kern w:val="2"/>
              </w:rPr>
              <w:t>环境准入负面清单的要求。</w:t>
            </w:r>
          </w:p>
          <w:p w:rsidR="0032022D" w:rsidRPr="009521EB" w:rsidRDefault="0032022D" w:rsidP="006F7081">
            <w:pPr>
              <w:widowControl w:val="0"/>
              <w:adjustRightInd w:val="0"/>
              <w:snapToGrid w:val="0"/>
              <w:spacing w:line="460" w:lineRule="exact"/>
              <w:ind w:firstLineChars="200" w:firstLine="482"/>
              <w:jc w:val="both"/>
              <w:textAlignment w:val="baseline"/>
              <w:rPr>
                <w:rFonts w:ascii="Times New Roman" w:hAnsi="Times New Roman" w:cs="Times New Roman"/>
                <w:b/>
                <w:bCs/>
                <w:kern w:val="2"/>
                <w:szCs w:val="20"/>
              </w:rPr>
            </w:pPr>
            <w:r w:rsidRPr="009521EB">
              <w:rPr>
                <w:rFonts w:ascii="Times New Roman" w:hAnsi="Times New Roman" w:cs="Times New Roman"/>
                <w:b/>
                <w:kern w:val="2"/>
              </w:rPr>
              <w:t>2</w:t>
            </w:r>
            <w:r w:rsidRPr="009521EB">
              <w:rPr>
                <w:rFonts w:ascii="Times New Roman" w:hAnsi="Times New Roman" w:cs="Times New Roman"/>
                <w:b/>
                <w:kern w:val="2"/>
              </w:rPr>
              <w:t>、项目与《</w:t>
            </w:r>
            <w:r w:rsidRPr="009521EB">
              <w:rPr>
                <w:rFonts w:ascii="Times New Roman" w:hAnsi="Times New Roman" w:cs="Times New Roman"/>
                <w:b/>
                <w:color w:val="000000"/>
                <w:kern w:val="2"/>
              </w:rPr>
              <w:t>新乡经济技术开发区发展规划（</w:t>
            </w:r>
            <w:r w:rsidRPr="009521EB">
              <w:rPr>
                <w:rFonts w:ascii="Times New Roman" w:hAnsi="Times New Roman" w:cs="Times New Roman"/>
                <w:b/>
                <w:color w:val="000000"/>
                <w:kern w:val="2"/>
              </w:rPr>
              <w:t>2009-2020</w:t>
            </w:r>
            <w:r w:rsidRPr="009521EB">
              <w:rPr>
                <w:rFonts w:ascii="Times New Roman" w:hAnsi="Times New Roman" w:cs="Times New Roman"/>
                <w:b/>
                <w:color w:val="000000"/>
                <w:kern w:val="2"/>
              </w:rPr>
              <w:t>）环境影响跟踪评价报告书</w:t>
            </w:r>
            <w:r w:rsidRPr="009521EB">
              <w:rPr>
                <w:rFonts w:ascii="Times New Roman" w:hAnsi="Times New Roman" w:cs="Times New Roman"/>
                <w:b/>
                <w:kern w:val="2"/>
              </w:rPr>
              <w:t>》规划环评结论及审核意见对照分析</w:t>
            </w:r>
          </w:p>
          <w:p w:rsidR="0032022D" w:rsidRPr="009521EB" w:rsidRDefault="0032022D" w:rsidP="006F7081">
            <w:pPr>
              <w:widowControl w:val="0"/>
              <w:adjustRightInd w:val="0"/>
              <w:snapToGrid w:val="0"/>
              <w:spacing w:line="500" w:lineRule="exact"/>
              <w:ind w:firstLineChars="200" w:firstLine="480"/>
              <w:jc w:val="both"/>
              <w:rPr>
                <w:rFonts w:ascii="Times New Roman" w:hAnsi="Times New Roman" w:cs="Times New Roman"/>
                <w:kern w:val="2"/>
              </w:rPr>
            </w:pPr>
            <w:r w:rsidRPr="009521EB">
              <w:rPr>
                <w:rFonts w:ascii="Times New Roman" w:hAnsi="Times New Roman" w:cs="Times New Roman"/>
                <w:kern w:val="2"/>
              </w:rPr>
              <w:t>根据《</w:t>
            </w:r>
            <w:r w:rsidRPr="009521EB">
              <w:rPr>
                <w:rFonts w:ascii="Times New Roman" w:hAnsi="Times New Roman" w:cs="Times New Roman"/>
                <w:color w:val="000000"/>
                <w:kern w:val="2"/>
              </w:rPr>
              <w:t>新乡经济技术开发区发展规划（</w:t>
            </w:r>
            <w:r w:rsidRPr="009521EB">
              <w:rPr>
                <w:rFonts w:ascii="Times New Roman" w:hAnsi="Times New Roman" w:cs="Times New Roman"/>
                <w:color w:val="000000"/>
                <w:kern w:val="2"/>
              </w:rPr>
              <w:t>2009-2020</w:t>
            </w:r>
            <w:r w:rsidRPr="009521EB">
              <w:rPr>
                <w:rFonts w:ascii="Times New Roman" w:hAnsi="Times New Roman" w:cs="Times New Roman"/>
                <w:color w:val="000000"/>
                <w:kern w:val="2"/>
              </w:rPr>
              <w:t>）环境影响跟踪评价报告书</w:t>
            </w:r>
            <w:r w:rsidRPr="009521EB">
              <w:rPr>
                <w:rFonts w:ascii="Times New Roman" w:hAnsi="Times New Roman" w:cs="Times New Roman"/>
                <w:kern w:val="2"/>
              </w:rPr>
              <w:t>》评价结论，结论内容为：集聚区在开发过程中必须以城市可持续发展的思想为指导，以可持续的眼光解决存在的各种问题与矛盾，把环境保护工作放在集聚区建设的首位，在开发过程体现可持续发展的原则和生态工业、循环经济的发展战略，按照本次评价提出规划调整建议修改规划，并在下一步的开发过程中严格落实。在此基础上，从环境保护角度分析，集聚区的规划是可行的。</w:t>
            </w:r>
          </w:p>
          <w:p w:rsidR="0032022D" w:rsidRPr="009521EB" w:rsidRDefault="0032022D" w:rsidP="006F7081">
            <w:pPr>
              <w:widowControl w:val="0"/>
              <w:adjustRightInd w:val="0"/>
              <w:snapToGrid w:val="0"/>
              <w:spacing w:line="460" w:lineRule="exact"/>
              <w:ind w:firstLineChars="200" w:firstLine="480"/>
              <w:jc w:val="both"/>
              <w:textAlignment w:val="baseline"/>
              <w:rPr>
                <w:rFonts w:ascii="Times New Roman" w:hAnsi="Times New Roman" w:cs="Times New Roman"/>
                <w:kern w:val="2"/>
              </w:rPr>
            </w:pPr>
            <w:r w:rsidRPr="009521EB">
              <w:rPr>
                <w:rFonts w:ascii="Times New Roman" w:hAnsi="Times New Roman" w:cs="Times New Roman"/>
                <w:kern w:val="2"/>
              </w:rPr>
              <w:t>本项目与优化调整建议不冲突，符合环境准入条件，不在其负面清单中，项目符合《</w:t>
            </w:r>
            <w:r w:rsidRPr="009521EB">
              <w:rPr>
                <w:rFonts w:ascii="Times New Roman" w:hAnsi="Times New Roman" w:cs="Times New Roman"/>
                <w:color w:val="000000"/>
                <w:kern w:val="2"/>
              </w:rPr>
              <w:t>新乡经济技术开发区发展规划（</w:t>
            </w:r>
            <w:r w:rsidRPr="009521EB">
              <w:rPr>
                <w:rFonts w:ascii="Times New Roman" w:hAnsi="Times New Roman" w:cs="Times New Roman"/>
                <w:color w:val="000000"/>
                <w:kern w:val="2"/>
              </w:rPr>
              <w:t>2009-2020</w:t>
            </w:r>
            <w:r w:rsidRPr="009521EB">
              <w:rPr>
                <w:rFonts w:ascii="Times New Roman" w:hAnsi="Times New Roman" w:cs="Times New Roman"/>
                <w:color w:val="000000"/>
                <w:kern w:val="2"/>
              </w:rPr>
              <w:t>）环境影响跟踪评价报告书</w:t>
            </w:r>
            <w:r w:rsidRPr="009521EB">
              <w:rPr>
                <w:rFonts w:ascii="Times New Roman" w:hAnsi="Times New Roman" w:cs="Times New Roman"/>
                <w:kern w:val="2"/>
              </w:rPr>
              <w:t>》规划结论要求。</w:t>
            </w:r>
          </w:p>
          <w:p w:rsidR="0032022D" w:rsidRPr="009521EB" w:rsidRDefault="0032022D" w:rsidP="006F7081">
            <w:pPr>
              <w:widowControl w:val="0"/>
              <w:adjustRightInd w:val="0"/>
              <w:snapToGrid w:val="0"/>
              <w:spacing w:line="460" w:lineRule="exact"/>
              <w:ind w:firstLineChars="200" w:firstLine="480"/>
              <w:jc w:val="both"/>
              <w:textAlignment w:val="baseline"/>
              <w:rPr>
                <w:rFonts w:ascii="Times New Roman" w:hAnsi="Times New Roman" w:cs="Times New Roman"/>
                <w:bCs/>
                <w:kern w:val="2"/>
                <w:szCs w:val="20"/>
              </w:rPr>
            </w:pPr>
            <w:r w:rsidRPr="009521EB">
              <w:rPr>
                <w:rFonts w:ascii="Times New Roman" w:eastAsia="黑体" w:hAnsi="Times New Roman" w:cs="Times New Roman"/>
                <w:kern w:val="2"/>
              </w:rPr>
              <w:t>表</w:t>
            </w:r>
            <w:r w:rsidRPr="009521EB">
              <w:rPr>
                <w:rFonts w:ascii="Times New Roman" w:eastAsia="黑体" w:hAnsi="Times New Roman" w:cs="Times New Roman"/>
                <w:kern w:val="2"/>
              </w:rPr>
              <w:t xml:space="preserve">4       </w:t>
            </w:r>
            <w:r w:rsidRPr="009521EB">
              <w:rPr>
                <w:rFonts w:ascii="Times New Roman" w:eastAsia="黑体" w:hAnsi="Times New Roman" w:cs="Times New Roman"/>
                <w:kern w:val="2"/>
              </w:rPr>
              <w:t>与规划环评审</w:t>
            </w:r>
            <w:proofErr w:type="gramStart"/>
            <w:r w:rsidRPr="009521EB">
              <w:rPr>
                <w:rFonts w:ascii="Times New Roman" w:eastAsia="黑体" w:hAnsi="Times New Roman" w:cs="Times New Roman" w:hint="eastAsia"/>
                <w:kern w:val="2"/>
              </w:rPr>
              <w:t>查</w:t>
            </w:r>
            <w:r w:rsidRPr="009521EB">
              <w:rPr>
                <w:rFonts w:ascii="Times New Roman" w:eastAsia="黑体" w:hAnsi="Times New Roman" w:cs="Times New Roman"/>
                <w:kern w:val="2"/>
              </w:rPr>
              <w:t>意见</w:t>
            </w:r>
            <w:proofErr w:type="gramEnd"/>
            <w:r w:rsidRPr="009521EB">
              <w:rPr>
                <w:rFonts w:ascii="Times New Roman" w:eastAsia="黑体" w:hAnsi="Times New Roman" w:cs="Times New Roman"/>
                <w:kern w:val="2"/>
              </w:rPr>
              <w:t>对比分析一览表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top w:w="85" w:type="dxa"/>
                <w:left w:w="57" w:type="dxa"/>
                <w:bottom w:w="85" w:type="dxa"/>
                <w:right w:w="57" w:type="dxa"/>
              </w:tblCellMar>
              <w:tblLook w:val="0000"/>
            </w:tblPr>
            <w:tblGrid>
              <w:gridCol w:w="883"/>
              <w:gridCol w:w="3569"/>
              <w:gridCol w:w="2693"/>
            </w:tblGrid>
            <w:tr w:rsidR="0032022D" w:rsidRPr="009521EB" w:rsidTr="006F7081">
              <w:trPr>
                <w:trHeight w:val="20"/>
                <w:jc w:val="center"/>
              </w:trPr>
              <w:tc>
                <w:tcPr>
                  <w:tcW w:w="4469" w:type="dxa"/>
                  <w:gridSpan w:val="2"/>
                  <w:tcMar>
                    <w:top w:w="28" w:type="dxa"/>
                    <w:bottom w:w="57" w:type="dxa"/>
                  </w:tcMar>
                  <w:vAlign w:val="center"/>
                </w:tcPr>
                <w:p w:rsidR="0032022D" w:rsidRPr="009521EB" w:rsidRDefault="0032022D" w:rsidP="006F7081">
                  <w:pPr>
                    <w:widowControl w:val="0"/>
                    <w:adjustRightInd w:val="0"/>
                    <w:snapToGrid w:val="0"/>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要求</w:t>
                  </w:r>
                </w:p>
              </w:tc>
              <w:tc>
                <w:tcPr>
                  <w:tcW w:w="2703" w:type="dxa"/>
                  <w:vAlign w:val="center"/>
                </w:tcPr>
                <w:p w:rsidR="0032022D" w:rsidRPr="009521EB" w:rsidRDefault="0032022D" w:rsidP="006F7081">
                  <w:pPr>
                    <w:widowControl w:val="0"/>
                    <w:adjustRightInd w:val="0"/>
                    <w:snapToGrid w:val="0"/>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本项目情况</w:t>
                  </w:r>
                </w:p>
              </w:tc>
            </w:tr>
            <w:tr w:rsidR="0032022D" w:rsidRPr="009521EB" w:rsidTr="006F7081">
              <w:trPr>
                <w:trHeight w:val="20"/>
                <w:jc w:val="center"/>
              </w:trPr>
              <w:tc>
                <w:tcPr>
                  <w:tcW w:w="886" w:type="dxa"/>
                  <w:vMerge w:val="restart"/>
                  <w:tcMar>
                    <w:top w:w="28" w:type="dxa"/>
                    <w:bottom w:w="57" w:type="dxa"/>
                  </w:tcMar>
                  <w:vAlign w:val="center"/>
                </w:tcPr>
                <w:p w:rsidR="0032022D" w:rsidRPr="009521EB" w:rsidRDefault="0032022D" w:rsidP="006F7081">
                  <w:pPr>
                    <w:widowControl w:val="0"/>
                    <w:adjustRightInd w:val="0"/>
                    <w:snapToGrid w:val="0"/>
                    <w:jc w:val="center"/>
                    <w:rPr>
                      <w:rFonts w:ascii="Times New Roman" w:hAnsi="Times New Roman" w:cs="Times New Roman"/>
                      <w:kern w:val="2"/>
                      <w:sz w:val="21"/>
                    </w:rPr>
                  </w:pPr>
                  <w:r w:rsidRPr="009521EB">
                    <w:rPr>
                      <w:rFonts w:ascii="Times New Roman" w:hAnsi="Times New Roman" w:cs="Times New Roman"/>
                      <w:kern w:val="2"/>
                      <w:sz w:val="21"/>
                    </w:rPr>
                    <w:t>三、依据跟踪评价结论，为进一步做好规划实施的环境保护工作，提出如下</w:t>
                  </w:r>
                  <w:r w:rsidRPr="009521EB">
                    <w:rPr>
                      <w:rFonts w:ascii="Times New Roman" w:hAnsi="Times New Roman" w:cs="Times New Roman"/>
                      <w:kern w:val="2"/>
                      <w:sz w:val="21"/>
                    </w:rPr>
                    <w:lastRenderedPageBreak/>
                    <w:t>意见和建议：</w:t>
                  </w:r>
                </w:p>
              </w:tc>
              <w:tc>
                <w:tcPr>
                  <w:tcW w:w="3583" w:type="dxa"/>
                  <w:tcMar>
                    <w:top w:w="28" w:type="dxa"/>
                    <w:bottom w:w="57" w:type="dxa"/>
                  </w:tcMar>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ascii="Times New Roman" w:hAnsi="Times New Roman" w:cs="Times New Roman"/>
                      <w:kern w:val="2"/>
                      <w:sz w:val="21"/>
                      <w:szCs w:val="21"/>
                    </w:rPr>
                    <w:lastRenderedPageBreak/>
                    <w:t>(</w:t>
                  </w:r>
                  <w:proofErr w:type="gramStart"/>
                  <w:r w:rsidRPr="009521EB">
                    <w:rPr>
                      <w:rFonts w:ascii="Times New Roman" w:hAnsi="Times New Roman" w:cs="Times New Roman"/>
                      <w:kern w:val="2"/>
                      <w:sz w:val="21"/>
                      <w:szCs w:val="21"/>
                    </w:rPr>
                    <w:t>一</w:t>
                  </w:r>
                  <w:proofErr w:type="gramEnd"/>
                  <w:r w:rsidRPr="009521EB">
                    <w:rPr>
                      <w:rFonts w:ascii="Times New Roman" w:hAnsi="Times New Roman" w:cs="Times New Roman"/>
                      <w:kern w:val="2"/>
                      <w:sz w:val="21"/>
                      <w:szCs w:val="21"/>
                    </w:rPr>
                    <w:t>)</w:t>
                  </w:r>
                  <w:r w:rsidRPr="009521EB">
                    <w:rPr>
                      <w:rFonts w:ascii="Times New Roman" w:hAnsi="Times New Roman" w:cs="Times New Roman"/>
                      <w:kern w:val="2"/>
                      <w:sz w:val="21"/>
                      <w:szCs w:val="21"/>
                    </w:rPr>
                    <w:t>略（</w:t>
                  </w:r>
                  <w:proofErr w:type="gramStart"/>
                  <w:r w:rsidRPr="009521EB">
                    <w:rPr>
                      <w:rFonts w:ascii="Times New Roman" w:hAnsi="Times New Roman" w:cs="Times New Roman"/>
                      <w:kern w:val="2"/>
                      <w:sz w:val="21"/>
                      <w:szCs w:val="21"/>
                    </w:rPr>
                    <w:t>本要求</w:t>
                  </w:r>
                  <w:proofErr w:type="gramEnd"/>
                  <w:r w:rsidRPr="009521EB">
                    <w:rPr>
                      <w:rFonts w:ascii="Times New Roman" w:hAnsi="Times New Roman" w:cs="Times New Roman"/>
                      <w:kern w:val="2"/>
                      <w:sz w:val="21"/>
                      <w:szCs w:val="21"/>
                    </w:rPr>
                    <w:t>属于</w:t>
                  </w:r>
                  <w:r w:rsidRPr="009521EB">
                    <w:rPr>
                      <w:rFonts w:ascii="Times New Roman" w:hAnsi="Times New Roman" w:cs="Times New Roman" w:hint="eastAsia"/>
                      <w:kern w:val="2"/>
                      <w:sz w:val="21"/>
                      <w:szCs w:val="21"/>
                    </w:rPr>
                    <w:t>新乡经济技术开发区</w:t>
                  </w:r>
                  <w:r w:rsidRPr="009521EB">
                    <w:rPr>
                      <w:rFonts w:ascii="Times New Roman" w:hAnsi="Times New Roman" w:cs="Times New Roman"/>
                      <w:kern w:val="2"/>
                      <w:sz w:val="21"/>
                      <w:szCs w:val="21"/>
                    </w:rPr>
                    <w:t>的职责）</w:t>
                  </w:r>
                </w:p>
              </w:tc>
              <w:tc>
                <w:tcPr>
                  <w:tcW w:w="2703" w:type="dxa"/>
                  <w:vAlign w:val="center"/>
                </w:tcPr>
                <w:p w:rsidR="0032022D" w:rsidRPr="009521EB" w:rsidRDefault="0032022D" w:rsidP="006F7081">
                  <w:pPr>
                    <w:widowControl w:val="0"/>
                    <w:adjustRightInd w:val="0"/>
                    <w:snapToGrid w:val="0"/>
                    <w:jc w:val="center"/>
                    <w:rPr>
                      <w:rFonts w:ascii="Times New Roman" w:hAnsi="Times New Roman" w:cs="Times New Roman"/>
                      <w:kern w:val="2"/>
                      <w:sz w:val="21"/>
                      <w:szCs w:val="21"/>
                    </w:rPr>
                  </w:pPr>
                  <w:r w:rsidRPr="009521EB">
                    <w:rPr>
                      <w:rFonts w:ascii="Times New Roman" w:hAnsi="Times New Roman" w:cs="Times New Roman"/>
                      <w:kern w:val="2"/>
                      <w:sz w:val="21"/>
                      <w:szCs w:val="21"/>
                    </w:rPr>
                    <w:t>/</w:t>
                  </w:r>
                </w:p>
              </w:tc>
            </w:tr>
            <w:tr w:rsidR="0032022D" w:rsidRPr="009521EB" w:rsidTr="006F7081">
              <w:trPr>
                <w:trHeight w:val="20"/>
                <w:jc w:val="center"/>
              </w:trPr>
              <w:tc>
                <w:tcPr>
                  <w:tcW w:w="886" w:type="dxa"/>
                  <w:vMerge/>
                  <w:tcMar>
                    <w:top w:w="28" w:type="dxa"/>
                    <w:bottom w:w="57" w:type="dxa"/>
                  </w:tcMar>
                  <w:vAlign w:val="center"/>
                </w:tcPr>
                <w:p w:rsidR="0032022D" w:rsidRPr="009521EB" w:rsidRDefault="0032022D" w:rsidP="006F7081">
                  <w:pPr>
                    <w:widowControl w:val="0"/>
                    <w:adjustRightInd w:val="0"/>
                    <w:snapToGrid w:val="0"/>
                    <w:jc w:val="center"/>
                    <w:rPr>
                      <w:rFonts w:ascii="Times New Roman" w:hAnsi="Times New Roman" w:cs="Times New Roman"/>
                      <w:kern w:val="2"/>
                      <w:sz w:val="21"/>
                      <w:szCs w:val="21"/>
                    </w:rPr>
                  </w:pPr>
                </w:p>
              </w:tc>
              <w:tc>
                <w:tcPr>
                  <w:tcW w:w="3583" w:type="dxa"/>
                  <w:tcMar>
                    <w:top w:w="28" w:type="dxa"/>
                    <w:bottom w:w="57" w:type="dxa"/>
                  </w:tcMar>
                  <w:vAlign w:val="center"/>
                </w:tcPr>
                <w:p w:rsidR="0032022D" w:rsidRPr="009521EB" w:rsidRDefault="0032022D" w:rsidP="006F7081">
                  <w:pPr>
                    <w:widowControl w:val="0"/>
                    <w:adjustRightInd w:val="0"/>
                    <w:snapToGrid w:val="0"/>
                    <w:jc w:val="both"/>
                    <w:rPr>
                      <w:rFonts w:ascii="Times New Roman" w:hAnsi="Times New Roman" w:cs="Times New Roman"/>
                      <w:kern w:val="2"/>
                      <w:sz w:val="21"/>
                    </w:rPr>
                  </w:pPr>
                  <w:r w:rsidRPr="009521EB">
                    <w:rPr>
                      <w:rFonts w:ascii="Times New Roman" w:hAnsi="Times New Roman" w:cs="Times New Roman"/>
                      <w:kern w:val="2"/>
                      <w:sz w:val="21"/>
                    </w:rPr>
                    <w:t>(</w:t>
                  </w:r>
                  <w:r w:rsidRPr="009521EB">
                    <w:rPr>
                      <w:rFonts w:ascii="Times New Roman" w:hAnsi="Times New Roman" w:cs="Times New Roman"/>
                      <w:kern w:val="2"/>
                      <w:sz w:val="21"/>
                    </w:rPr>
                    <w:t>二</w:t>
                  </w:r>
                  <w:r w:rsidRPr="009521EB">
                    <w:rPr>
                      <w:rFonts w:ascii="Times New Roman" w:hAnsi="Times New Roman" w:cs="Times New Roman"/>
                      <w:kern w:val="2"/>
                      <w:sz w:val="21"/>
                    </w:rPr>
                    <w:t>)</w:t>
                  </w:r>
                  <w:r w:rsidRPr="009521EB">
                    <w:rPr>
                      <w:rFonts w:ascii="Times New Roman" w:hAnsi="Times New Roman" w:cs="Times New Roman"/>
                      <w:kern w:val="2"/>
                      <w:sz w:val="21"/>
                    </w:rPr>
                    <w:t>进一步优化产业定位和结构。结合新乡市城市总体规划对新乡经济技术开发区发展的要求，积极推进产业转型升级；禁止建设生产和使用高</w:t>
                  </w:r>
                  <w:r w:rsidRPr="009521EB">
                    <w:rPr>
                      <w:rFonts w:ascii="Times New Roman" w:hAnsi="Times New Roman" w:cs="Times New Roman"/>
                      <w:kern w:val="2"/>
                      <w:sz w:val="21"/>
                    </w:rPr>
                    <w:t>VOCs</w:t>
                  </w:r>
                  <w:r w:rsidRPr="009521EB">
                    <w:rPr>
                      <w:rFonts w:ascii="Times New Roman" w:hAnsi="Times New Roman" w:cs="Times New Roman"/>
                      <w:kern w:val="2"/>
                      <w:sz w:val="21"/>
                    </w:rPr>
                    <w:t>含量的溶剂型涂料、油墨、胶黏剂项目；禁止与主导产业汽车及零部件、装备制造产业无关的电镀项目、塑料制品项目入驻；禁止新建、扩建</w:t>
                  </w:r>
                  <w:proofErr w:type="gramStart"/>
                  <w:r w:rsidRPr="009521EB">
                    <w:rPr>
                      <w:rFonts w:ascii="Times New Roman" w:hAnsi="Times New Roman" w:cs="Times New Roman"/>
                      <w:kern w:val="2"/>
                      <w:sz w:val="21"/>
                    </w:rPr>
                    <w:t>危废</w:t>
                  </w:r>
                  <w:r w:rsidRPr="009521EB">
                    <w:rPr>
                      <w:rFonts w:ascii="Times New Roman" w:hAnsi="Times New Roman" w:cs="Times New Roman"/>
                      <w:kern w:val="2"/>
                      <w:sz w:val="21"/>
                    </w:rPr>
                    <w:lastRenderedPageBreak/>
                    <w:t>集中</w:t>
                  </w:r>
                  <w:proofErr w:type="gramEnd"/>
                  <w:r w:rsidRPr="009521EB">
                    <w:rPr>
                      <w:rFonts w:ascii="Times New Roman" w:hAnsi="Times New Roman" w:cs="Times New Roman"/>
                      <w:kern w:val="2"/>
                      <w:sz w:val="21"/>
                    </w:rPr>
                    <w:t>处置项目；禁止新建和单纯扩大产能的化工项目入驻</w:t>
                  </w:r>
                  <w:r w:rsidRPr="009521EB">
                    <w:rPr>
                      <w:rFonts w:ascii="Times New Roman" w:hAnsi="Times New Roman" w:cs="Times New Roman"/>
                      <w:kern w:val="2"/>
                      <w:sz w:val="21"/>
                    </w:rPr>
                    <w:t>(</w:t>
                  </w:r>
                  <w:r w:rsidRPr="009521EB">
                    <w:rPr>
                      <w:rFonts w:ascii="Times New Roman" w:hAnsi="Times New Roman" w:cs="Times New Roman"/>
                      <w:kern w:val="2"/>
                      <w:sz w:val="21"/>
                    </w:rPr>
                    <w:t>单纯混合和分装项目除外</w:t>
                  </w:r>
                  <w:r w:rsidRPr="009521EB">
                    <w:rPr>
                      <w:rFonts w:ascii="Times New Roman" w:hAnsi="Times New Roman" w:cs="Times New Roman"/>
                      <w:kern w:val="2"/>
                      <w:sz w:val="21"/>
                    </w:rPr>
                    <w:t>)</w:t>
                  </w:r>
                  <w:r w:rsidRPr="009521EB">
                    <w:rPr>
                      <w:rFonts w:ascii="Times New Roman" w:hAnsi="Times New Roman" w:cs="Times New Roman"/>
                      <w:kern w:val="2"/>
                      <w:sz w:val="21"/>
                    </w:rPr>
                    <w:t>，化工医药区限制现有企业扩大再生产</w:t>
                  </w:r>
                  <w:r w:rsidRPr="009521EB">
                    <w:rPr>
                      <w:rFonts w:ascii="Times New Roman" w:hAnsi="Times New Roman" w:cs="Times New Roman"/>
                      <w:kern w:val="2"/>
                      <w:sz w:val="21"/>
                    </w:rPr>
                    <w:t>(</w:t>
                  </w:r>
                  <w:r w:rsidRPr="009521EB">
                    <w:rPr>
                      <w:rFonts w:ascii="Times New Roman" w:hAnsi="Times New Roman" w:cs="Times New Roman"/>
                      <w:kern w:val="2"/>
                      <w:sz w:val="21"/>
                    </w:rPr>
                    <w:t>现有企业改扩建且增产减污的除外</w:t>
                  </w:r>
                  <w:r w:rsidRPr="009521EB">
                    <w:rPr>
                      <w:rFonts w:ascii="Times New Roman" w:hAnsi="Times New Roman" w:cs="Times New Roman"/>
                      <w:kern w:val="2"/>
                      <w:sz w:val="21"/>
                    </w:rPr>
                    <w:t>)</w:t>
                  </w:r>
                  <w:r w:rsidRPr="009521EB">
                    <w:rPr>
                      <w:rFonts w:ascii="Times New Roman" w:hAnsi="Times New Roman" w:cs="Times New Roman"/>
                      <w:kern w:val="2"/>
                      <w:sz w:val="21"/>
                    </w:rPr>
                    <w:t>；中开企业城禁止食品制造业、农副产品加工业项目入驻；严格限制清洁生产水平低，同质化、重复性，产品档次低的印染项目入驻。</w:t>
                  </w:r>
                </w:p>
              </w:tc>
              <w:tc>
                <w:tcPr>
                  <w:tcW w:w="2703" w:type="dxa"/>
                  <w:vAlign w:val="center"/>
                </w:tcPr>
                <w:p w:rsidR="0032022D" w:rsidRPr="009521EB" w:rsidRDefault="0032022D" w:rsidP="006F7081">
                  <w:pPr>
                    <w:widowControl w:val="0"/>
                    <w:adjustRightInd w:val="0"/>
                    <w:snapToGrid w:val="0"/>
                    <w:jc w:val="both"/>
                    <w:rPr>
                      <w:rFonts w:ascii="Times New Roman" w:hAnsi="Times New Roman" w:cs="Times New Roman"/>
                      <w:b/>
                      <w:bCs/>
                      <w:kern w:val="2"/>
                      <w:sz w:val="21"/>
                      <w:szCs w:val="21"/>
                      <w:u w:val="single"/>
                    </w:rPr>
                  </w:pPr>
                  <w:r w:rsidRPr="009521EB">
                    <w:rPr>
                      <w:rFonts w:ascii="Times New Roman" w:hAnsi="Times New Roman" w:cs="Times New Roman"/>
                      <w:kern w:val="2"/>
                      <w:sz w:val="21"/>
                      <w:szCs w:val="21"/>
                    </w:rPr>
                    <w:lastRenderedPageBreak/>
                    <w:t>本项目为</w:t>
                  </w:r>
                  <w:r w:rsidRPr="009521EB">
                    <w:rPr>
                      <w:rFonts w:ascii="Times New Roman" w:hAnsi="Times New Roman" w:cs="Times New Roman" w:hint="eastAsia"/>
                      <w:kern w:val="2"/>
                      <w:sz w:val="21"/>
                      <w:szCs w:val="21"/>
                    </w:rPr>
                    <w:t>技术改造</w:t>
                  </w:r>
                  <w:r w:rsidRPr="009521EB">
                    <w:rPr>
                      <w:rFonts w:ascii="Times New Roman" w:hAnsi="Times New Roman" w:cs="Times New Roman"/>
                      <w:kern w:val="2"/>
                      <w:sz w:val="21"/>
                      <w:szCs w:val="21"/>
                    </w:rPr>
                    <w:t>项目</w:t>
                  </w:r>
                  <w:r w:rsidRPr="009521EB">
                    <w:rPr>
                      <w:rFonts w:ascii="Times New Roman" w:hAnsi="Times New Roman" w:cs="Times New Roman" w:hint="eastAsia"/>
                      <w:kern w:val="2"/>
                      <w:sz w:val="21"/>
                      <w:szCs w:val="21"/>
                    </w:rPr>
                    <w:t>，属于非金属废料和碎屑加工处理项目。</w:t>
                  </w:r>
                  <w:r w:rsidRPr="009521EB">
                    <w:rPr>
                      <w:rFonts w:ascii="Times New Roman" w:hAnsi="Times New Roman" w:cs="Times New Roman"/>
                      <w:kern w:val="2"/>
                      <w:sz w:val="21"/>
                      <w:szCs w:val="21"/>
                    </w:rPr>
                    <w:t>不属于生产和使用高</w:t>
                  </w:r>
                  <w:r w:rsidRPr="009521EB">
                    <w:rPr>
                      <w:rFonts w:ascii="Times New Roman" w:hAnsi="Times New Roman" w:cs="Times New Roman"/>
                      <w:kern w:val="2"/>
                      <w:sz w:val="21"/>
                      <w:szCs w:val="21"/>
                    </w:rPr>
                    <w:t>VOCS</w:t>
                  </w:r>
                  <w:r w:rsidRPr="009521EB">
                    <w:rPr>
                      <w:rFonts w:ascii="Times New Roman" w:hAnsi="Times New Roman" w:cs="Times New Roman"/>
                      <w:kern w:val="2"/>
                      <w:sz w:val="21"/>
                      <w:szCs w:val="21"/>
                    </w:rPr>
                    <w:t>含量的溶剂型涂料、油墨、胶黏剂项目；不属于与主导产业汽车及零部件、装备制造产业无关的电镀项目；不属于</w:t>
                  </w:r>
                  <w:proofErr w:type="gramStart"/>
                  <w:r w:rsidRPr="009521EB">
                    <w:rPr>
                      <w:rFonts w:ascii="Times New Roman" w:hAnsi="Times New Roman" w:cs="Times New Roman"/>
                      <w:kern w:val="2"/>
                      <w:sz w:val="21"/>
                      <w:szCs w:val="21"/>
                    </w:rPr>
                    <w:t>危废集中</w:t>
                  </w:r>
                  <w:proofErr w:type="gramEnd"/>
                  <w:r w:rsidRPr="009521EB">
                    <w:rPr>
                      <w:rFonts w:ascii="Times New Roman" w:hAnsi="Times New Roman" w:cs="Times New Roman"/>
                      <w:kern w:val="2"/>
                      <w:sz w:val="21"/>
                      <w:szCs w:val="21"/>
                    </w:rPr>
                    <w:t>处</w:t>
                  </w:r>
                  <w:r w:rsidRPr="009521EB">
                    <w:rPr>
                      <w:rFonts w:ascii="Times New Roman" w:hAnsi="Times New Roman" w:cs="Times New Roman"/>
                      <w:kern w:val="2"/>
                      <w:sz w:val="21"/>
                      <w:szCs w:val="21"/>
                    </w:rPr>
                    <w:lastRenderedPageBreak/>
                    <w:t>置项目；不属于新建和单纯扩大产能的化工项目；</w:t>
                  </w:r>
                  <w:r w:rsidRPr="009521EB">
                    <w:rPr>
                      <w:rFonts w:ascii="Times New Roman" w:hAnsi="Times New Roman" w:cs="Times New Roman" w:hint="eastAsia"/>
                      <w:kern w:val="2"/>
                      <w:sz w:val="21"/>
                      <w:szCs w:val="21"/>
                    </w:rPr>
                    <w:t>不属于</w:t>
                  </w:r>
                  <w:r w:rsidRPr="009521EB">
                    <w:rPr>
                      <w:rFonts w:ascii="Times New Roman" w:hAnsi="Times New Roman" w:cs="Times New Roman"/>
                      <w:kern w:val="2"/>
                      <w:sz w:val="21"/>
                      <w:szCs w:val="21"/>
                    </w:rPr>
                    <w:t>化工医药区，</w:t>
                  </w:r>
                  <w:proofErr w:type="gramStart"/>
                  <w:r w:rsidRPr="009521EB">
                    <w:rPr>
                      <w:rFonts w:ascii="Times New Roman" w:hAnsi="Times New Roman" w:cs="Times New Roman"/>
                      <w:kern w:val="2"/>
                      <w:sz w:val="21"/>
                      <w:szCs w:val="21"/>
                    </w:rPr>
                    <w:t>不</w:t>
                  </w:r>
                  <w:proofErr w:type="gramEnd"/>
                  <w:r w:rsidRPr="009521EB">
                    <w:rPr>
                      <w:rFonts w:ascii="Times New Roman" w:hAnsi="Times New Roman" w:cs="Times New Roman"/>
                      <w:kern w:val="2"/>
                      <w:sz w:val="21"/>
                      <w:szCs w:val="21"/>
                    </w:rPr>
                    <w:t>位于中开企业城；不属于清洁生产水平低，同质化、重复性，产品档次低的印染项目。</w:t>
                  </w:r>
                </w:p>
              </w:tc>
            </w:tr>
            <w:tr w:rsidR="0032022D" w:rsidRPr="009521EB" w:rsidTr="006F7081">
              <w:trPr>
                <w:trHeight w:val="20"/>
                <w:jc w:val="center"/>
              </w:trPr>
              <w:tc>
                <w:tcPr>
                  <w:tcW w:w="886" w:type="dxa"/>
                  <w:vMerge/>
                  <w:tcMar>
                    <w:top w:w="28" w:type="dxa"/>
                    <w:bottom w:w="57" w:type="dxa"/>
                  </w:tcMar>
                  <w:vAlign w:val="center"/>
                </w:tcPr>
                <w:p w:rsidR="0032022D" w:rsidRPr="009521EB" w:rsidRDefault="0032022D" w:rsidP="006F7081">
                  <w:pPr>
                    <w:widowControl w:val="0"/>
                    <w:adjustRightInd w:val="0"/>
                    <w:snapToGrid w:val="0"/>
                    <w:jc w:val="center"/>
                    <w:rPr>
                      <w:rFonts w:ascii="Times New Roman" w:hAnsi="Times New Roman" w:cs="Times New Roman"/>
                      <w:kern w:val="2"/>
                      <w:sz w:val="21"/>
                      <w:szCs w:val="21"/>
                    </w:rPr>
                  </w:pPr>
                </w:p>
              </w:tc>
              <w:tc>
                <w:tcPr>
                  <w:tcW w:w="3583" w:type="dxa"/>
                  <w:tcMar>
                    <w:top w:w="28" w:type="dxa"/>
                    <w:bottom w:w="57" w:type="dxa"/>
                  </w:tcMar>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ascii="Times New Roman" w:hAnsi="Times New Roman" w:cs="Times New Roman"/>
                      <w:sz w:val="21"/>
                      <w:szCs w:val="21"/>
                    </w:rPr>
                    <w:t>（三）略（</w:t>
                  </w:r>
                  <w:proofErr w:type="gramStart"/>
                  <w:r w:rsidRPr="009521EB">
                    <w:rPr>
                      <w:rFonts w:ascii="Times New Roman" w:hAnsi="Times New Roman" w:cs="Times New Roman"/>
                      <w:sz w:val="21"/>
                      <w:szCs w:val="21"/>
                    </w:rPr>
                    <w:t>本要求</w:t>
                  </w:r>
                  <w:proofErr w:type="gramEnd"/>
                  <w:r w:rsidRPr="009521EB">
                    <w:rPr>
                      <w:rFonts w:ascii="Times New Roman" w:hAnsi="Times New Roman" w:cs="Times New Roman"/>
                      <w:sz w:val="21"/>
                      <w:szCs w:val="21"/>
                    </w:rPr>
                    <w:t>属于</w:t>
                  </w:r>
                  <w:r w:rsidRPr="009521EB">
                    <w:rPr>
                      <w:rFonts w:ascii="Times New Roman" w:hAnsi="Times New Roman" w:cs="Times New Roman" w:hint="eastAsia"/>
                      <w:sz w:val="21"/>
                      <w:szCs w:val="21"/>
                    </w:rPr>
                    <w:t>新乡经济技术开发区</w:t>
                  </w:r>
                  <w:r w:rsidRPr="009521EB">
                    <w:rPr>
                      <w:rFonts w:ascii="Times New Roman" w:hAnsi="Times New Roman" w:cs="Times New Roman"/>
                      <w:sz w:val="21"/>
                      <w:szCs w:val="21"/>
                    </w:rPr>
                    <w:t>的职责）</w:t>
                  </w:r>
                </w:p>
              </w:tc>
              <w:tc>
                <w:tcPr>
                  <w:tcW w:w="2703" w:type="dxa"/>
                  <w:vAlign w:val="center"/>
                </w:tcPr>
                <w:p w:rsidR="0032022D" w:rsidRPr="009521EB" w:rsidRDefault="0032022D" w:rsidP="006F7081">
                  <w:pPr>
                    <w:widowControl w:val="0"/>
                    <w:adjustRightInd w:val="0"/>
                    <w:snapToGrid w:val="0"/>
                    <w:jc w:val="center"/>
                    <w:rPr>
                      <w:rFonts w:ascii="Times New Roman" w:hAnsi="Times New Roman" w:cs="Times New Roman"/>
                      <w:kern w:val="2"/>
                      <w:sz w:val="21"/>
                      <w:szCs w:val="21"/>
                    </w:rPr>
                  </w:pPr>
                  <w:r w:rsidRPr="009521EB">
                    <w:rPr>
                      <w:rFonts w:ascii="Times New Roman" w:hAnsi="Times New Roman" w:cs="Times New Roman"/>
                      <w:color w:val="000000"/>
                      <w:sz w:val="21"/>
                      <w:szCs w:val="21"/>
                    </w:rPr>
                    <w:t>/</w:t>
                  </w:r>
                </w:p>
              </w:tc>
            </w:tr>
            <w:tr w:rsidR="0032022D" w:rsidRPr="009521EB" w:rsidTr="006F7081">
              <w:trPr>
                <w:trHeight w:val="20"/>
                <w:jc w:val="center"/>
              </w:trPr>
              <w:tc>
                <w:tcPr>
                  <w:tcW w:w="886" w:type="dxa"/>
                  <w:vMerge/>
                  <w:tcMar>
                    <w:top w:w="28" w:type="dxa"/>
                    <w:bottom w:w="57" w:type="dxa"/>
                  </w:tcMar>
                  <w:vAlign w:val="center"/>
                </w:tcPr>
                <w:p w:rsidR="0032022D" w:rsidRPr="009521EB" w:rsidRDefault="0032022D" w:rsidP="006F7081">
                  <w:pPr>
                    <w:widowControl w:val="0"/>
                    <w:adjustRightInd w:val="0"/>
                    <w:snapToGrid w:val="0"/>
                    <w:jc w:val="center"/>
                    <w:rPr>
                      <w:rFonts w:ascii="Times New Roman" w:hAnsi="Times New Roman" w:cs="Times New Roman"/>
                      <w:kern w:val="2"/>
                      <w:sz w:val="21"/>
                      <w:szCs w:val="21"/>
                    </w:rPr>
                  </w:pPr>
                </w:p>
              </w:tc>
              <w:tc>
                <w:tcPr>
                  <w:tcW w:w="3583" w:type="dxa"/>
                  <w:tcMar>
                    <w:top w:w="28" w:type="dxa"/>
                    <w:bottom w:w="57" w:type="dxa"/>
                  </w:tcMar>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ascii="Times New Roman" w:hAnsi="Times New Roman" w:cs="Times New Roman"/>
                      <w:kern w:val="2"/>
                      <w:sz w:val="21"/>
                      <w:szCs w:val="21"/>
                    </w:rPr>
                    <w:t>(</w:t>
                  </w:r>
                  <w:r w:rsidRPr="009521EB">
                    <w:rPr>
                      <w:rFonts w:ascii="Times New Roman" w:hAnsi="Times New Roman" w:cs="Times New Roman"/>
                      <w:kern w:val="2"/>
                      <w:sz w:val="21"/>
                      <w:szCs w:val="21"/>
                    </w:rPr>
                    <w:t>四</w:t>
                  </w:r>
                  <w:r w:rsidRPr="009521EB">
                    <w:rPr>
                      <w:rFonts w:ascii="Times New Roman" w:hAnsi="Times New Roman" w:cs="Times New Roman"/>
                      <w:kern w:val="2"/>
                      <w:sz w:val="21"/>
                      <w:szCs w:val="21"/>
                    </w:rPr>
                    <w:t>)</w:t>
                  </w:r>
                  <w:r w:rsidRPr="009521EB">
                    <w:rPr>
                      <w:rFonts w:ascii="Times New Roman" w:hAnsi="Times New Roman" w:cs="Times New Roman"/>
                      <w:kern w:val="2"/>
                      <w:sz w:val="21"/>
                      <w:szCs w:val="21"/>
                    </w:rPr>
                    <w:t>严格控制污染物排放。严格执行污染物排放总量控制制度，采取调整能源结构、加强污染治理、区域综合整治等措施，控制烟粉尘、二氧化硫、氮氧化物、</w:t>
                  </w:r>
                  <w:r w:rsidRPr="009521EB">
                    <w:rPr>
                      <w:rFonts w:ascii="Times New Roman" w:hAnsi="Times New Roman" w:cs="Times New Roman"/>
                      <w:kern w:val="2"/>
                      <w:sz w:val="21"/>
                      <w:szCs w:val="21"/>
                    </w:rPr>
                    <w:t>VOCs</w:t>
                  </w:r>
                  <w:r w:rsidRPr="009521EB">
                    <w:rPr>
                      <w:rFonts w:ascii="Times New Roman" w:hAnsi="Times New Roman" w:cs="Times New Roman"/>
                      <w:kern w:val="2"/>
                      <w:sz w:val="21"/>
                      <w:szCs w:val="21"/>
                    </w:rPr>
                    <w:t>等大气污染物的排放。加快对涉</w:t>
                  </w:r>
                  <w:r w:rsidRPr="009521EB">
                    <w:rPr>
                      <w:rFonts w:ascii="Times New Roman" w:hAnsi="Times New Roman" w:cs="Times New Roman"/>
                      <w:kern w:val="2"/>
                      <w:sz w:val="21"/>
                      <w:szCs w:val="21"/>
                    </w:rPr>
                    <w:t>VOCs</w:t>
                  </w:r>
                  <w:r w:rsidRPr="009521EB">
                    <w:rPr>
                      <w:rFonts w:ascii="Times New Roman" w:hAnsi="Times New Roman" w:cs="Times New Roman"/>
                      <w:kern w:val="2"/>
                      <w:sz w:val="21"/>
                      <w:szCs w:val="21"/>
                    </w:rPr>
                    <w:t>行业有机废气治理措施提升改造，从源头减少污染物排放；提高中水回用率，减少污水排放量，严格控制进入污水处理厂各企业工业废水水质，保证污水处理设施的正常运行，确保污水处理厂出水满足《城镇污水处理厂污染物排放标准》</w:t>
                  </w:r>
                  <w:r w:rsidRPr="009521EB">
                    <w:rPr>
                      <w:rFonts w:ascii="Times New Roman" w:hAnsi="Times New Roman" w:cs="Times New Roman"/>
                      <w:kern w:val="2"/>
                      <w:sz w:val="21"/>
                      <w:szCs w:val="21"/>
                    </w:rPr>
                    <w:t>(GB18918-2002)</w:t>
                  </w:r>
                  <w:r w:rsidRPr="009521EB">
                    <w:rPr>
                      <w:rFonts w:ascii="Times New Roman" w:hAnsi="Times New Roman" w:cs="Times New Roman"/>
                      <w:kern w:val="2"/>
                      <w:sz w:val="21"/>
                      <w:szCs w:val="21"/>
                    </w:rPr>
                    <w:t>一级</w:t>
                  </w:r>
                  <w:r w:rsidRPr="009521EB">
                    <w:rPr>
                      <w:rFonts w:ascii="Times New Roman" w:hAnsi="Times New Roman" w:cs="Times New Roman"/>
                      <w:kern w:val="2"/>
                      <w:sz w:val="21"/>
                      <w:szCs w:val="21"/>
                    </w:rPr>
                    <w:t>A</w:t>
                  </w:r>
                  <w:r w:rsidRPr="009521EB">
                    <w:rPr>
                      <w:rFonts w:ascii="Times New Roman" w:hAnsi="Times New Roman" w:cs="Times New Roman"/>
                      <w:kern w:val="2"/>
                      <w:sz w:val="21"/>
                      <w:szCs w:val="21"/>
                    </w:rPr>
                    <w:t>标准要求，并按照水污染防治攻坚要求，适时采取建设人工湿地、调整排水路线等方式，进一步减少对纳污水体的影响。</w:t>
                  </w:r>
                </w:p>
              </w:tc>
              <w:tc>
                <w:tcPr>
                  <w:tcW w:w="2703" w:type="dxa"/>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ascii="Times New Roman" w:hAnsi="Times New Roman" w:cs="Times New Roman"/>
                      <w:kern w:val="2"/>
                      <w:sz w:val="21"/>
                      <w:szCs w:val="21"/>
                    </w:rPr>
                    <w:t>项目废气主要为</w:t>
                  </w:r>
                  <w:r w:rsidRPr="009521EB">
                    <w:rPr>
                      <w:rFonts w:ascii="Times New Roman" w:hAnsi="Times New Roman" w:cs="Times New Roman" w:hint="eastAsia"/>
                      <w:kern w:val="2"/>
                      <w:sz w:val="21"/>
                      <w:szCs w:val="21"/>
                    </w:rPr>
                    <w:t>非甲烷总烃</w:t>
                  </w:r>
                  <w:r w:rsidRPr="009521EB">
                    <w:rPr>
                      <w:rFonts w:ascii="Times New Roman" w:hAnsi="Times New Roman" w:cs="Times New Roman"/>
                      <w:kern w:val="2"/>
                      <w:sz w:val="21"/>
                      <w:szCs w:val="21"/>
                    </w:rPr>
                    <w:t>，严格执行污染物排放总量控制制度，采取</w:t>
                  </w:r>
                  <w:r w:rsidRPr="009521EB">
                    <w:rPr>
                      <w:rFonts w:ascii="Times New Roman" w:hAnsi="Times New Roman" w:cs="Times New Roman" w:hint="eastAsia"/>
                      <w:bCs/>
                      <w:color w:val="000000"/>
                      <w:sz w:val="21"/>
                      <w:szCs w:val="18"/>
                      <w:lang w:val="zh-CN"/>
                    </w:rPr>
                    <w:t>“</w:t>
                  </w:r>
                  <w:r w:rsidRPr="009521EB">
                    <w:rPr>
                      <w:rFonts w:ascii="Times New Roman" w:hAnsi="Times New Roman" w:cs="Times New Roman"/>
                      <w:bCs/>
                      <w:color w:val="000000"/>
                      <w:sz w:val="21"/>
                      <w:szCs w:val="18"/>
                      <w:lang w:val="pt-BR"/>
                    </w:rPr>
                    <w:t>集气罩</w:t>
                  </w:r>
                  <w:r w:rsidRPr="009521EB">
                    <w:rPr>
                      <w:rFonts w:ascii="Times New Roman" w:hAnsi="Times New Roman" w:cs="Times New Roman"/>
                      <w:bCs/>
                      <w:color w:val="000000"/>
                      <w:sz w:val="21"/>
                      <w:szCs w:val="18"/>
                      <w:lang w:val="pt-BR"/>
                    </w:rPr>
                    <w:t>+</w:t>
                  </w:r>
                  <w:r w:rsidRPr="009521EB">
                    <w:rPr>
                      <w:rFonts w:ascii="Times New Roman" w:hAnsi="Times New Roman" w:cs="Times New Roman" w:hint="eastAsia"/>
                      <w:bCs/>
                      <w:color w:val="000000"/>
                      <w:sz w:val="21"/>
                      <w:szCs w:val="18"/>
                      <w:lang w:val="pt-BR"/>
                    </w:rPr>
                    <w:t>过滤</w:t>
                  </w:r>
                  <w:r w:rsidRPr="009521EB">
                    <w:rPr>
                      <w:rFonts w:ascii="Times New Roman" w:hAnsi="Times New Roman" w:cs="Times New Roman" w:hint="eastAsia"/>
                      <w:bCs/>
                      <w:color w:val="000000"/>
                      <w:sz w:val="21"/>
                      <w:szCs w:val="18"/>
                      <w:lang w:val="pt-BR"/>
                    </w:rPr>
                    <w:t>+</w:t>
                  </w:r>
                  <w:r w:rsidRPr="009521EB">
                    <w:rPr>
                      <w:rFonts w:ascii="Times New Roman" w:hAnsi="Times New Roman" w:cs="Times New Roman" w:hint="eastAsia"/>
                      <w:bCs/>
                      <w:color w:val="000000"/>
                      <w:sz w:val="21"/>
                      <w:szCs w:val="18"/>
                      <w:lang w:val="pt-BR"/>
                    </w:rPr>
                    <w:t>活性炭吸附</w:t>
                  </w:r>
                  <w:r w:rsidRPr="009521EB">
                    <w:rPr>
                      <w:rFonts w:ascii="Times New Roman" w:hAnsi="Times New Roman" w:cs="Times New Roman" w:hint="eastAsia"/>
                      <w:bCs/>
                      <w:color w:val="000000"/>
                      <w:sz w:val="21"/>
                      <w:szCs w:val="18"/>
                      <w:lang w:val="pt-BR"/>
                    </w:rPr>
                    <w:t>+</w:t>
                  </w:r>
                  <w:r w:rsidRPr="009521EB">
                    <w:rPr>
                      <w:rFonts w:ascii="Times New Roman" w:hAnsi="Times New Roman" w:cs="Times New Roman" w:hint="eastAsia"/>
                      <w:bCs/>
                      <w:color w:val="000000"/>
                      <w:sz w:val="21"/>
                      <w:szCs w:val="18"/>
                      <w:lang w:val="pt-BR"/>
                    </w:rPr>
                    <w:t>催化燃烧</w:t>
                  </w:r>
                  <w:r w:rsidRPr="009521EB">
                    <w:rPr>
                      <w:rFonts w:ascii="Times New Roman" w:hAnsi="Times New Roman" w:cs="Times New Roman"/>
                      <w:bCs/>
                      <w:color w:val="000000"/>
                      <w:sz w:val="21"/>
                      <w:szCs w:val="18"/>
                      <w:lang w:val="pt-BR"/>
                    </w:rPr>
                    <w:t>装置</w:t>
                  </w:r>
                  <w:r w:rsidRPr="009521EB">
                    <w:rPr>
                      <w:rFonts w:ascii="Times New Roman" w:hAnsi="Times New Roman" w:cs="Times New Roman" w:hint="eastAsia"/>
                      <w:bCs/>
                      <w:color w:val="000000"/>
                      <w:sz w:val="21"/>
                      <w:szCs w:val="18"/>
                      <w:lang w:val="zh-CN"/>
                    </w:rPr>
                    <w:t>”</w:t>
                  </w:r>
                  <w:r w:rsidRPr="009521EB">
                    <w:rPr>
                      <w:rFonts w:ascii="Times New Roman" w:hAnsi="Times New Roman" w:cs="Times New Roman"/>
                      <w:kern w:val="2"/>
                      <w:sz w:val="21"/>
                      <w:szCs w:val="21"/>
                    </w:rPr>
                    <w:t>对生产过程中产生的</w:t>
                  </w:r>
                  <w:r w:rsidRPr="009521EB">
                    <w:rPr>
                      <w:rFonts w:ascii="Times New Roman" w:hAnsi="Times New Roman" w:cs="Times New Roman" w:hint="eastAsia"/>
                      <w:kern w:val="2"/>
                      <w:sz w:val="21"/>
                      <w:szCs w:val="21"/>
                    </w:rPr>
                    <w:t>非甲烷总烃</w:t>
                  </w:r>
                  <w:r w:rsidRPr="009521EB">
                    <w:rPr>
                      <w:rFonts w:ascii="Times New Roman" w:hAnsi="Times New Roman" w:cs="Times New Roman"/>
                      <w:kern w:val="2"/>
                      <w:sz w:val="21"/>
                      <w:szCs w:val="21"/>
                    </w:rPr>
                    <w:t>进行处理。本项目</w:t>
                  </w:r>
                  <w:r w:rsidRPr="009521EB">
                    <w:rPr>
                      <w:rFonts w:ascii="Times New Roman" w:hAnsi="Times New Roman" w:cs="Times New Roman" w:hint="eastAsia"/>
                      <w:kern w:val="2"/>
                      <w:sz w:val="21"/>
                      <w:szCs w:val="21"/>
                    </w:rPr>
                    <w:t>无新增废水。</w:t>
                  </w:r>
                </w:p>
              </w:tc>
            </w:tr>
            <w:tr w:rsidR="0032022D" w:rsidRPr="009521EB" w:rsidTr="006F7081">
              <w:trPr>
                <w:trHeight w:val="20"/>
                <w:jc w:val="center"/>
              </w:trPr>
              <w:tc>
                <w:tcPr>
                  <w:tcW w:w="886" w:type="dxa"/>
                  <w:vMerge/>
                  <w:tcMar>
                    <w:top w:w="28" w:type="dxa"/>
                    <w:bottom w:w="57" w:type="dxa"/>
                  </w:tcMar>
                  <w:vAlign w:val="center"/>
                </w:tcPr>
                <w:p w:rsidR="0032022D" w:rsidRPr="009521EB" w:rsidRDefault="0032022D" w:rsidP="006F7081">
                  <w:pPr>
                    <w:widowControl w:val="0"/>
                    <w:adjustRightInd w:val="0"/>
                    <w:snapToGrid w:val="0"/>
                    <w:jc w:val="center"/>
                    <w:rPr>
                      <w:rFonts w:ascii="Times New Roman" w:hAnsi="Times New Roman" w:cs="Times New Roman"/>
                      <w:kern w:val="2"/>
                      <w:sz w:val="21"/>
                      <w:szCs w:val="21"/>
                    </w:rPr>
                  </w:pPr>
                </w:p>
              </w:tc>
              <w:tc>
                <w:tcPr>
                  <w:tcW w:w="3583" w:type="dxa"/>
                  <w:tcMar>
                    <w:top w:w="28" w:type="dxa"/>
                    <w:bottom w:w="57" w:type="dxa"/>
                  </w:tcMar>
                  <w:vAlign w:val="center"/>
                </w:tcPr>
                <w:p w:rsidR="0032022D" w:rsidRPr="009521EB" w:rsidRDefault="0032022D" w:rsidP="006F7081">
                  <w:pPr>
                    <w:widowControl w:val="0"/>
                    <w:adjustRightInd w:val="0"/>
                    <w:snapToGrid w:val="0"/>
                    <w:jc w:val="both"/>
                    <w:rPr>
                      <w:rFonts w:ascii="Times New Roman" w:hAnsi="Times New Roman" w:cs="Times New Roman"/>
                      <w:kern w:val="2"/>
                      <w:sz w:val="21"/>
                      <w:szCs w:val="21"/>
                    </w:rPr>
                  </w:pPr>
                  <w:r w:rsidRPr="009521EB">
                    <w:rPr>
                      <w:rFonts w:ascii="Times New Roman" w:hAnsi="Times New Roman" w:cs="Times New Roman"/>
                      <w:kern w:val="2"/>
                      <w:sz w:val="21"/>
                      <w:szCs w:val="21"/>
                    </w:rPr>
                    <w:t>(</w:t>
                  </w:r>
                  <w:r w:rsidRPr="009521EB">
                    <w:rPr>
                      <w:rFonts w:ascii="Times New Roman" w:hAnsi="Times New Roman" w:cs="Times New Roman"/>
                      <w:kern w:val="2"/>
                      <w:sz w:val="21"/>
                      <w:szCs w:val="21"/>
                    </w:rPr>
                    <w:t>五</w:t>
                  </w:r>
                  <w:r w:rsidRPr="009521EB">
                    <w:rPr>
                      <w:rFonts w:ascii="Times New Roman" w:hAnsi="Times New Roman" w:cs="Times New Roman"/>
                      <w:kern w:val="2"/>
                      <w:sz w:val="21"/>
                      <w:szCs w:val="21"/>
                    </w:rPr>
                    <w:t>)</w:t>
                  </w:r>
                  <w:r w:rsidRPr="009521EB">
                    <w:rPr>
                      <w:rFonts w:ascii="Times New Roman" w:hAnsi="Times New Roman" w:cs="Times New Roman"/>
                      <w:kern w:val="2"/>
                      <w:sz w:val="21"/>
                      <w:szCs w:val="21"/>
                    </w:rPr>
                    <w:t>建立健全园区环境风险管理体系。加快环境风险预警体系建设，健全环境风险单位信息库，严格危险化学品管理；建立完善有效的环境风险防控设施和有效的拦截、降污、导流等措施，防止对地表水环境造成危害；完善</w:t>
                  </w:r>
                  <w:proofErr w:type="gramStart"/>
                  <w:r w:rsidRPr="009521EB">
                    <w:rPr>
                      <w:rFonts w:ascii="Times New Roman" w:hAnsi="Times New Roman" w:cs="Times New Roman"/>
                      <w:kern w:val="2"/>
                      <w:sz w:val="21"/>
                      <w:szCs w:val="21"/>
                    </w:rPr>
                    <w:t>园区级</w:t>
                  </w:r>
                  <w:proofErr w:type="gramEnd"/>
                  <w:r w:rsidRPr="009521EB">
                    <w:rPr>
                      <w:rFonts w:ascii="Times New Roman" w:hAnsi="Times New Roman" w:cs="Times New Roman"/>
                      <w:kern w:val="2"/>
                      <w:sz w:val="21"/>
                      <w:szCs w:val="21"/>
                    </w:rPr>
                    <w:t>综合环境应急预案，有计划地组织应急培训和演练，全面提升园区风险防控和事故应急处置能力。</w:t>
                  </w:r>
                </w:p>
              </w:tc>
              <w:tc>
                <w:tcPr>
                  <w:tcW w:w="2703" w:type="dxa"/>
                  <w:vAlign w:val="center"/>
                </w:tcPr>
                <w:p w:rsidR="0032022D" w:rsidRPr="009521EB" w:rsidRDefault="0032022D" w:rsidP="006F7081">
                  <w:pPr>
                    <w:widowControl w:val="0"/>
                    <w:adjustRightInd w:val="0"/>
                    <w:snapToGrid w:val="0"/>
                    <w:jc w:val="center"/>
                    <w:rPr>
                      <w:rFonts w:ascii="Times New Roman" w:hAnsi="Times New Roman" w:cs="Times New Roman"/>
                      <w:kern w:val="2"/>
                      <w:sz w:val="21"/>
                      <w:szCs w:val="21"/>
                    </w:rPr>
                  </w:pPr>
                  <w:r w:rsidRPr="009521EB">
                    <w:rPr>
                      <w:rFonts w:ascii="Times New Roman" w:hAnsi="Times New Roman" w:cs="Times New Roman"/>
                      <w:kern w:val="2"/>
                      <w:sz w:val="21"/>
                      <w:szCs w:val="21"/>
                    </w:rPr>
                    <w:t>本项目不涉及有毒有害物质和易燃易爆危险物质</w:t>
                  </w:r>
                  <w:r w:rsidRPr="009521EB">
                    <w:rPr>
                      <w:rFonts w:ascii="Times New Roman" w:hAnsi="Times New Roman" w:cs="Times New Roman" w:hint="eastAsia"/>
                      <w:kern w:val="2"/>
                      <w:sz w:val="21"/>
                      <w:szCs w:val="21"/>
                    </w:rPr>
                    <w:t>。</w:t>
                  </w:r>
                </w:p>
              </w:tc>
            </w:tr>
          </w:tbl>
          <w:p w:rsidR="0032022D" w:rsidRPr="009521EB" w:rsidRDefault="0032022D" w:rsidP="006F7081">
            <w:pPr>
              <w:widowControl w:val="0"/>
              <w:adjustRightInd w:val="0"/>
              <w:snapToGrid w:val="0"/>
              <w:spacing w:line="460" w:lineRule="exact"/>
              <w:ind w:firstLineChars="200" w:firstLine="480"/>
              <w:jc w:val="both"/>
              <w:textAlignment w:val="baseline"/>
              <w:rPr>
                <w:rFonts w:ascii="Times New Roman" w:hAnsi="Times New Roman" w:cs="Times New Roman"/>
                <w:bCs/>
                <w:kern w:val="2"/>
                <w:szCs w:val="20"/>
              </w:rPr>
            </w:pPr>
            <w:r w:rsidRPr="009521EB">
              <w:rPr>
                <w:rFonts w:ascii="Times New Roman" w:hAnsi="Times New Roman" w:cs="Times New Roman"/>
                <w:kern w:val="2"/>
              </w:rPr>
              <w:t>由上表可知，项目符合《</w:t>
            </w:r>
            <w:r w:rsidRPr="009521EB">
              <w:rPr>
                <w:rFonts w:ascii="Times New Roman" w:hAnsi="Times New Roman" w:cs="Times New Roman"/>
                <w:color w:val="000000"/>
                <w:kern w:val="2"/>
              </w:rPr>
              <w:t>新乡经济技术开发区发展规划（</w:t>
            </w:r>
            <w:r w:rsidRPr="009521EB">
              <w:rPr>
                <w:rFonts w:ascii="Times New Roman" w:hAnsi="Times New Roman" w:cs="Times New Roman"/>
                <w:color w:val="000000"/>
                <w:kern w:val="2"/>
              </w:rPr>
              <w:t>2009-2020</w:t>
            </w:r>
            <w:r w:rsidRPr="009521EB">
              <w:rPr>
                <w:rFonts w:ascii="Times New Roman" w:hAnsi="Times New Roman" w:cs="Times New Roman"/>
                <w:color w:val="000000"/>
                <w:kern w:val="2"/>
              </w:rPr>
              <w:t>）环境影响跟踪评价报告书</w:t>
            </w:r>
            <w:r w:rsidRPr="009521EB">
              <w:rPr>
                <w:rFonts w:ascii="Times New Roman" w:hAnsi="Times New Roman" w:cs="Times New Roman"/>
                <w:kern w:val="2"/>
              </w:rPr>
              <w:t>》的审核意见要求。</w:t>
            </w:r>
          </w:p>
        </w:tc>
      </w:tr>
      <w:tr w:rsidR="0032022D" w:rsidRPr="009521EB" w:rsidTr="006F7081">
        <w:trPr>
          <w:trHeight w:val="850"/>
          <w:jc w:val="center"/>
        </w:trPr>
        <w:tc>
          <w:tcPr>
            <w:tcW w:w="1555"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rPr>
            </w:pPr>
            <w:r w:rsidRPr="009521EB">
              <w:rPr>
                <w:rFonts w:ascii="Times New Roman" w:hAnsi="Times New Roman" w:cs="Times New Roman"/>
                <w:szCs w:val="21"/>
              </w:rPr>
              <w:lastRenderedPageBreak/>
              <w:t>其他符合性分析</w:t>
            </w:r>
          </w:p>
        </w:tc>
        <w:tc>
          <w:tcPr>
            <w:tcW w:w="7315" w:type="dxa"/>
            <w:gridSpan w:val="5"/>
            <w:vAlign w:val="center"/>
          </w:tcPr>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1</w:t>
            </w:r>
            <w:r w:rsidRPr="009521EB">
              <w:rPr>
                <w:rFonts w:ascii="Times New Roman" w:hAnsi="Times New Roman" w:cs="Times New Roman"/>
                <w:b/>
              </w:rPr>
              <w:t>、本项目与《建设项目环境影响评价分类管理名录》（</w:t>
            </w:r>
            <w:r w:rsidRPr="009521EB">
              <w:rPr>
                <w:rFonts w:ascii="Times New Roman" w:hAnsi="Times New Roman" w:cs="Times New Roman"/>
                <w:b/>
              </w:rPr>
              <w:t>2021</w:t>
            </w:r>
            <w:r w:rsidRPr="009521EB">
              <w:rPr>
                <w:rFonts w:ascii="Times New Roman" w:hAnsi="Times New Roman" w:cs="Times New Roman"/>
                <w:b/>
              </w:rPr>
              <w:t>年版）相符性分析</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rPr>
              <w:t>经查阅《建设项目环境影响评价分类管理名录》（</w:t>
            </w:r>
            <w:r w:rsidRPr="009521EB">
              <w:rPr>
                <w:rFonts w:ascii="Times New Roman" w:hAnsi="Times New Roman" w:cs="Times New Roman"/>
              </w:rPr>
              <w:t>2021</w:t>
            </w:r>
            <w:r w:rsidRPr="009521EB">
              <w:rPr>
                <w:rFonts w:ascii="Times New Roman" w:hAnsi="Times New Roman" w:cs="Times New Roman"/>
              </w:rPr>
              <w:t>版），本项目属于</w:t>
            </w:r>
            <w:r w:rsidRPr="009521EB">
              <w:rPr>
                <w:rFonts w:ascii="Times New Roman" w:hAnsi="Times New Roman" w:cs="Times New Roman" w:hint="eastAsia"/>
              </w:rPr>
              <w:t>三十九</w:t>
            </w:r>
            <w:r w:rsidRPr="009521EB">
              <w:rPr>
                <w:rFonts w:ascii="Times New Roman" w:hAnsi="Times New Roman" w:cs="Times New Roman"/>
              </w:rPr>
              <w:t>、</w:t>
            </w:r>
            <w:r w:rsidRPr="009521EB">
              <w:rPr>
                <w:rFonts w:ascii="Times New Roman" w:hAnsi="Times New Roman" w:cs="Times New Roman" w:hint="eastAsia"/>
              </w:rPr>
              <w:t>废弃资源综合利用业</w:t>
            </w:r>
            <w:r w:rsidRPr="009521EB">
              <w:rPr>
                <w:rFonts w:ascii="Times New Roman" w:hAnsi="Times New Roman" w:cs="Times New Roman" w:hint="eastAsia"/>
              </w:rPr>
              <w:t>4</w:t>
            </w:r>
            <w:r w:rsidRPr="009521EB">
              <w:rPr>
                <w:rFonts w:ascii="Times New Roman" w:hAnsi="Times New Roman" w:cs="Times New Roman"/>
              </w:rPr>
              <w:t>2</w:t>
            </w:r>
            <w:r w:rsidRPr="009521EB">
              <w:rPr>
                <w:rFonts w:ascii="Times New Roman" w:hAnsi="Times New Roman" w:cs="Times New Roman"/>
              </w:rPr>
              <w:t>：第</w:t>
            </w:r>
            <w:r w:rsidRPr="009521EB">
              <w:rPr>
                <w:rFonts w:ascii="Times New Roman" w:hAnsi="Times New Roman" w:cs="Times New Roman"/>
              </w:rPr>
              <w:t>85</w:t>
            </w:r>
            <w:r w:rsidRPr="009521EB">
              <w:rPr>
                <w:rFonts w:ascii="Times New Roman" w:hAnsi="Times New Roman" w:cs="Times New Roman"/>
              </w:rPr>
              <w:t>条</w:t>
            </w:r>
            <w:r w:rsidRPr="009521EB">
              <w:rPr>
                <w:rFonts w:ascii="Times New Roman" w:hAnsi="Times New Roman" w:cs="Times New Roman"/>
              </w:rPr>
              <w:t>“</w:t>
            </w:r>
            <w:r w:rsidRPr="009521EB">
              <w:rPr>
                <w:rFonts w:ascii="Times New Roman" w:hAnsi="Times New Roman" w:cs="Times New Roman" w:hint="eastAsia"/>
              </w:rPr>
              <w:t>非金属废料和碎屑加工处理</w:t>
            </w:r>
            <w:r w:rsidRPr="009521EB">
              <w:rPr>
                <w:rFonts w:ascii="Times New Roman" w:hAnsi="Times New Roman" w:cs="Times New Roman"/>
              </w:rPr>
              <w:t>422”</w:t>
            </w:r>
            <w:r w:rsidRPr="009521EB">
              <w:rPr>
                <w:rFonts w:ascii="Times New Roman" w:hAnsi="Times New Roman" w:cs="Times New Roman"/>
              </w:rPr>
              <w:t>。名录规定：</w:t>
            </w:r>
            <w:r w:rsidRPr="009521EB">
              <w:rPr>
                <w:rFonts w:ascii="Times New Roman" w:hAnsi="Times New Roman" w:cs="Times New Roman"/>
              </w:rPr>
              <w:t>“</w:t>
            </w:r>
            <w:r w:rsidRPr="009521EB">
              <w:t>废电池、废油加工处理</w:t>
            </w:r>
            <w:r w:rsidRPr="009521EB">
              <w:rPr>
                <w:rFonts w:ascii="Times New Roman" w:hAnsi="Times New Roman" w:cs="Times New Roman"/>
              </w:rPr>
              <w:t>”</w:t>
            </w:r>
            <w:r w:rsidRPr="009521EB">
              <w:rPr>
                <w:rFonts w:ascii="Times New Roman" w:hAnsi="Times New Roman" w:cs="Times New Roman"/>
              </w:rPr>
              <w:t>项目编制环境</w:t>
            </w:r>
            <w:r w:rsidRPr="009521EB">
              <w:rPr>
                <w:rFonts w:ascii="Times New Roman" w:hAnsi="Times New Roman" w:cs="Times New Roman"/>
              </w:rPr>
              <w:lastRenderedPageBreak/>
              <w:t>影响评价报告书；</w:t>
            </w:r>
            <w:r w:rsidRPr="009521EB">
              <w:rPr>
                <w:rFonts w:ascii="Times New Roman" w:hAnsi="Times New Roman" w:cs="Times New Roman"/>
              </w:rPr>
              <w:t>“</w:t>
            </w:r>
            <w:r w:rsidRPr="009521EB">
              <w:rPr>
                <w:rFonts w:ascii="Times New Roman" w:hAnsi="Times New Roman" w:cs="Times New Roman"/>
              </w:rPr>
              <w:t>废弃电器电子产品、废机动车、废电机、废电线电缆、废钢、废铁、金属和金属化合物矿灰及残渣、有色金属废料与碎屑、废塑料、废轮胎、废船、含水洗工艺的其他废料和碎屑加工处理（农业生产产生的废旧秧盘、薄膜破碎和清洗工艺的除外）</w:t>
            </w:r>
            <w:r w:rsidRPr="009521EB">
              <w:rPr>
                <w:rFonts w:ascii="Times New Roman" w:hAnsi="Times New Roman" w:cs="Times New Roman"/>
              </w:rPr>
              <w:t>”</w:t>
            </w:r>
            <w:r w:rsidRPr="009521EB">
              <w:rPr>
                <w:rFonts w:ascii="Times New Roman" w:hAnsi="Times New Roman" w:cs="Times New Roman"/>
              </w:rPr>
              <w:t>项目编制环境影响评价报告表。本项目不</w:t>
            </w:r>
            <w:r w:rsidRPr="009521EB">
              <w:rPr>
                <w:rFonts w:ascii="Times New Roman" w:hAnsi="Times New Roman" w:cs="Times New Roman" w:hint="eastAsia"/>
              </w:rPr>
              <w:t>属于</w:t>
            </w:r>
            <w:r w:rsidRPr="009521EB">
              <w:t>废电池、废油加工处理</w:t>
            </w:r>
            <w:r w:rsidRPr="009521EB">
              <w:rPr>
                <w:rFonts w:ascii="Times New Roman" w:hAnsi="Times New Roman" w:cs="Times New Roman"/>
              </w:rPr>
              <w:t>，</w:t>
            </w:r>
            <w:r w:rsidRPr="009521EB">
              <w:rPr>
                <w:rFonts w:ascii="Times New Roman" w:hAnsi="Times New Roman" w:cs="Times New Roman" w:hint="eastAsia"/>
              </w:rPr>
              <w:t>属于废塑料加工处理，</w:t>
            </w:r>
            <w:r w:rsidRPr="009521EB">
              <w:rPr>
                <w:rFonts w:ascii="Times New Roman" w:hAnsi="Times New Roman" w:cs="Times New Roman"/>
              </w:rPr>
              <w:t>按要求需编制环境影响评价报告表。</w:t>
            </w:r>
          </w:p>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2</w:t>
            </w:r>
            <w:r w:rsidRPr="009521EB">
              <w:rPr>
                <w:rFonts w:ascii="Times New Roman" w:hAnsi="Times New Roman" w:cs="Times New Roman"/>
                <w:b/>
              </w:rPr>
              <w:t>、</w:t>
            </w:r>
            <w:r w:rsidRPr="009521EB">
              <w:rPr>
                <w:rFonts w:ascii="Times New Roman" w:hAnsi="Times New Roman" w:cs="Times New Roman"/>
                <w:b/>
                <w:bCs/>
              </w:rPr>
              <w:t>项目建设与产业政策相符性分析</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rPr>
              <w:t>经查阅《产业结构调整指导目录（</w:t>
            </w:r>
            <w:r w:rsidRPr="009521EB">
              <w:rPr>
                <w:rFonts w:ascii="Times New Roman" w:hAnsi="Times New Roman" w:cs="Times New Roman"/>
              </w:rPr>
              <w:t>2019</w:t>
            </w:r>
            <w:r w:rsidRPr="009521EB">
              <w:rPr>
                <w:rFonts w:ascii="Times New Roman" w:hAnsi="Times New Roman" w:cs="Times New Roman"/>
              </w:rPr>
              <w:t>年本）》，该项目生产规模、生产设备、生产工艺均不属于</w:t>
            </w:r>
            <w:r w:rsidRPr="009521EB">
              <w:rPr>
                <w:rFonts w:ascii="Times New Roman" w:hAnsi="Times New Roman" w:cs="Times New Roman"/>
              </w:rPr>
              <w:t>“</w:t>
            </w:r>
            <w:r w:rsidRPr="009521EB">
              <w:rPr>
                <w:rFonts w:ascii="Times New Roman" w:hAnsi="Times New Roman" w:cs="Times New Roman"/>
              </w:rPr>
              <w:t>鼓励类</w:t>
            </w:r>
            <w:r w:rsidRPr="009521EB">
              <w:rPr>
                <w:rFonts w:ascii="Times New Roman" w:hAnsi="Times New Roman" w:cs="Times New Roman"/>
              </w:rPr>
              <w:t>”</w:t>
            </w:r>
            <w:r w:rsidRPr="009521EB">
              <w:rPr>
                <w:rFonts w:ascii="Times New Roman" w:hAnsi="Times New Roman" w:cs="Times New Roman"/>
              </w:rPr>
              <w:t>、</w:t>
            </w:r>
            <w:r w:rsidRPr="009521EB">
              <w:rPr>
                <w:rFonts w:ascii="Times New Roman" w:hAnsi="Times New Roman" w:cs="Times New Roman"/>
              </w:rPr>
              <w:t>“</w:t>
            </w:r>
            <w:r w:rsidRPr="009521EB">
              <w:rPr>
                <w:rFonts w:ascii="Times New Roman" w:hAnsi="Times New Roman" w:cs="Times New Roman"/>
              </w:rPr>
              <w:t>限制类</w:t>
            </w:r>
            <w:r w:rsidRPr="009521EB">
              <w:rPr>
                <w:rFonts w:ascii="Times New Roman" w:hAnsi="Times New Roman" w:cs="Times New Roman"/>
              </w:rPr>
              <w:t>”</w:t>
            </w:r>
            <w:r w:rsidRPr="009521EB">
              <w:rPr>
                <w:rFonts w:ascii="Times New Roman" w:hAnsi="Times New Roman" w:cs="Times New Roman"/>
              </w:rPr>
              <w:t>或</w:t>
            </w:r>
            <w:r w:rsidRPr="009521EB">
              <w:rPr>
                <w:rFonts w:ascii="Times New Roman" w:hAnsi="Times New Roman" w:cs="Times New Roman"/>
              </w:rPr>
              <w:t>“</w:t>
            </w:r>
            <w:r w:rsidRPr="009521EB">
              <w:rPr>
                <w:rFonts w:ascii="Times New Roman" w:hAnsi="Times New Roman" w:cs="Times New Roman"/>
              </w:rPr>
              <w:t>淘汰类</w:t>
            </w:r>
            <w:r w:rsidRPr="009521EB">
              <w:rPr>
                <w:rFonts w:ascii="Times New Roman" w:hAnsi="Times New Roman" w:cs="Times New Roman"/>
              </w:rPr>
              <w:t>”</w:t>
            </w:r>
            <w:r w:rsidRPr="009521EB">
              <w:rPr>
                <w:rFonts w:ascii="Times New Roman" w:hAnsi="Times New Roman" w:cs="Times New Roman"/>
              </w:rPr>
              <w:t>，为</w:t>
            </w:r>
            <w:r w:rsidRPr="009521EB">
              <w:rPr>
                <w:rFonts w:ascii="Times New Roman" w:hAnsi="Times New Roman" w:cs="Times New Roman"/>
              </w:rPr>
              <w:t>“</w:t>
            </w:r>
            <w:r w:rsidRPr="009521EB">
              <w:rPr>
                <w:rFonts w:ascii="Times New Roman" w:hAnsi="Times New Roman" w:cs="Times New Roman"/>
              </w:rPr>
              <w:t>允许类</w:t>
            </w:r>
            <w:r w:rsidRPr="009521EB">
              <w:rPr>
                <w:rFonts w:ascii="Times New Roman" w:hAnsi="Times New Roman" w:cs="Times New Roman"/>
              </w:rPr>
              <w:t>”</w:t>
            </w:r>
            <w:r w:rsidRPr="009521EB">
              <w:rPr>
                <w:rFonts w:ascii="Times New Roman" w:hAnsi="Times New Roman" w:cs="Times New Roman"/>
              </w:rPr>
              <w:t>，符合国家产业政策要求。本项目已通过新乡经济技术开发区管理委员会备案，项目代码为：</w:t>
            </w:r>
            <w:r w:rsidRPr="009521EB">
              <w:rPr>
                <w:rFonts w:ascii="Times New Roman" w:hAnsi="Times New Roman" w:cs="Times New Roman"/>
              </w:rPr>
              <w:t>2304-410772-04-02-999342</w:t>
            </w:r>
            <w:r w:rsidRPr="009521EB">
              <w:rPr>
                <w:rFonts w:ascii="Times New Roman" w:hAnsi="Times New Roman" w:cs="Times New Roman"/>
              </w:rPr>
              <w:t>。</w:t>
            </w:r>
          </w:p>
          <w:p w:rsidR="0032022D" w:rsidRPr="009521EB" w:rsidRDefault="0032022D" w:rsidP="006F7081">
            <w:pPr>
              <w:spacing w:line="460" w:lineRule="exact"/>
              <w:ind w:firstLineChars="200" w:firstLine="480"/>
              <w:rPr>
                <w:rFonts w:ascii="Times New Roman" w:hAnsi="Times New Roman" w:cs="Times New Roman"/>
              </w:rPr>
            </w:pPr>
            <w:r w:rsidRPr="009521EB">
              <w:rPr>
                <w:rFonts w:ascii="Times New Roman" w:hAnsi="Times New Roman" w:cs="Times New Roman"/>
              </w:rPr>
              <w:t>本项目情况与产业政策相符性见下表。</w:t>
            </w:r>
          </w:p>
          <w:p w:rsidR="0032022D" w:rsidRPr="009521EB" w:rsidRDefault="0032022D" w:rsidP="006F7081">
            <w:pPr>
              <w:spacing w:line="460" w:lineRule="exact"/>
              <w:ind w:firstLineChars="200" w:firstLine="480"/>
              <w:rPr>
                <w:rFonts w:ascii="Times New Roman" w:eastAsia="黑体" w:hAnsi="Times New Roman" w:cs="Times New Roman"/>
                <w:lang w:val="pt-BR"/>
              </w:rPr>
            </w:pPr>
            <w:r w:rsidRPr="009521EB">
              <w:rPr>
                <w:rFonts w:ascii="Times New Roman" w:eastAsia="黑体" w:hAnsi="Times New Roman" w:cs="Times New Roman"/>
                <w:lang w:val="pt-BR"/>
              </w:rPr>
              <w:t>表</w:t>
            </w:r>
            <w:r w:rsidRPr="009521EB">
              <w:rPr>
                <w:rFonts w:ascii="Times New Roman" w:eastAsia="黑体" w:hAnsi="Times New Roman" w:cs="Times New Roman"/>
              </w:rPr>
              <w:t xml:space="preserve">5  </w:t>
            </w:r>
            <w:r w:rsidRPr="009521EB">
              <w:rPr>
                <w:rFonts w:ascii="Times New Roman" w:eastAsia="黑体" w:hAnsi="Times New Roman" w:cs="Times New Roman"/>
                <w:lang w:val="pt-BR"/>
              </w:rPr>
              <w:t xml:space="preserve"> </w:t>
            </w:r>
            <w:r w:rsidRPr="009521EB">
              <w:rPr>
                <w:rFonts w:ascii="Times New Roman" w:eastAsia="黑体" w:hAnsi="Times New Roman" w:cs="Times New Roman"/>
              </w:rPr>
              <w:t xml:space="preserve">         </w:t>
            </w:r>
            <w:r w:rsidRPr="009521EB">
              <w:rPr>
                <w:rFonts w:ascii="Times New Roman" w:eastAsia="黑体" w:hAnsi="Times New Roman" w:cs="Times New Roman"/>
                <w:lang w:val="pt-BR"/>
              </w:rPr>
              <w:t>项目与产业政策相符性分析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000"/>
            </w:tblPr>
            <w:tblGrid>
              <w:gridCol w:w="272"/>
              <w:gridCol w:w="778"/>
              <w:gridCol w:w="721"/>
              <w:gridCol w:w="2677"/>
              <w:gridCol w:w="1967"/>
              <w:gridCol w:w="730"/>
            </w:tblGrid>
            <w:tr w:rsidR="0032022D" w:rsidRPr="009521EB" w:rsidTr="006F7081">
              <w:trPr>
                <w:trHeight w:val="397"/>
                <w:jc w:val="center"/>
              </w:trPr>
              <w:tc>
                <w:tcPr>
                  <w:tcW w:w="1055" w:type="dxa"/>
                  <w:gridSpan w:val="2"/>
                  <w:vAlign w:val="center"/>
                </w:tcPr>
                <w:p w:rsidR="0032022D" w:rsidRPr="009521EB" w:rsidRDefault="0032022D" w:rsidP="006F7081">
                  <w:pPr>
                    <w:pStyle w:val="affe"/>
                    <w:rPr>
                      <w:rFonts w:ascii="Times New Roman" w:hAnsi="Times New Roman" w:cs="Times New Roman"/>
                      <w:b/>
                      <w:bCs/>
                      <w:color w:val="auto"/>
                      <w:sz w:val="21"/>
                    </w:rPr>
                  </w:pPr>
                  <w:r w:rsidRPr="009521EB">
                    <w:rPr>
                      <w:rFonts w:ascii="Times New Roman" w:hAnsi="Times New Roman" w:cs="Times New Roman"/>
                      <w:b/>
                      <w:bCs/>
                      <w:color w:val="auto"/>
                      <w:sz w:val="21"/>
                    </w:rPr>
                    <w:t>类别</w:t>
                  </w:r>
                </w:p>
              </w:tc>
              <w:tc>
                <w:tcPr>
                  <w:tcW w:w="724" w:type="dxa"/>
                  <w:vAlign w:val="center"/>
                </w:tcPr>
                <w:p w:rsidR="0032022D" w:rsidRPr="009521EB" w:rsidRDefault="0032022D" w:rsidP="006F7081">
                  <w:pPr>
                    <w:pStyle w:val="affe"/>
                    <w:rPr>
                      <w:rFonts w:ascii="Times New Roman" w:hAnsi="Times New Roman" w:cs="Times New Roman"/>
                      <w:b/>
                      <w:bCs/>
                      <w:color w:val="auto"/>
                      <w:sz w:val="21"/>
                    </w:rPr>
                  </w:pPr>
                  <w:r w:rsidRPr="009521EB">
                    <w:rPr>
                      <w:rFonts w:ascii="Times New Roman" w:hAnsi="Times New Roman" w:cs="Times New Roman"/>
                      <w:b/>
                      <w:bCs/>
                      <w:color w:val="auto"/>
                      <w:sz w:val="21"/>
                    </w:rPr>
                    <w:t>条款</w:t>
                  </w:r>
                </w:p>
              </w:tc>
              <w:tc>
                <w:tcPr>
                  <w:tcW w:w="2691" w:type="dxa"/>
                  <w:vAlign w:val="center"/>
                </w:tcPr>
                <w:p w:rsidR="0032022D" w:rsidRPr="009521EB" w:rsidRDefault="0032022D" w:rsidP="006F7081">
                  <w:pPr>
                    <w:pStyle w:val="affe"/>
                    <w:rPr>
                      <w:rFonts w:ascii="Times New Roman" w:hAnsi="Times New Roman" w:cs="Times New Roman"/>
                      <w:b/>
                      <w:bCs/>
                      <w:color w:val="auto"/>
                      <w:sz w:val="21"/>
                    </w:rPr>
                  </w:pPr>
                  <w:r w:rsidRPr="009521EB">
                    <w:rPr>
                      <w:rFonts w:ascii="Times New Roman" w:hAnsi="Times New Roman" w:cs="Times New Roman"/>
                      <w:b/>
                      <w:bCs/>
                      <w:color w:val="auto"/>
                      <w:sz w:val="21"/>
                    </w:rPr>
                    <w:t>内容</w:t>
                  </w:r>
                </w:p>
              </w:tc>
              <w:tc>
                <w:tcPr>
                  <w:tcW w:w="1977" w:type="dxa"/>
                  <w:vAlign w:val="center"/>
                </w:tcPr>
                <w:p w:rsidR="0032022D" w:rsidRPr="009521EB" w:rsidRDefault="0032022D" w:rsidP="006F7081">
                  <w:pPr>
                    <w:pStyle w:val="affe"/>
                    <w:rPr>
                      <w:rFonts w:ascii="Times New Roman" w:hAnsi="Times New Roman" w:cs="Times New Roman"/>
                      <w:b/>
                      <w:bCs/>
                      <w:color w:val="auto"/>
                      <w:sz w:val="21"/>
                    </w:rPr>
                  </w:pPr>
                  <w:r w:rsidRPr="009521EB">
                    <w:rPr>
                      <w:rFonts w:ascii="Times New Roman" w:hAnsi="Times New Roman" w:cs="Times New Roman"/>
                      <w:b/>
                      <w:bCs/>
                      <w:color w:val="auto"/>
                      <w:sz w:val="21"/>
                    </w:rPr>
                    <w:t>本项目情况</w:t>
                  </w:r>
                </w:p>
              </w:tc>
              <w:tc>
                <w:tcPr>
                  <w:tcW w:w="733" w:type="dxa"/>
                  <w:vAlign w:val="center"/>
                </w:tcPr>
                <w:p w:rsidR="0032022D" w:rsidRPr="009521EB" w:rsidRDefault="0032022D" w:rsidP="006F7081">
                  <w:pPr>
                    <w:pStyle w:val="affe"/>
                    <w:rPr>
                      <w:rFonts w:ascii="Times New Roman" w:hAnsi="Times New Roman" w:cs="Times New Roman"/>
                      <w:b/>
                      <w:bCs/>
                      <w:color w:val="auto"/>
                      <w:sz w:val="21"/>
                    </w:rPr>
                  </w:pPr>
                  <w:r w:rsidRPr="009521EB">
                    <w:rPr>
                      <w:rFonts w:ascii="Times New Roman" w:hAnsi="Times New Roman" w:cs="Times New Roman"/>
                      <w:b/>
                      <w:bCs/>
                      <w:color w:val="auto"/>
                      <w:sz w:val="21"/>
                    </w:rPr>
                    <w:t>相符性</w:t>
                  </w:r>
                </w:p>
              </w:tc>
            </w:tr>
            <w:tr w:rsidR="0032022D" w:rsidRPr="009521EB" w:rsidTr="006F7081">
              <w:trPr>
                <w:trHeight w:val="397"/>
                <w:jc w:val="center"/>
              </w:trPr>
              <w:tc>
                <w:tcPr>
                  <w:tcW w:w="1055" w:type="dxa"/>
                  <w:gridSpan w:val="2"/>
                  <w:vAlign w:val="center"/>
                </w:tcPr>
                <w:p w:rsidR="0032022D" w:rsidRPr="009521EB" w:rsidRDefault="0032022D" w:rsidP="006F7081">
                  <w:pPr>
                    <w:pStyle w:val="affe"/>
                    <w:rPr>
                      <w:rFonts w:ascii="Times New Roman" w:hAnsi="Times New Roman" w:cs="Times New Roman"/>
                      <w:color w:val="auto"/>
                      <w:sz w:val="21"/>
                    </w:rPr>
                  </w:pPr>
                  <w:r w:rsidRPr="009521EB">
                    <w:rPr>
                      <w:rFonts w:ascii="Times New Roman" w:hAnsi="Times New Roman" w:cs="Times New Roman"/>
                      <w:color w:val="auto"/>
                      <w:sz w:val="21"/>
                    </w:rPr>
                    <w:t>鼓励类</w:t>
                  </w:r>
                </w:p>
              </w:tc>
              <w:tc>
                <w:tcPr>
                  <w:tcW w:w="724" w:type="dxa"/>
                  <w:vAlign w:val="center"/>
                </w:tcPr>
                <w:p w:rsidR="0032022D" w:rsidRPr="009521EB" w:rsidRDefault="0032022D" w:rsidP="006F7081">
                  <w:pPr>
                    <w:pStyle w:val="affe"/>
                    <w:rPr>
                      <w:rFonts w:ascii="Times New Roman" w:hAnsi="Times New Roman" w:cs="Times New Roman"/>
                      <w:color w:val="auto"/>
                      <w:sz w:val="21"/>
                    </w:rPr>
                  </w:pPr>
                  <w:r w:rsidRPr="009521EB">
                    <w:rPr>
                      <w:rFonts w:ascii="Times New Roman" w:hAnsi="Times New Roman" w:cs="Times New Roman"/>
                      <w:color w:val="auto"/>
                      <w:sz w:val="21"/>
                    </w:rPr>
                    <w:t>/</w:t>
                  </w:r>
                </w:p>
              </w:tc>
              <w:tc>
                <w:tcPr>
                  <w:tcW w:w="2691" w:type="dxa"/>
                  <w:vAlign w:val="center"/>
                </w:tcPr>
                <w:p w:rsidR="0032022D" w:rsidRPr="009521EB" w:rsidRDefault="0032022D" w:rsidP="006F7081">
                  <w:pPr>
                    <w:pStyle w:val="affe"/>
                    <w:jc w:val="both"/>
                    <w:rPr>
                      <w:rFonts w:ascii="Times New Roman" w:hAnsi="Times New Roman" w:cs="Times New Roman"/>
                      <w:color w:val="auto"/>
                      <w:sz w:val="21"/>
                    </w:rPr>
                  </w:pPr>
                  <w:r w:rsidRPr="009521EB">
                    <w:rPr>
                      <w:rFonts w:ascii="Times New Roman" w:hAnsi="Times New Roman" w:cs="Times New Roman"/>
                      <w:color w:val="auto"/>
                      <w:sz w:val="21"/>
                    </w:rPr>
                    <w:t>查无相关对应条款</w:t>
                  </w:r>
                </w:p>
              </w:tc>
              <w:tc>
                <w:tcPr>
                  <w:tcW w:w="1977" w:type="dxa"/>
                  <w:vAlign w:val="center"/>
                </w:tcPr>
                <w:p w:rsidR="0032022D" w:rsidRPr="009521EB" w:rsidRDefault="0032022D" w:rsidP="006F7081">
                  <w:pPr>
                    <w:pStyle w:val="affe"/>
                    <w:jc w:val="both"/>
                    <w:rPr>
                      <w:rFonts w:ascii="Times New Roman" w:hAnsi="Times New Roman" w:cs="Times New Roman"/>
                      <w:color w:val="auto"/>
                      <w:sz w:val="21"/>
                    </w:rPr>
                  </w:pPr>
                  <w:r w:rsidRPr="009521EB">
                    <w:rPr>
                      <w:rFonts w:ascii="Times New Roman" w:hAnsi="Times New Roman" w:cs="Times New Roman"/>
                      <w:color w:val="auto"/>
                      <w:sz w:val="21"/>
                    </w:rPr>
                    <w:t>本项目属于</w:t>
                  </w:r>
                  <w:r w:rsidRPr="009521EB">
                    <w:rPr>
                      <w:rFonts w:ascii="Times New Roman" w:hAnsi="Times New Roman" w:cs="Times New Roman"/>
                      <w:bCs/>
                      <w:color w:val="auto"/>
                      <w:sz w:val="21"/>
                    </w:rPr>
                    <w:t>非金属废料和碎屑加工处理项目。</w:t>
                  </w:r>
                </w:p>
              </w:tc>
              <w:tc>
                <w:tcPr>
                  <w:tcW w:w="733" w:type="dxa"/>
                  <w:vAlign w:val="center"/>
                </w:tcPr>
                <w:p w:rsidR="0032022D" w:rsidRPr="009521EB" w:rsidRDefault="0032022D" w:rsidP="006F7081">
                  <w:pPr>
                    <w:pStyle w:val="affe"/>
                    <w:rPr>
                      <w:rFonts w:ascii="Times New Roman" w:hAnsi="Times New Roman" w:cs="Times New Roman"/>
                      <w:color w:val="auto"/>
                      <w:sz w:val="21"/>
                    </w:rPr>
                  </w:pPr>
                  <w:r w:rsidRPr="009521EB">
                    <w:rPr>
                      <w:rFonts w:ascii="Times New Roman" w:hAnsi="Times New Roman" w:cs="Times New Roman"/>
                      <w:color w:val="auto"/>
                      <w:sz w:val="21"/>
                    </w:rPr>
                    <w:t>不属于鼓励类</w:t>
                  </w:r>
                </w:p>
              </w:tc>
            </w:tr>
            <w:tr w:rsidR="0032022D" w:rsidRPr="009521EB" w:rsidTr="006F7081">
              <w:trPr>
                <w:trHeight w:val="397"/>
                <w:jc w:val="center"/>
              </w:trPr>
              <w:tc>
                <w:tcPr>
                  <w:tcW w:w="1055" w:type="dxa"/>
                  <w:gridSpan w:val="2"/>
                  <w:vAlign w:val="center"/>
                </w:tcPr>
                <w:p w:rsidR="0032022D" w:rsidRPr="009521EB" w:rsidRDefault="0032022D" w:rsidP="006F7081">
                  <w:pPr>
                    <w:pStyle w:val="affe"/>
                    <w:rPr>
                      <w:rFonts w:ascii="Times New Roman" w:hAnsi="Times New Roman" w:cs="Times New Roman"/>
                      <w:color w:val="auto"/>
                      <w:sz w:val="21"/>
                    </w:rPr>
                  </w:pPr>
                  <w:r w:rsidRPr="009521EB">
                    <w:rPr>
                      <w:rFonts w:ascii="Times New Roman" w:hAnsi="Times New Roman" w:cs="Times New Roman"/>
                      <w:color w:val="auto"/>
                      <w:sz w:val="21"/>
                    </w:rPr>
                    <w:t>限制类</w:t>
                  </w:r>
                </w:p>
              </w:tc>
              <w:tc>
                <w:tcPr>
                  <w:tcW w:w="724" w:type="dxa"/>
                  <w:vAlign w:val="center"/>
                </w:tcPr>
                <w:p w:rsidR="0032022D" w:rsidRPr="009521EB" w:rsidRDefault="0032022D" w:rsidP="006F7081">
                  <w:pPr>
                    <w:pStyle w:val="affe"/>
                    <w:rPr>
                      <w:rFonts w:ascii="Times New Roman" w:hAnsi="Times New Roman" w:cs="Times New Roman"/>
                      <w:color w:val="auto"/>
                      <w:sz w:val="21"/>
                    </w:rPr>
                  </w:pPr>
                  <w:r w:rsidRPr="009521EB">
                    <w:rPr>
                      <w:rFonts w:ascii="Times New Roman" w:hAnsi="Times New Roman" w:cs="Times New Roman"/>
                      <w:sz w:val="21"/>
                    </w:rPr>
                    <w:t>/</w:t>
                  </w:r>
                </w:p>
              </w:tc>
              <w:tc>
                <w:tcPr>
                  <w:tcW w:w="2691" w:type="dxa"/>
                  <w:vAlign w:val="center"/>
                </w:tcPr>
                <w:p w:rsidR="0032022D" w:rsidRPr="009521EB" w:rsidRDefault="0032022D" w:rsidP="006F7081">
                  <w:pPr>
                    <w:pStyle w:val="affe"/>
                    <w:jc w:val="both"/>
                    <w:rPr>
                      <w:rFonts w:ascii="Times New Roman" w:hAnsi="Times New Roman" w:cs="Times New Roman"/>
                      <w:color w:val="auto"/>
                      <w:sz w:val="21"/>
                    </w:rPr>
                  </w:pPr>
                  <w:r w:rsidRPr="009521EB">
                    <w:rPr>
                      <w:rFonts w:ascii="Times New Roman" w:hAnsi="Times New Roman" w:cs="Times New Roman"/>
                      <w:sz w:val="21"/>
                    </w:rPr>
                    <w:t>查无相关对应条款</w:t>
                  </w:r>
                </w:p>
              </w:tc>
              <w:tc>
                <w:tcPr>
                  <w:tcW w:w="1977" w:type="dxa"/>
                  <w:vAlign w:val="center"/>
                </w:tcPr>
                <w:p w:rsidR="0032022D" w:rsidRPr="009521EB" w:rsidRDefault="0032022D" w:rsidP="006F7081">
                  <w:pPr>
                    <w:pStyle w:val="affe"/>
                    <w:jc w:val="both"/>
                    <w:rPr>
                      <w:rFonts w:ascii="Times New Roman" w:hAnsi="Times New Roman" w:cs="Times New Roman"/>
                      <w:color w:val="auto"/>
                      <w:sz w:val="21"/>
                    </w:rPr>
                  </w:pPr>
                  <w:r w:rsidRPr="009521EB">
                    <w:rPr>
                      <w:rFonts w:ascii="Times New Roman" w:hAnsi="Times New Roman" w:cs="Times New Roman"/>
                      <w:color w:val="auto"/>
                      <w:sz w:val="21"/>
                    </w:rPr>
                    <w:t>本项目</w:t>
                  </w:r>
                  <w:r w:rsidRPr="009521EB">
                    <w:rPr>
                      <w:rFonts w:ascii="Times New Roman" w:hAnsi="Times New Roman" w:cs="Times New Roman" w:hint="eastAsia"/>
                      <w:color w:val="auto"/>
                      <w:sz w:val="21"/>
                    </w:rPr>
                    <w:t>为年产</w:t>
                  </w:r>
                  <w:r w:rsidRPr="009521EB">
                    <w:rPr>
                      <w:rFonts w:ascii="Times New Roman" w:hAnsi="Times New Roman" w:cs="Times New Roman"/>
                      <w:bCs/>
                      <w:color w:val="auto"/>
                      <w:sz w:val="21"/>
                    </w:rPr>
                    <w:t>30</w:t>
                  </w:r>
                  <w:r w:rsidRPr="009521EB">
                    <w:rPr>
                      <w:rFonts w:ascii="Times New Roman" w:hAnsi="Times New Roman" w:cs="Times New Roman" w:hint="eastAsia"/>
                      <w:bCs/>
                      <w:color w:val="auto"/>
                      <w:sz w:val="21"/>
                    </w:rPr>
                    <w:t>吨再生塑料颗粒项目。</w:t>
                  </w:r>
                </w:p>
              </w:tc>
              <w:tc>
                <w:tcPr>
                  <w:tcW w:w="733" w:type="dxa"/>
                  <w:vAlign w:val="center"/>
                </w:tcPr>
                <w:p w:rsidR="0032022D" w:rsidRPr="009521EB" w:rsidRDefault="0032022D" w:rsidP="006F7081">
                  <w:pPr>
                    <w:pStyle w:val="affe"/>
                    <w:rPr>
                      <w:rFonts w:ascii="Times New Roman" w:hAnsi="Times New Roman" w:cs="Times New Roman"/>
                      <w:color w:val="auto"/>
                      <w:sz w:val="21"/>
                    </w:rPr>
                  </w:pPr>
                  <w:r w:rsidRPr="009521EB">
                    <w:rPr>
                      <w:rFonts w:ascii="Times New Roman" w:hAnsi="Times New Roman" w:cs="Times New Roman"/>
                      <w:color w:val="auto"/>
                      <w:sz w:val="21"/>
                    </w:rPr>
                    <w:t>不属于限制类</w:t>
                  </w:r>
                </w:p>
              </w:tc>
            </w:tr>
            <w:tr w:rsidR="0032022D" w:rsidRPr="009521EB" w:rsidTr="006F7081">
              <w:trPr>
                <w:trHeight w:val="397"/>
                <w:jc w:val="center"/>
              </w:trPr>
              <w:tc>
                <w:tcPr>
                  <w:tcW w:w="273" w:type="dxa"/>
                  <w:vMerge w:val="restart"/>
                  <w:vAlign w:val="center"/>
                </w:tcPr>
                <w:p w:rsidR="0032022D" w:rsidRPr="009521EB" w:rsidRDefault="0032022D" w:rsidP="006F7081">
                  <w:pPr>
                    <w:pStyle w:val="affe"/>
                    <w:rPr>
                      <w:rFonts w:ascii="Times New Roman" w:hAnsi="Times New Roman" w:cs="Times New Roman"/>
                      <w:color w:val="auto"/>
                      <w:sz w:val="21"/>
                    </w:rPr>
                  </w:pPr>
                  <w:r w:rsidRPr="009521EB">
                    <w:rPr>
                      <w:rFonts w:ascii="Times New Roman" w:hAnsi="Times New Roman" w:cs="Times New Roman"/>
                      <w:color w:val="auto"/>
                      <w:sz w:val="21"/>
                    </w:rPr>
                    <w:t>淘汰类</w:t>
                  </w:r>
                </w:p>
              </w:tc>
              <w:tc>
                <w:tcPr>
                  <w:tcW w:w="782" w:type="dxa"/>
                  <w:vAlign w:val="center"/>
                </w:tcPr>
                <w:p w:rsidR="0032022D" w:rsidRPr="009521EB" w:rsidRDefault="0032022D" w:rsidP="006F7081">
                  <w:pPr>
                    <w:pStyle w:val="affe"/>
                    <w:rPr>
                      <w:rFonts w:ascii="Times New Roman" w:hAnsi="Times New Roman" w:cs="Times New Roman"/>
                      <w:color w:val="auto"/>
                      <w:sz w:val="21"/>
                    </w:rPr>
                  </w:pPr>
                  <w:r w:rsidRPr="009521EB">
                    <w:rPr>
                      <w:rFonts w:ascii="Times New Roman" w:hAnsi="Times New Roman" w:cs="Times New Roman"/>
                      <w:color w:val="auto"/>
                      <w:sz w:val="21"/>
                    </w:rPr>
                    <w:t>落后生产工艺装备</w:t>
                  </w:r>
                </w:p>
              </w:tc>
              <w:tc>
                <w:tcPr>
                  <w:tcW w:w="724" w:type="dxa"/>
                  <w:vAlign w:val="center"/>
                </w:tcPr>
                <w:p w:rsidR="0032022D" w:rsidRPr="009521EB" w:rsidRDefault="0032022D" w:rsidP="006F7081">
                  <w:pPr>
                    <w:pStyle w:val="affe"/>
                    <w:rPr>
                      <w:rFonts w:ascii="Times New Roman" w:hAnsi="Times New Roman" w:cs="Times New Roman"/>
                      <w:color w:val="auto"/>
                      <w:sz w:val="21"/>
                    </w:rPr>
                  </w:pPr>
                  <w:r w:rsidRPr="009521EB">
                    <w:rPr>
                      <w:rFonts w:ascii="Times New Roman" w:hAnsi="Times New Roman" w:cs="Times New Roman"/>
                      <w:sz w:val="21"/>
                    </w:rPr>
                    <w:t>/</w:t>
                  </w:r>
                </w:p>
              </w:tc>
              <w:tc>
                <w:tcPr>
                  <w:tcW w:w="2691" w:type="dxa"/>
                  <w:vAlign w:val="center"/>
                </w:tcPr>
                <w:p w:rsidR="0032022D" w:rsidRPr="009521EB" w:rsidRDefault="0032022D" w:rsidP="006F7081">
                  <w:pPr>
                    <w:pStyle w:val="affe"/>
                    <w:jc w:val="both"/>
                    <w:rPr>
                      <w:rFonts w:ascii="Times New Roman" w:hAnsi="Times New Roman" w:cs="Times New Roman"/>
                      <w:color w:val="auto"/>
                      <w:sz w:val="21"/>
                    </w:rPr>
                  </w:pPr>
                  <w:r w:rsidRPr="009521EB">
                    <w:rPr>
                      <w:rFonts w:ascii="Times New Roman" w:hAnsi="Times New Roman" w:cs="Times New Roman"/>
                      <w:sz w:val="21"/>
                    </w:rPr>
                    <w:t>查无相关对应条款</w:t>
                  </w:r>
                </w:p>
              </w:tc>
              <w:tc>
                <w:tcPr>
                  <w:tcW w:w="1977" w:type="dxa"/>
                  <w:vAlign w:val="center"/>
                </w:tcPr>
                <w:p w:rsidR="0032022D" w:rsidRPr="009521EB" w:rsidRDefault="0032022D" w:rsidP="006F7081">
                  <w:pPr>
                    <w:pStyle w:val="affe"/>
                    <w:jc w:val="both"/>
                    <w:rPr>
                      <w:rFonts w:ascii="Times New Roman" w:hAnsi="Times New Roman" w:cs="Times New Roman"/>
                      <w:color w:val="auto"/>
                      <w:sz w:val="21"/>
                    </w:rPr>
                  </w:pPr>
                  <w:r w:rsidRPr="009521EB">
                    <w:rPr>
                      <w:rFonts w:ascii="Times New Roman" w:hAnsi="Times New Roman" w:cs="Times New Roman"/>
                      <w:color w:val="auto"/>
                      <w:sz w:val="21"/>
                    </w:rPr>
                    <w:t>本项目</w:t>
                  </w:r>
                  <w:r w:rsidRPr="009521EB">
                    <w:rPr>
                      <w:rFonts w:ascii="Times New Roman" w:hAnsi="Times New Roman" w:cs="Times New Roman" w:hint="eastAsia"/>
                      <w:color w:val="auto"/>
                      <w:sz w:val="21"/>
                    </w:rPr>
                    <w:t>设备为造粒机。</w:t>
                  </w:r>
                </w:p>
              </w:tc>
              <w:tc>
                <w:tcPr>
                  <w:tcW w:w="733" w:type="dxa"/>
                  <w:vMerge w:val="restart"/>
                  <w:vAlign w:val="center"/>
                </w:tcPr>
                <w:p w:rsidR="0032022D" w:rsidRPr="009521EB" w:rsidRDefault="0032022D" w:rsidP="006F7081">
                  <w:pPr>
                    <w:pStyle w:val="affe"/>
                    <w:rPr>
                      <w:rFonts w:ascii="Times New Roman" w:hAnsi="Times New Roman" w:cs="Times New Roman"/>
                      <w:color w:val="auto"/>
                      <w:sz w:val="21"/>
                    </w:rPr>
                  </w:pPr>
                  <w:r w:rsidRPr="009521EB">
                    <w:rPr>
                      <w:rFonts w:ascii="Times New Roman" w:hAnsi="Times New Roman" w:cs="Times New Roman"/>
                      <w:color w:val="auto"/>
                      <w:sz w:val="21"/>
                    </w:rPr>
                    <w:t>不属于淘汰类</w:t>
                  </w:r>
                </w:p>
              </w:tc>
            </w:tr>
            <w:tr w:rsidR="0032022D" w:rsidRPr="009521EB" w:rsidTr="006F7081">
              <w:trPr>
                <w:trHeight w:val="397"/>
                <w:jc w:val="center"/>
              </w:trPr>
              <w:tc>
                <w:tcPr>
                  <w:tcW w:w="273" w:type="dxa"/>
                  <w:vMerge/>
                  <w:vAlign w:val="center"/>
                </w:tcPr>
                <w:p w:rsidR="0032022D" w:rsidRPr="009521EB" w:rsidRDefault="0032022D" w:rsidP="006F7081">
                  <w:pPr>
                    <w:pStyle w:val="affe"/>
                    <w:rPr>
                      <w:rFonts w:ascii="Times New Roman" w:hAnsi="Times New Roman" w:cs="Times New Roman"/>
                      <w:color w:val="auto"/>
                      <w:sz w:val="21"/>
                    </w:rPr>
                  </w:pPr>
                </w:p>
              </w:tc>
              <w:tc>
                <w:tcPr>
                  <w:tcW w:w="782" w:type="dxa"/>
                  <w:vAlign w:val="center"/>
                </w:tcPr>
                <w:p w:rsidR="0032022D" w:rsidRPr="009521EB" w:rsidRDefault="0032022D" w:rsidP="006F7081">
                  <w:pPr>
                    <w:pStyle w:val="affe"/>
                    <w:rPr>
                      <w:rFonts w:ascii="Times New Roman" w:hAnsi="Times New Roman" w:cs="Times New Roman"/>
                      <w:color w:val="auto"/>
                      <w:sz w:val="21"/>
                    </w:rPr>
                  </w:pPr>
                  <w:r w:rsidRPr="009521EB">
                    <w:rPr>
                      <w:rFonts w:ascii="Times New Roman" w:hAnsi="Times New Roman" w:cs="Times New Roman"/>
                      <w:color w:val="auto"/>
                      <w:sz w:val="21"/>
                    </w:rPr>
                    <w:t>落后产品</w:t>
                  </w:r>
                </w:p>
              </w:tc>
              <w:tc>
                <w:tcPr>
                  <w:tcW w:w="724" w:type="dxa"/>
                  <w:vAlign w:val="center"/>
                </w:tcPr>
                <w:p w:rsidR="0032022D" w:rsidRPr="009521EB" w:rsidRDefault="0032022D" w:rsidP="006F7081">
                  <w:pPr>
                    <w:pStyle w:val="affe"/>
                    <w:rPr>
                      <w:rFonts w:ascii="Times New Roman" w:hAnsi="Times New Roman" w:cs="Times New Roman"/>
                      <w:color w:val="auto"/>
                      <w:sz w:val="21"/>
                    </w:rPr>
                  </w:pPr>
                  <w:r w:rsidRPr="009521EB">
                    <w:rPr>
                      <w:rFonts w:ascii="Times New Roman" w:hAnsi="Times New Roman" w:cs="Times New Roman"/>
                      <w:sz w:val="21"/>
                    </w:rPr>
                    <w:t>/</w:t>
                  </w:r>
                </w:p>
              </w:tc>
              <w:tc>
                <w:tcPr>
                  <w:tcW w:w="2691" w:type="dxa"/>
                  <w:vAlign w:val="center"/>
                </w:tcPr>
                <w:p w:rsidR="0032022D" w:rsidRPr="009521EB" w:rsidRDefault="0032022D" w:rsidP="006F7081">
                  <w:pPr>
                    <w:pStyle w:val="affe"/>
                    <w:jc w:val="both"/>
                    <w:rPr>
                      <w:rFonts w:ascii="Times New Roman" w:hAnsi="Times New Roman" w:cs="Times New Roman"/>
                      <w:color w:val="auto"/>
                      <w:sz w:val="21"/>
                    </w:rPr>
                  </w:pPr>
                  <w:r w:rsidRPr="009521EB">
                    <w:rPr>
                      <w:rFonts w:ascii="Times New Roman" w:hAnsi="Times New Roman" w:cs="Times New Roman"/>
                      <w:sz w:val="21"/>
                    </w:rPr>
                    <w:t>查无相关对应条款</w:t>
                  </w:r>
                </w:p>
              </w:tc>
              <w:tc>
                <w:tcPr>
                  <w:tcW w:w="1977" w:type="dxa"/>
                  <w:vAlign w:val="center"/>
                </w:tcPr>
                <w:p w:rsidR="0032022D" w:rsidRPr="009521EB" w:rsidRDefault="0032022D" w:rsidP="006F7081">
                  <w:pPr>
                    <w:pStyle w:val="affe"/>
                    <w:jc w:val="both"/>
                    <w:rPr>
                      <w:rFonts w:ascii="Times New Roman" w:hAnsi="Times New Roman" w:cs="Times New Roman"/>
                      <w:color w:val="auto"/>
                      <w:sz w:val="21"/>
                    </w:rPr>
                  </w:pPr>
                  <w:r w:rsidRPr="009521EB">
                    <w:rPr>
                      <w:rFonts w:ascii="Times New Roman" w:hAnsi="Times New Roman" w:cs="Times New Roman"/>
                      <w:color w:val="auto"/>
                      <w:sz w:val="21"/>
                    </w:rPr>
                    <w:t>本项目产品为</w:t>
                  </w:r>
                  <w:r w:rsidRPr="009521EB">
                    <w:rPr>
                      <w:rFonts w:ascii="Times New Roman" w:hAnsi="Times New Roman" w:cs="Times New Roman"/>
                      <w:bCs/>
                      <w:color w:val="auto"/>
                      <w:sz w:val="21"/>
                    </w:rPr>
                    <w:t>PE</w:t>
                  </w:r>
                  <w:r w:rsidRPr="009521EB">
                    <w:rPr>
                      <w:rFonts w:ascii="Times New Roman" w:hAnsi="Times New Roman" w:cs="Times New Roman" w:hint="eastAsia"/>
                      <w:bCs/>
                      <w:color w:val="auto"/>
                      <w:sz w:val="21"/>
                    </w:rPr>
                    <w:t>塑料颗粒。</w:t>
                  </w:r>
                </w:p>
              </w:tc>
              <w:tc>
                <w:tcPr>
                  <w:tcW w:w="733" w:type="dxa"/>
                  <w:vMerge/>
                  <w:vAlign w:val="center"/>
                </w:tcPr>
                <w:p w:rsidR="0032022D" w:rsidRPr="009521EB" w:rsidRDefault="0032022D" w:rsidP="006F7081">
                  <w:pPr>
                    <w:pStyle w:val="affe"/>
                    <w:rPr>
                      <w:rFonts w:ascii="Times New Roman" w:hAnsi="Times New Roman" w:cs="Times New Roman"/>
                      <w:color w:val="auto"/>
                      <w:sz w:val="21"/>
                    </w:rPr>
                  </w:pPr>
                </w:p>
              </w:tc>
            </w:tr>
          </w:tbl>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3</w:t>
            </w:r>
            <w:r w:rsidRPr="009521EB">
              <w:rPr>
                <w:rFonts w:ascii="Times New Roman" w:hAnsi="Times New Roman" w:cs="Times New Roman"/>
                <w:b/>
              </w:rPr>
              <w:t>、选址符合性分析</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hint="eastAsia"/>
              </w:rPr>
              <w:t>①</w:t>
            </w:r>
            <w:r w:rsidRPr="009521EB">
              <w:rPr>
                <w:rFonts w:ascii="Times New Roman" w:hAnsi="Times New Roman" w:cs="Times New Roman"/>
              </w:rPr>
              <w:t>本项目位于</w:t>
            </w:r>
            <w:r w:rsidRPr="009521EB">
              <w:rPr>
                <w:rFonts w:ascii="Times New Roman" w:hAnsi="Times New Roman" w:cs="Times New Roman" w:hint="eastAsia"/>
              </w:rPr>
              <w:t>河南省新乡市新乡经济开发区</w:t>
            </w:r>
            <w:proofErr w:type="gramStart"/>
            <w:r w:rsidRPr="009521EB">
              <w:rPr>
                <w:rFonts w:ascii="Times New Roman" w:hAnsi="Times New Roman" w:cs="Times New Roman" w:hint="eastAsia"/>
              </w:rPr>
              <w:t>经纺路</w:t>
            </w:r>
            <w:r w:rsidRPr="009521EB">
              <w:rPr>
                <w:rFonts w:ascii="Times New Roman" w:hAnsi="Times New Roman" w:cs="Times New Roman" w:hint="eastAsia"/>
              </w:rPr>
              <w:t>8</w:t>
            </w:r>
            <w:r w:rsidRPr="009521EB">
              <w:rPr>
                <w:rFonts w:ascii="Times New Roman" w:hAnsi="Times New Roman" w:cs="Times New Roman" w:hint="eastAsia"/>
              </w:rPr>
              <w:t>号</w:t>
            </w:r>
            <w:proofErr w:type="gramEnd"/>
            <w:r w:rsidRPr="009521EB">
              <w:rPr>
                <w:rFonts w:ascii="Times New Roman" w:hAnsi="Times New Roman" w:cs="Times New Roman"/>
              </w:rPr>
              <w:t>，</w:t>
            </w:r>
            <w:r w:rsidRPr="009521EB">
              <w:rPr>
                <w:rFonts w:ascii="Times New Roman" w:hAnsi="Times New Roman" w:cs="Times New Roman" w:hint="eastAsia"/>
              </w:rPr>
              <w:t>在</w:t>
            </w:r>
            <w:r w:rsidRPr="009521EB">
              <w:rPr>
                <w:rFonts w:ascii="Times New Roman" w:hAnsi="Times New Roman" w:cs="Times New Roman"/>
              </w:rPr>
              <w:t>现有</w:t>
            </w:r>
            <w:r w:rsidRPr="009521EB">
              <w:rPr>
                <w:rFonts w:ascii="Times New Roman" w:hAnsi="Times New Roman" w:cs="Times New Roman" w:hint="eastAsia"/>
              </w:rPr>
              <w:t>工程</w:t>
            </w:r>
            <w:r w:rsidRPr="009521EB">
              <w:rPr>
                <w:rFonts w:ascii="Times New Roman" w:hAnsi="Times New Roman" w:cs="Times New Roman"/>
              </w:rPr>
              <w:t>厂房</w:t>
            </w:r>
            <w:r w:rsidRPr="009521EB">
              <w:rPr>
                <w:rFonts w:ascii="Times New Roman" w:hAnsi="Times New Roman" w:cs="Times New Roman" w:hint="eastAsia"/>
              </w:rPr>
              <w:t>内</w:t>
            </w:r>
            <w:r w:rsidRPr="009521EB">
              <w:rPr>
                <w:rFonts w:ascii="Times New Roman" w:hAnsi="Times New Roman" w:cs="Times New Roman"/>
              </w:rPr>
              <w:t>进行建设，根据《新乡市红旗区小店镇总体规划》（</w:t>
            </w:r>
            <w:r w:rsidRPr="009521EB">
              <w:rPr>
                <w:rFonts w:ascii="Times New Roman" w:hAnsi="Times New Roman" w:cs="Times New Roman"/>
              </w:rPr>
              <w:t>2018~2035</w:t>
            </w:r>
            <w:r w:rsidRPr="009521EB">
              <w:rPr>
                <w:rFonts w:ascii="Times New Roman" w:hAnsi="Times New Roman" w:cs="Times New Roman"/>
              </w:rPr>
              <w:t>），项目所占用地为</w:t>
            </w:r>
            <w:r w:rsidRPr="009521EB">
              <w:rPr>
                <w:rFonts w:ascii="Times New Roman" w:hAnsi="Times New Roman" w:cs="Times New Roman" w:hint="eastAsia"/>
              </w:rPr>
              <w:t>一</w:t>
            </w:r>
            <w:r w:rsidRPr="009521EB">
              <w:rPr>
                <w:rFonts w:ascii="Times New Roman" w:hAnsi="Times New Roman" w:cs="Times New Roman"/>
              </w:rPr>
              <w:t>类工业用地（详见附图</w:t>
            </w:r>
            <w:r w:rsidRPr="009521EB">
              <w:rPr>
                <w:rFonts w:ascii="Times New Roman" w:hAnsi="Times New Roman" w:cs="Times New Roman" w:hint="eastAsia"/>
              </w:rPr>
              <w:t>二</w:t>
            </w:r>
            <w:r w:rsidRPr="009521EB">
              <w:rPr>
                <w:rFonts w:ascii="Times New Roman" w:hAnsi="Times New Roman" w:cs="Times New Roman"/>
              </w:rPr>
              <w:t>），符合用地规划。</w:t>
            </w:r>
          </w:p>
          <w:p w:rsidR="0032022D" w:rsidRPr="009521EB" w:rsidRDefault="0032022D" w:rsidP="006F7081">
            <w:pPr>
              <w:spacing w:line="460" w:lineRule="exact"/>
              <w:ind w:firstLineChars="200" w:firstLine="480"/>
              <w:jc w:val="both"/>
              <w:textAlignment w:val="baseline"/>
              <w:rPr>
                <w:rFonts w:ascii="Times New Roman" w:hAnsi="Times New Roman" w:cs="Times New Roman"/>
                <w:color w:val="000000"/>
              </w:rPr>
            </w:pPr>
            <w:r w:rsidRPr="009521EB">
              <w:rPr>
                <w:rFonts w:hint="eastAsia"/>
                <w:color w:val="000000"/>
              </w:rPr>
              <w:t>②</w:t>
            </w:r>
            <w:r w:rsidRPr="009521EB">
              <w:rPr>
                <w:rFonts w:ascii="Times New Roman" w:hAnsi="Times New Roman" w:cs="Times New Roman"/>
                <w:color w:val="000000"/>
              </w:rPr>
              <w:t>距离本项目建设所在地的最近的地下水源地为</w:t>
            </w:r>
            <w:r w:rsidRPr="009521EB">
              <w:rPr>
                <w:rFonts w:ascii="Times New Roman" w:hAnsi="Times New Roman" w:cs="Times New Roman" w:hint="eastAsia"/>
                <w:color w:val="000000"/>
              </w:rPr>
              <w:t>新乡县</w:t>
            </w:r>
            <w:proofErr w:type="gramStart"/>
            <w:r w:rsidRPr="009521EB">
              <w:rPr>
                <w:rFonts w:ascii="Times New Roman" w:hAnsi="Times New Roman" w:cs="Times New Roman" w:hint="eastAsia"/>
                <w:color w:val="000000"/>
              </w:rPr>
              <w:t>古固寨</w:t>
            </w:r>
            <w:proofErr w:type="gramEnd"/>
            <w:r w:rsidRPr="009521EB">
              <w:rPr>
                <w:rFonts w:hint="eastAsia"/>
                <w:color w:val="000000"/>
              </w:rPr>
              <w:t>水厂</w:t>
            </w:r>
            <w:r w:rsidRPr="009521EB">
              <w:rPr>
                <w:rFonts w:ascii="Times New Roman" w:hAnsi="Times New Roman" w:cs="Times New Roman"/>
                <w:color w:val="000000"/>
              </w:rPr>
              <w:t>地下水井群</w:t>
            </w:r>
            <w:r w:rsidRPr="009521EB">
              <w:rPr>
                <w:rFonts w:ascii="Times New Roman" w:hAnsi="Times New Roman" w:cs="Times New Roman"/>
                <w:color w:val="000000"/>
              </w:rPr>
              <w:t>1</w:t>
            </w:r>
            <w:r w:rsidRPr="009521EB">
              <w:rPr>
                <w:rFonts w:ascii="Times New Roman" w:hAnsi="Times New Roman" w:cs="Times New Roman" w:hint="eastAsia"/>
                <w:color w:val="000000"/>
              </w:rPr>
              <w:t>（共</w:t>
            </w:r>
            <w:r w:rsidRPr="009521EB">
              <w:rPr>
                <w:rFonts w:ascii="Times New Roman" w:hAnsi="Times New Roman" w:cs="Times New Roman" w:hint="eastAsia"/>
                <w:color w:val="000000"/>
              </w:rPr>
              <w:t>2</w:t>
            </w:r>
            <w:r w:rsidRPr="009521EB">
              <w:rPr>
                <w:rFonts w:ascii="Times New Roman" w:hAnsi="Times New Roman" w:cs="Times New Roman" w:hint="eastAsia"/>
                <w:color w:val="000000"/>
              </w:rPr>
              <w:t>井群）</w:t>
            </w:r>
            <w:r w:rsidRPr="009521EB">
              <w:rPr>
                <w:rFonts w:ascii="Times New Roman" w:hAnsi="Times New Roman" w:cs="Times New Roman"/>
                <w:color w:val="000000"/>
              </w:rPr>
              <w:t>饮用水源保护区，相距</w:t>
            </w:r>
            <w:r w:rsidRPr="009521EB">
              <w:rPr>
                <w:rFonts w:ascii="Times New Roman" w:hAnsi="Times New Roman" w:cs="Times New Roman"/>
                <w:color w:val="000000"/>
              </w:rPr>
              <w:t>4658m</w:t>
            </w:r>
            <w:r w:rsidRPr="009521EB">
              <w:rPr>
                <w:rFonts w:ascii="Times New Roman" w:hAnsi="Times New Roman" w:cs="Times New Roman"/>
                <w:color w:val="000000"/>
              </w:rPr>
              <w:t>，不在其保护区范围内。</w:t>
            </w:r>
          </w:p>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4</w:t>
            </w:r>
            <w:r w:rsidRPr="009521EB">
              <w:rPr>
                <w:rFonts w:ascii="Times New Roman" w:hAnsi="Times New Roman" w:cs="Times New Roman"/>
                <w:b/>
              </w:rPr>
              <w:t>、与《新乡市</w:t>
            </w:r>
            <w:r w:rsidRPr="009521EB">
              <w:rPr>
                <w:rFonts w:ascii="Times New Roman" w:hAnsi="Times New Roman" w:cs="Times New Roman"/>
                <w:b/>
              </w:rPr>
              <w:t>“</w:t>
            </w:r>
            <w:r w:rsidRPr="009521EB">
              <w:rPr>
                <w:rFonts w:ascii="Times New Roman" w:hAnsi="Times New Roman" w:cs="Times New Roman"/>
                <w:b/>
              </w:rPr>
              <w:t>三线一单</w:t>
            </w:r>
            <w:r w:rsidRPr="009521EB">
              <w:rPr>
                <w:rFonts w:ascii="Times New Roman" w:hAnsi="Times New Roman" w:cs="Times New Roman"/>
                <w:b/>
              </w:rPr>
              <w:t>”</w:t>
            </w:r>
            <w:r w:rsidRPr="009521EB">
              <w:rPr>
                <w:rFonts w:ascii="Times New Roman" w:hAnsi="Times New Roman" w:cs="Times New Roman"/>
                <w:b/>
              </w:rPr>
              <w:t>生态环境准入清单》相符性分析</w:t>
            </w:r>
          </w:p>
          <w:p w:rsidR="0032022D" w:rsidRPr="009521EB" w:rsidRDefault="0032022D" w:rsidP="006F7081">
            <w:pPr>
              <w:autoSpaceDE w:val="0"/>
              <w:autoSpaceDN w:val="0"/>
              <w:adjustRightInd w:val="0"/>
              <w:snapToGrid w:val="0"/>
              <w:spacing w:line="460" w:lineRule="exact"/>
              <w:ind w:firstLineChars="200" w:firstLine="480"/>
              <w:rPr>
                <w:rFonts w:ascii="Times New Roman" w:hAnsi="Times New Roman" w:cs="Times New Roman"/>
              </w:rPr>
            </w:pPr>
            <w:r w:rsidRPr="009521EB">
              <w:rPr>
                <w:rFonts w:ascii="Times New Roman" w:hAnsi="Times New Roman" w:cs="Times New Roman"/>
              </w:rPr>
              <w:t>（</w:t>
            </w:r>
            <w:r w:rsidRPr="009521EB">
              <w:rPr>
                <w:rFonts w:ascii="Times New Roman" w:hAnsi="Times New Roman" w:cs="Times New Roman"/>
              </w:rPr>
              <w:t>1</w:t>
            </w:r>
            <w:r w:rsidRPr="009521EB">
              <w:rPr>
                <w:rFonts w:ascii="Times New Roman" w:hAnsi="Times New Roman" w:cs="Times New Roman"/>
              </w:rPr>
              <w:t>）生态保护红线相符性</w:t>
            </w:r>
          </w:p>
          <w:p w:rsidR="0032022D" w:rsidRPr="009521EB" w:rsidRDefault="0032022D" w:rsidP="006F7081">
            <w:pPr>
              <w:autoSpaceDE w:val="0"/>
              <w:autoSpaceDN w:val="0"/>
              <w:adjustRightInd w:val="0"/>
              <w:snapToGrid w:val="0"/>
              <w:spacing w:line="460" w:lineRule="exact"/>
              <w:ind w:firstLineChars="200" w:firstLine="480"/>
              <w:jc w:val="both"/>
              <w:rPr>
                <w:rFonts w:ascii="Times New Roman" w:hAnsi="Times New Roman" w:cs="Times New Roman"/>
              </w:rPr>
            </w:pPr>
            <w:r w:rsidRPr="009521EB">
              <w:rPr>
                <w:rFonts w:ascii="Times New Roman" w:hAnsi="Times New Roman" w:cs="Times New Roman"/>
              </w:rPr>
              <w:lastRenderedPageBreak/>
              <w:t>本项目位于</w:t>
            </w:r>
            <w:r w:rsidRPr="009521EB">
              <w:rPr>
                <w:rFonts w:ascii="Times New Roman" w:hAnsi="Times New Roman" w:cs="Times New Roman" w:hint="eastAsia"/>
              </w:rPr>
              <w:t>河南省新乡市新乡经济开发区</w:t>
            </w:r>
            <w:proofErr w:type="gramStart"/>
            <w:r w:rsidRPr="009521EB">
              <w:rPr>
                <w:rFonts w:ascii="Times New Roman" w:hAnsi="Times New Roman" w:cs="Times New Roman" w:hint="eastAsia"/>
              </w:rPr>
              <w:t>经纺路</w:t>
            </w:r>
            <w:r w:rsidRPr="009521EB">
              <w:rPr>
                <w:rFonts w:ascii="Times New Roman" w:hAnsi="Times New Roman" w:cs="Times New Roman" w:hint="eastAsia"/>
              </w:rPr>
              <w:t>8</w:t>
            </w:r>
            <w:r w:rsidRPr="009521EB">
              <w:rPr>
                <w:rFonts w:ascii="Times New Roman" w:hAnsi="Times New Roman" w:cs="Times New Roman" w:hint="eastAsia"/>
              </w:rPr>
              <w:t>号</w:t>
            </w:r>
            <w:proofErr w:type="gramEnd"/>
            <w:r w:rsidRPr="009521EB">
              <w:rPr>
                <w:rFonts w:ascii="Times New Roman" w:hAnsi="Times New Roman" w:cs="Times New Roman"/>
              </w:rPr>
              <w:t>，不在当地饮用水源、风景区、自然保护区等生态保护区内，根据新乡市生态保护红线划定结果，本项目选址范围不涉及生态保护红线，本项目的实施与生态保护红线不冲突。</w:t>
            </w:r>
          </w:p>
          <w:p w:rsidR="0032022D" w:rsidRPr="009521EB" w:rsidRDefault="0032022D" w:rsidP="006F7081">
            <w:pPr>
              <w:autoSpaceDE w:val="0"/>
              <w:autoSpaceDN w:val="0"/>
              <w:adjustRightInd w:val="0"/>
              <w:snapToGrid w:val="0"/>
              <w:spacing w:line="460" w:lineRule="exact"/>
              <w:ind w:firstLineChars="200" w:firstLine="480"/>
              <w:rPr>
                <w:rFonts w:ascii="Times New Roman" w:hAnsi="Times New Roman" w:cs="Times New Roman"/>
              </w:rPr>
            </w:pPr>
            <w:r w:rsidRPr="009521EB">
              <w:rPr>
                <w:rFonts w:ascii="Times New Roman" w:hAnsi="Times New Roman" w:cs="Times New Roman"/>
              </w:rPr>
              <w:t>（</w:t>
            </w:r>
            <w:r w:rsidRPr="009521EB">
              <w:rPr>
                <w:rFonts w:ascii="Times New Roman" w:hAnsi="Times New Roman" w:cs="Times New Roman"/>
              </w:rPr>
              <w:t>2</w:t>
            </w:r>
            <w:r w:rsidRPr="009521EB">
              <w:rPr>
                <w:rFonts w:ascii="Times New Roman" w:hAnsi="Times New Roman" w:cs="Times New Roman"/>
              </w:rPr>
              <w:t>）资源利用上线相符性</w:t>
            </w:r>
          </w:p>
          <w:p w:rsidR="0032022D" w:rsidRPr="009521EB" w:rsidRDefault="0032022D" w:rsidP="006F7081">
            <w:pPr>
              <w:autoSpaceDE w:val="0"/>
              <w:autoSpaceDN w:val="0"/>
              <w:adjustRightInd w:val="0"/>
              <w:snapToGrid w:val="0"/>
              <w:spacing w:line="460" w:lineRule="exact"/>
              <w:ind w:firstLineChars="200" w:firstLine="480"/>
              <w:jc w:val="both"/>
              <w:rPr>
                <w:rFonts w:ascii="Times New Roman" w:hAnsi="Times New Roman" w:cs="Times New Roman"/>
              </w:rPr>
            </w:pPr>
            <w:r w:rsidRPr="009521EB">
              <w:rPr>
                <w:rFonts w:ascii="Times New Roman" w:hAnsi="Times New Roman" w:cs="Times New Roman"/>
              </w:rPr>
              <w:t>本项目</w:t>
            </w:r>
            <w:proofErr w:type="gramStart"/>
            <w:r w:rsidRPr="009521EB">
              <w:rPr>
                <w:rFonts w:ascii="Times New Roman" w:hAnsi="Times New Roman" w:cs="Times New Roman" w:hint="eastAsia"/>
              </w:rPr>
              <w:t>不</w:t>
            </w:r>
            <w:proofErr w:type="gramEnd"/>
            <w:r w:rsidRPr="009521EB">
              <w:rPr>
                <w:rFonts w:ascii="Times New Roman" w:hAnsi="Times New Roman" w:cs="Times New Roman" w:hint="eastAsia"/>
              </w:rPr>
              <w:t>新增用水</w:t>
            </w:r>
            <w:r w:rsidRPr="009521EB">
              <w:rPr>
                <w:rFonts w:ascii="Times New Roman" w:hAnsi="Times New Roman" w:cs="Times New Roman"/>
              </w:rPr>
              <w:t>；能源主要为电，由产业集聚区电网供给。项目建成运行后通过内部管理、设备选择、原辅材料的选用和管理、废物回收利用、污染治理等多方面采取合理可行的防治措施，以</w:t>
            </w:r>
            <w:r w:rsidRPr="009521EB">
              <w:rPr>
                <w:rFonts w:ascii="Times New Roman" w:hAnsi="Times New Roman" w:cs="Times New Roman"/>
              </w:rPr>
              <w:t>“</w:t>
            </w:r>
            <w:r w:rsidRPr="009521EB">
              <w:rPr>
                <w:rFonts w:ascii="Times New Roman" w:hAnsi="Times New Roman" w:cs="Times New Roman"/>
              </w:rPr>
              <w:t>节能、降耗、减污</w:t>
            </w:r>
            <w:r w:rsidRPr="009521EB">
              <w:rPr>
                <w:rFonts w:ascii="Times New Roman" w:hAnsi="Times New Roman" w:cs="Times New Roman"/>
              </w:rPr>
              <w:t>”</w:t>
            </w:r>
            <w:r w:rsidRPr="009521EB">
              <w:rPr>
                <w:rFonts w:ascii="Times New Roman" w:hAnsi="Times New Roman" w:cs="Times New Roman"/>
              </w:rPr>
              <w:t>为目标，有效地控制污染。项目的水、气等资源利用不会突破区域的资源利用上线。</w:t>
            </w:r>
          </w:p>
          <w:p w:rsidR="0032022D" w:rsidRPr="009521EB" w:rsidRDefault="0032022D" w:rsidP="006F7081">
            <w:pPr>
              <w:autoSpaceDE w:val="0"/>
              <w:autoSpaceDN w:val="0"/>
              <w:adjustRightInd w:val="0"/>
              <w:snapToGrid w:val="0"/>
              <w:spacing w:line="460" w:lineRule="exact"/>
              <w:ind w:firstLineChars="200" w:firstLine="480"/>
              <w:rPr>
                <w:rFonts w:ascii="Times New Roman" w:hAnsi="Times New Roman" w:cs="Times New Roman"/>
              </w:rPr>
            </w:pPr>
            <w:r w:rsidRPr="009521EB">
              <w:rPr>
                <w:rFonts w:ascii="Times New Roman" w:hAnsi="Times New Roman" w:cs="Times New Roman"/>
              </w:rPr>
              <w:t>（</w:t>
            </w:r>
            <w:r w:rsidRPr="009521EB">
              <w:rPr>
                <w:rFonts w:ascii="Times New Roman" w:hAnsi="Times New Roman" w:cs="Times New Roman"/>
              </w:rPr>
              <w:t>3</w:t>
            </w:r>
            <w:r w:rsidRPr="009521EB">
              <w:rPr>
                <w:rFonts w:ascii="Times New Roman" w:hAnsi="Times New Roman" w:cs="Times New Roman"/>
              </w:rPr>
              <w:t>）环境质量底线相符性</w:t>
            </w:r>
          </w:p>
          <w:p w:rsidR="0032022D" w:rsidRPr="009521EB" w:rsidRDefault="0032022D" w:rsidP="006F7081">
            <w:pPr>
              <w:autoSpaceDE w:val="0"/>
              <w:autoSpaceDN w:val="0"/>
              <w:adjustRightInd w:val="0"/>
              <w:snapToGrid w:val="0"/>
              <w:spacing w:line="460" w:lineRule="exact"/>
              <w:ind w:firstLineChars="200" w:firstLine="480"/>
              <w:jc w:val="both"/>
              <w:rPr>
                <w:rFonts w:ascii="Times New Roman" w:hAnsi="Times New Roman" w:cs="Times New Roman"/>
              </w:rPr>
            </w:pPr>
            <w:r w:rsidRPr="009521EB">
              <w:rPr>
                <w:rFonts w:ascii="Times New Roman" w:hAnsi="Times New Roman" w:cs="Times New Roman" w:hint="eastAsia"/>
              </w:rPr>
              <w:t>本项目废气、噪声排放对周边环境影响较小，不会导致区域环境产生明显变化。项目对周边大气环境、地表水环境、地下水环境、声环境、土壤环境影响均可接受。</w:t>
            </w:r>
          </w:p>
          <w:p w:rsidR="0032022D" w:rsidRDefault="0032022D" w:rsidP="006F7081">
            <w:pPr>
              <w:autoSpaceDE w:val="0"/>
              <w:autoSpaceDN w:val="0"/>
              <w:adjustRightInd w:val="0"/>
              <w:snapToGrid w:val="0"/>
              <w:spacing w:line="460" w:lineRule="exact"/>
              <w:ind w:firstLineChars="200" w:firstLine="480"/>
              <w:jc w:val="both"/>
              <w:rPr>
                <w:rFonts w:ascii="Times New Roman" w:hAnsi="Times New Roman" w:cs="Times New Roman"/>
              </w:rPr>
            </w:pPr>
            <w:r w:rsidRPr="009521EB">
              <w:rPr>
                <w:rFonts w:ascii="Times New Roman" w:hAnsi="Times New Roman" w:cs="Times New Roman"/>
              </w:rPr>
              <w:t>（</w:t>
            </w:r>
            <w:r w:rsidRPr="009521EB">
              <w:rPr>
                <w:rFonts w:ascii="Times New Roman" w:hAnsi="Times New Roman" w:cs="Times New Roman"/>
              </w:rPr>
              <w:t>4</w:t>
            </w:r>
            <w:r w:rsidRPr="009521EB">
              <w:rPr>
                <w:rFonts w:ascii="Times New Roman" w:hAnsi="Times New Roman" w:cs="Times New Roman"/>
              </w:rPr>
              <w:t>）本项目选址位于</w:t>
            </w:r>
            <w:r w:rsidRPr="009521EB">
              <w:rPr>
                <w:rFonts w:ascii="Times New Roman" w:hAnsi="Times New Roman" w:cs="Times New Roman" w:hint="eastAsia"/>
              </w:rPr>
              <w:t>河南省新乡市新乡经济开发区</w:t>
            </w:r>
            <w:proofErr w:type="gramStart"/>
            <w:r w:rsidRPr="009521EB">
              <w:rPr>
                <w:rFonts w:ascii="Times New Roman" w:hAnsi="Times New Roman" w:cs="Times New Roman" w:hint="eastAsia"/>
              </w:rPr>
              <w:t>经纺路</w:t>
            </w:r>
            <w:r w:rsidRPr="009521EB">
              <w:rPr>
                <w:rFonts w:ascii="Times New Roman" w:hAnsi="Times New Roman" w:cs="Times New Roman" w:hint="eastAsia"/>
              </w:rPr>
              <w:t>8</w:t>
            </w:r>
            <w:r w:rsidRPr="009521EB">
              <w:rPr>
                <w:rFonts w:ascii="Times New Roman" w:hAnsi="Times New Roman" w:cs="Times New Roman" w:hint="eastAsia"/>
              </w:rPr>
              <w:t>号</w:t>
            </w:r>
            <w:proofErr w:type="gramEnd"/>
            <w:r w:rsidRPr="009521EB">
              <w:rPr>
                <w:rFonts w:ascii="Times New Roman" w:hAnsi="Times New Roman" w:cs="Times New Roman"/>
              </w:rPr>
              <w:t>，根据《新乡市环境管控单元图》，本项目位于重点管控区见下图</w:t>
            </w:r>
          </w:p>
          <w:p w:rsidR="0032022D" w:rsidRDefault="0032022D" w:rsidP="006F7081">
            <w:pPr>
              <w:autoSpaceDE w:val="0"/>
              <w:autoSpaceDN w:val="0"/>
              <w:adjustRightInd w:val="0"/>
              <w:snapToGrid w:val="0"/>
              <w:spacing w:line="460" w:lineRule="exact"/>
              <w:ind w:firstLineChars="200" w:firstLine="480"/>
              <w:jc w:val="both"/>
              <w:rPr>
                <w:rFonts w:ascii="Times New Roman" w:hAnsi="Times New Roman" w:cs="Times New Roman"/>
              </w:rPr>
            </w:pPr>
          </w:p>
          <w:p w:rsidR="0032022D" w:rsidRDefault="0032022D" w:rsidP="006F7081">
            <w:pPr>
              <w:autoSpaceDE w:val="0"/>
              <w:autoSpaceDN w:val="0"/>
              <w:adjustRightInd w:val="0"/>
              <w:snapToGrid w:val="0"/>
              <w:spacing w:line="460" w:lineRule="exact"/>
              <w:ind w:firstLineChars="200" w:firstLine="480"/>
              <w:jc w:val="both"/>
              <w:rPr>
                <w:rFonts w:ascii="Times New Roman" w:hAnsi="Times New Roman" w:cs="Times New Roman"/>
              </w:rPr>
            </w:pPr>
          </w:p>
          <w:p w:rsidR="0032022D" w:rsidRDefault="0032022D" w:rsidP="006F7081">
            <w:pPr>
              <w:autoSpaceDE w:val="0"/>
              <w:autoSpaceDN w:val="0"/>
              <w:adjustRightInd w:val="0"/>
              <w:snapToGrid w:val="0"/>
              <w:spacing w:line="460" w:lineRule="exact"/>
              <w:ind w:firstLineChars="200" w:firstLine="480"/>
              <w:jc w:val="both"/>
              <w:rPr>
                <w:rFonts w:ascii="Times New Roman" w:hAnsi="Times New Roman" w:cs="Times New Roman"/>
              </w:rPr>
            </w:pPr>
          </w:p>
          <w:p w:rsidR="0032022D" w:rsidRDefault="0032022D" w:rsidP="006F7081">
            <w:pPr>
              <w:autoSpaceDE w:val="0"/>
              <w:autoSpaceDN w:val="0"/>
              <w:adjustRightInd w:val="0"/>
              <w:snapToGrid w:val="0"/>
              <w:spacing w:line="460" w:lineRule="exact"/>
              <w:ind w:firstLineChars="200" w:firstLine="480"/>
              <w:jc w:val="both"/>
              <w:rPr>
                <w:rFonts w:ascii="Times New Roman" w:hAnsi="Times New Roman" w:cs="Times New Roman"/>
              </w:rPr>
            </w:pPr>
          </w:p>
          <w:p w:rsidR="0032022D" w:rsidRDefault="0032022D" w:rsidP="006F7081">
            <w:pPr>
              <w:autoSpaceDE w:val="0"/>
              <w:autoSpaceDN w:val="0"/>
              <w:adjustRightInd w:val="0"/>
              <w:snapToGrid w:val="0"/>
              <w:spacing w:line="460" w:lineRule="exact"/>
              <w:ind w:firstLineChars="200" w:firstLine="480"/>
              <w:jc w:val="both"/>
              <w:rPr>
                <w:rFonts w:ascii="Times New Roman" w:hAnsi="Times New Roman" w:cs="Times New Roman"/>
              </w:rPr>
            </w:pPr>
          </w:p>
          <w:p w:rsidR="0032022D" w:rsidRDefault="0032022D" w:rsidP="006F7081">
            <w:pPr>
              <w:autoSpaceDE w:val="0"/>
              <w:autoSpaceDN w:val="0"/>
              <w:adjustRightInd w:val="0"/>
              <w:snapToGrid w:val="0"/>
              <w:spacing w:line="460" w:lineRule="exact"/>
              <w:ind w:firstLineChars="200" w:firstLine="480"/>
              <w:jc w:val="both"/>
              <w:rPr>
                <w:rFonts w:ascii="Times New Roman" w:hAnsi="Times New Roman" w:cs="Times New Roman"/>
              </w:rPr>
            </w:pPr>
          </w:p>
          <w:p w:rsidR="0032022D" w:rsidRDefault="0032022D" w:rsidP="006F7081">
            <w:pPr>
              <w:autoSpaceDE w:val="0"/>
              <w:autoSpaceDN w:val="0"/>
              <w:adjustRightInd w:val="0"/>
              <w:snapToGrid w:val="0"/>
              <w:spacing w:line="460" w:lineRule="exact"/>
              <w:ind w:firstLineChars="200" w:firstLine="480"/>
              <w:jc w:val="both"/>
              <w:rPr>
                <w:rFonts w:ascii="Times New Roman" w:hAnsi="Times New Roman" w:cs="Times New Roman"/>
              </w:rPr>
            </w:pPr>
          </w:p>
          <w:p w:rsidR="0032022D" w:rsidRDefault="0032022D" w:rsidP="006F7081">
            <w:pPr>
              <w:autoSpaceDE w:val="0"/>
              <w:autoSpaceDN w:val="0"/>
              <w:adjustRightInd w:val="0"/>
              <w:snapToGrid w:val="0"/>
              <w:spacing w:line="460" w:lineRule="exact"/>
              <w:ind w:firstLineChars="200" w:firstLine="480"/>
              <w:jc w:val="both"/>
              <w:rPr>
                <w:rFonts w:ascii="Times New Roman" w:hAnsi="Times New Roman" w:cs="Times New Roman"/>
              </w:rPr>
            </w:pPr>
          </w:p>
          <w:p w:rsidR="0032022D" w:rsidRPr="009521EB" w:rsidRDefault="0032022D" w:rsidP="006F7081">
            <w:pPr>
              <w:autoSpaceDE w:val="0"/>
              <w:autoSpaceDN w:val="0"/>
              <w:adjustRightInd w:val="0"/>
              <w:snapToGrid w:val="0"/>
              <w:spacing w:line="460" w:lineRule="exact"/>
              <w:ind w:firstLineChars="200" w:firstLine="480"/>
              <w:jc w:val="both"/>
              <w:rPr>
                <w:rFonts w:ascii="Times New Roman" w:hAnsi="Times New Roman" w:cs="Times New Roman"/>
              </w:rPr>
            </w:pPr>
          </w:p>
          <w:p w:rsidR="0032022D" w:rsidRPr="009521EB" w:rsidRDefault="00B1623E" w:rsidP="006F7081">
            <w:pPr>
              <w:autoSpaceDE w:val="0"/>
              <w:autoSpaceDN w:val="0"/>
              <w:adjustRightInd w:val="0"/>
              <w:snapToGrid w:val="0"/>
              <w:rPr>
                <w:rFonts w:ascii="Times New Roman" w:hAnsi="Times New Roman" w:cs="Times New Roman"/>
              </w:rPr>
            </w:pPr>
            <w:r w:rsidRPr="00B1623E">
              <w:rPr>
                <w:rFonts w:ascii="Times New Roman" w:hAnsi="Times New Roman" w:cs="Times New Roman"/>
                <w:b/>
                <w:noProof/>
              </w:rPr>
              <w:lastRenderedPageBreak/>
              <w:pict>
                <v:group id="组合 6" o:spid="_x0000_s1026" style="position:absolute;margin-left:232.35pt;margin-top:145.15pt;width:73.75pt;height:53.45pt;z-index:251660288" coordorigin="5459,12318" coordsize="1475,1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自选图形 13" o:spid="_x0000_s1027" type="#_x0000_t61" style="position:absolute;left:5731;top:12318;width:1203;height:4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" adj="-4022,45797" strokecolor="red">
                    <v:textbox>
                      <w:txbxContent>
                        <w:p w:rsidR="0032022D" w:rsidRDefault="0032022D" w:rsidP="0032022D">
                          <w:pPr>
                            <w:rPr>
                              <w:b/>
                            </w:rPr>
                          </w:pPr>
                          <w:r>
                            <w:rPr>
                              <w:b/>
                            </w:rPr>
                            <w:t>本项目</w:t>
                          </w:r>
                        </w:p>
                      </w:txbxContent>
                    </v:textbox>
                  </v:shape>
                  <v:oval id="椭圆 43" o:spid="_x0000_s1028" style="position:absolute;left:5459;top:13268;width:119;height:1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" filled="f" strokecolor="yellow"/>
                </v:group>
              </w:pict>
            </w:r>
            <w:r w:rsidR="0032022D" w:rsidRPr="009521EB">
              <w:rPr>
                <w:rFonts w:ascii="Times New Roman" w:hAnsi="Times New Roman" w:cs="Times New Roman"/>
                <w:noProof/>
              </w:rPr>
              <w:drawing>
                <wp:inline distT="0" distB="0" distL="0" distR="0">
                  <wp:extent cx="4525645" cy="3117850"/>
                  <wp:effectExtent l="0" t="0" r="8255" b="6350"/>
                  <wp:docPr id="4" name="图片 4" descr="图形用户界面, 应用程序, 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形用户界面, 应用程序, 地图&#10;&#10;描述已自动生成"/>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25645" cy="3117850"/>
                          </a:xfrm>
                          <a:prstGeom prst="rect">
                            <a:avLst/>
                          </a:prstGeom>
                          <a:noFill/>
                          <a:ln>
                            <a:noFill/>
                          </a:ln>
                        </pic:spPr>
                      </pic:pic>
                    </a:graphicData>
                  </a:graphic>
                </wp:inline>
              </w:drawing>
            </w:r>
          </w:p>
          <w:p w:rsidR="0032022D" w:rsidRPr="009521EB" w:rsidRDefault="0032022D" w:rsidP="006F7081">
            <w:pPr>
              <w:autoSpaceDE w:val="0"/>
              <w:autoSpaceDN w:val="0"/>
              <w:adjustRightInd w:val="0"/>
              <w:snapToGrid w:val="0"/>
              <w:spacing w:line="460" w:lineRule="exact"/>
              <w:ind w:firstLineChars="200" w:firstLine="480"/>
              <w:jc w:val="center"/>
              <w:rPr>
                <w:rFonts w:ascii="Times New Roman" w:eastAsia="黑体" w:hAnsi="Times New Roman" w:cs="Times New Roman"/>
              </w:rPr>
            </w:pPr>
            <w:r w:rsidRPr="009521EB">
              <w:rPr>
                <w:rFonts w:ascii="Times New Roman" w:eastAsia="黑体" w:hAnsi="Times New Roman" w:cs="Times New Roman"/>
              </w:rPr>
              <w:t>图</w:t>
            </w:r>
            <w:r w:rsidRPr="009521EB">
              <w:rPr>
                <w:rFonts w:ascii="Times New Roman" w:eastAsia="黑体" w:hAnsi="Times New Roman" w:cs="Times New Roman"/>
              </w:rPr>
              <w:t xml:space="preserve">1  </w:t>
            </w:r>
            <w:r w:rsidRPr="009521EB">
              <w:rPr>
                <w:rFonts w:ascii="Times New Roman" w:eastAsia="黑体" w:hAnsi="Times New Roman" w:cs="Times New Roman"/>
              </w:rPr>
              <w:t>新乡市环境管控单元图</w:t>
            </w:r>
          </w:p>
          <w:p w:rsidR="0032022D" w:rsidRPr="009521EB" w:rsidRDefault="0032022D" w:rsidP="006F7081">
            <w:pPr>
              <w:autoSpaceDE w:val="0"/>
              <w:autoSpaceDN w:val="0"/>
              <w:adjustRightInd w:val="0"/>
              <w:snapToGrid w:val="0"/>
              <w:spacing w:line="460" w:lineRule="exact"/>
              <w:ind w:firstLineChars="200" w:firstLine="480"/>
              <w:jc w:val="both"/>
              <w:rPr>
                <w:rFonts w:ascii="Times New Roman" w:hAnsi="Times New Roman" w:cs="Times New Roman"/>
              </w:rPr>
            </w:pPr>
            <w:r w:rsidRPr="009521EB">
              <w:rPr>
                <w:rFonts w:ascii="Times New Roman" w:hAnsi="Times New Roman" w:cs="Times New Roman"/>
              </w:rPr>
              <w:t>本项目厂址位于河南省新乡市新乡经济开发区</w:t>
            </w:r>
            <w:proofErr w:type="gramStart"/>
            <w:r w:rsidRPr="009521EB">
              <w:rPr>
                <w:rFonts w:ascii="Times New Roman" w:hAnsi="Times New Roman" w:cs="Times New Roman"/>
              </w:rPr>
              <w:t>经纺路</w:t>
            </w:r>
            <w:r w:rsidRPr="009521EB">
              <w:rPr>
                <w:rFonts w:ascii="Times New Roman" w:hAnsi="Times New Roman" w:cs="Times New Roman"/>
              </w:rPr>
              <w:t>8</w:t>
            </w:r>
            <w:r w:rsidRPr="009521EB">
              <w:rPr>
                <w:rFonts w:ascii="Times New Roman" w:hAnsi="Times New Roman" w:cs="Times New Roman"/>
              </w:rPr>
              <w:t>号</w:t>
            </w:r>
            <w:proofErr w:type="gramEnd"/>
            <w:r w:rsidRPr="009521EB">
              <w:rPr>
                <w:rFonts w:ascii="Times New Roman" w:hAnsi="Times New Roman" w:cs="Times New Roman"/>
              </w:rPr>
              <w:t>，根据上图，本项目厂址属于重点管控单元。</w:t>
            </w:r>
          </w:p>
          <w:p w:rsidR="0032022D" w:rsidRPr="009521EB" w:rsidRDefault="0032022D" w:rsidP="006F7081">
            <w:pPr>
              <w:autoSpaceDE w:val="0"/>
              <w:autoSpaceDN w:val="0"/>
              <w:adjustRightInd w:val="0"/>
              <w:snapToGrid w:val="0"/>
              <w:spacing w:line="460" w:lineRule="exact"/>
              <w:ind w:firstLineChars="200" w:firstLine="480"/>
              <w:jc w:val="both"/>
              <w:rPr>
                <w:rFonts w:ascii="Times New Roman" w:hAnsi="Times New Roman" w:cs="Times New Roman"/>
              </w:rPr>
            </w:pPr>
            <w:r w:rsidRPr="009521EB">
              <w:rPr>
                <w:rFonts w:ascii="Times New Roman" w:hAnsi="Times New Roman" w:cs="Times New Roman"/>
              </w:rPr>
              <w:t>本项目与《新乡市</w:t>
            </w:r>
            <w:r w:rsidRPr="009521EB">
              <w:rPr>
                <w:rFonts w:ascii="Times New Roman" w:hAnsi="Times New Roman" w:cs="Times New Roman"/>
              </w:rPr>
              <w:t>“</w:t>
            </w:r>
            <w:r w:rsidRPr="009521EB">
              <w:rPr>
                <w:rFonts w:ascii="Times New Roman" w:hAnsi="Times New Roman" w:cs="Times New Roman"/>
              </w:rPr>
              <w:t>三线一单</w:t>
            </w:r>
            <w:r w:rsidRPr="009521EB">
              <w:rPr>
                <w:rFonts w:ascii="Times New Roman" w:hAnsi="Times New Roman" w:cs="Times New Roman"/>
              </w:rPr>
              <w:t>”</w:t>
            </w:r>
            <w:r w:rsidRPr="009521EB">
              <w:rPr>
                <w:rFonts w:ascii="Times New Roman" w:hAnsi="Times New Roman" w:cs="Times New Roman"/>
              </w:rPr>
              <w:t>生态环境准入清单》（试行）（以下简称《清单》）中的相关内容对比一致性分析见下表。</w:t>
            </w:r>
          </w:p>
          <w:p w:rsidR="0032022D" w:rsidRPr="009521EB" w:rsidRDefault="0032022D" w:rsidP="006F7081">
            <w:pPr>
              <w:spacing w:line="460" w:lineRule="exact"/>
              <w:rPr>
                <w:rFonts w:ascii="Times New Roman" w:hAnsi="Times New Roman" w:cs="Times New Roman"/>
                <w:b/>
                <w:bCs/>
              </w:rPr>
            </w:pPr>
          </w:p>
          <w:p w:rsidR="0032022D" w:rsidRPr="009521EB" w:rsidRDefault="0032022D" w:rsidP="006F7081">
            <w:pPr>
              <w:spacing w:line="460" w:lineRule="exact"/>
              <w:rPr>
                <w:rFonts w:ascii="Times New Roman" w:hAnsi="Times New Roman" w:cs="Times New Roman"/>
                <w:b/>
                <w:bCs/>
              </w:rPr>
            </w:pPr>
          </w:p>
          <w:p w:rsidR="0032022D" w:rsidRPr="009521EB" w:rsidRDefault="0032022D" w:rsidP="006F7081">
            <w:pPr>
              <w:spacing w:line="460" w:lineRule="exact"/>
              <w:rPr>
                <w:rFonts w:ascii="Times New Roman" w:hAnsi="Times New Roman" w:cs="Times New Roman"/>
                <w:b/>
                <w:bCs/>
              </w:rPr>
            </w:pPr>
          </w:p>
          <w:p w:rsidR="0032022D" w:rsidRPr="009521EB" w:rsidRDefault="0032022D" w:rsidP="006F7081">
            <w:pPr>
              <w:spacing w:line="460" w:lineRule="exact"/>
              <w:rPr>
                <w:rFonts w:ascii="Times New Roman" w:hAnsi="Times New Roman" w:cs="Times New Roman"/>
                <w:b/>
                <w:bCs/>
              </w:rPr>
            </w:pPr>
          </w:p>
          <w:p w:rsidR="0032022D" w:rsidRPr="009521EB" w:rsidRDefault="0032022D" w:rsidP="006F7081">
            <w:pPr>
              <w:spacing w:line="460" w:lineRule="exact"/>
              <w:rPr>
                <w:rFonts w:ascii="Times New Roman" w:hAnsi="Times New Roman" w:cs="Times New Roman"/>
                <w:b/>
                <w:bCs/>
              </w:rPr>
            </w:pPr>
          </w:p>
          <w:p w:rsidR="0032022D" w:rsidRPr="009521EB" w:rsidRDefault="0032022D" w:rsidP="006F7081">
            <w:pPr>
              <w:spacing w:line="460" w:lineRule="exact"/>
              <w:rPr>
                <w:rFonts w:ascii="Times New Roman" w:hAnsi="Times New Roman" w:cs="Times New Roman"/>
                <w:b/>
                <w:bCs/>
              </w:rPr>
            </w:pPr>
          </w:p>
          <w:p w:rsidR="0032022D" w:rsidRDefault="0032022D" w:rsidP="006F7081">
            <w:pPr>
              <w:spacing w:line="460" w:lineRule="exact"/>
              <w:rPr>
                <w:rFonts w:ascii="Times New Roman" w:hAnsi="Times New Roman" w:cs="Times New Roman"/>
                <w:b/>
                <w:bCs/>
              </w:rPr>
            </w:pPr>
          </w:p>
          <w:p w:rsidR="0032022D" w:rsidRDefault="0032022D" w:rsidP="006F7081">
            <w:pPr>
              <w:spacing w:line="460" w:lineRule="exact"/>
              <w:rPr>
                <w:rFonts w:ascii="Times New Roman" w:hAnsi="Times New Roman" w:cs="Times New Roman"/>
                <w:b/>
                <w:bCs/>
              </w:rPr>
            </w:pPr>
          </w:p>
          <w:p w:rsidR="0032022D" w:rsidRDefault="0032022D" w:rsidP="006F7081">
            <w:pPr>
              <w:spacing w:line="460" w:lineRule="exact"/>
              <w:rPr>
                <w:rFonts w:ascii="Times New Roman" w:hAnsi="Times New Roman" w:cs="Times New Roman"/>
                <w:b/>
                <w:bCs/>
              </w:rPr>
            </w:pPr>
          </w:p>
          <w:p w:rsidR="0032022D" w:rsidRDefault="0032022D" w:rsidP="006F7081">
            <w:pPr>
              <w:spacing w:line="460" w:lineRule="exact"/>
              <w:rPr>
                <w:rFonts w:ascii="Times New Roman" w:hAnsi="Times New Roman" w:cs="Times New Roman"/>
                <w:b/>
                <w:bCs/>
              </w:rPr>
            </w:pPr>
          </w:p>
          <w:p w:rsidR="0032022D" w:rsidRDefault="0032022D" w:rsidP="006F7081">
            <w:pPr>
              <w:spacing w:line="460" w:lineRule="exact"/>
              <w:rPr>
                <w:rFonts w:ascii="Times New Roman" w:hAnsi="Times New Roman" w:cs="Times New Roman"/>
                <w:b/>
                <w:bCs/>
              </w:rPr>
            </w:pPr>
          </w:p>
          <w:p w:rsidR="0032022D" w:rsidRPr="009521EB" w:rsidRDefault="0032022D" w:rsidP="006F7081">
            <w:pPr>
              <w:spacing w:line="460" w:lineRule="exact"/>
              <w:rPr>
                <w:rFonts w:ascii="Times New Roman" w:hAnsi="Times New Roman" w:cs="Times New Roman"/>
                <w:b/>
                <w:bCs/>
              </w:rPr>
            </w:pPr>
          </w:p>
          <w:p w:rsidR="0032022D" w:rsidRPr="009521EB" w:rsidRDefault="0032022D" w:rsidP="006F7081">
            <w:pPr>
              <w:spacing w:line="460" w:lineRule="exact"/>
              <w:rPr>
                <w:rFonts w:ascii="Times New Roman" w:hAnsi="Times New Roman" w:cs="Times New Roman"/>
                <w:b/>
                <w:bCs/>
              </w:rPr>
            </w:pPr>
          </w:p>
          <w:p w:rsidR="0032022D" w:rsidRPr="009521EB" w:rsidRDefault="0032022D" w:rsidP="006F7081">
            <w:pPr>
              <w:spacing w:line="460" w:lineRule="exact"/>
              <w:rPr>
                <w:rFonts w:ascii="Times New Roman" w:hAnsi="Times New Roman" w:cs="Times New Roman"/>
                <w:b/>
                <w:bCs/>
              </w:rPr>
            </w:pPr>
          </w:p>
        </w:tc>
      </w:tr>
    </w:tbl>
    <w:p w:rsidR="0032022D" w:rsidRPr="009521EB" w:rsidRDefault="0032022D" w:rsidP="0032022D">
      <w:pPr>
        <w:spacing w:line="360" w:lineRule="auto"/>
        <w:outlineLvl w:val="0"/>
        <w:rPr>
          <w:rFonts w:ascii="Times New Roman" w:eastAsia="黑体" w:hAnsi="Times New Roman" w:cs="Times New Roman"/>
          <w:sz w:val="30"/>
        </w:rPr>
        <w:sectPr w:rsidR="0032022D" w:rsidRPr="009521EB" w:rsidSect="002F5A70">
          <w:footerReference w:type="default" r:id="rId14"/>
          <w:pgSz w:w="11906" w:h="16838" w:code="9"/>
          <w:pgMar w:top="1440" w:right="1800" w:bottom="1440" w:left="1800" w:header="851" w:footer="1077" w:gutter="0"/>
          <w:cols w:space="720"/>
          <w:docGrid w:linePitch="326"/>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454"/>
      </w:tblGrid>
      <w:tr w:rsidR="0032022D" w:rsidRPr="009521EB" w:rsidTr="006F7081">
        <w:trPr>
          <w:trHeight w:val="8778"/>
        </w:trPr>
        <w:tc>
          <w:tcPr>
            <w:tcW w:w="5000" w:type="pct"/>
          </w:tcPr>
          <w:p w:rsidR="0032022D" w:rsidRPr="009521EB" w:rsidRDefault="0032022D" w:rsidP="006F7081">
            <w:pPr>
              <w:spacing w:line="460" w:lineRule="exact"/>
              <w:ind w:firstLineChars="200" w:firstLine="480"/>
              <w:rPr>
                <w:rFonts w:ascii="Times New Roman" w:eastAsia="黑体" w:hAnsi="Times New Roman" w:cs="Times New Roman"/>
                <w:lang w:val="pt-BR"/>
              </w:rPr>
            </w:pPr>
            <w:r w:rsidRPr="009521EB">
              <w:rPr>
                <w:rFonts w:ascii="Times New Roman" w:eastAsia="黑体" w:hAnsi="Times New Roman" w:cs="Times New Roman"/>
                <w:lang w:val="pt-BR"/>
              </w:rPr>
              <w:lastRenderedPageBreak/>
              <w:t>表</w:t>
            </w:r>
            <w:r w:rsidRPr="009521EB">
              <w:rPr>
                <w:rFonts w:ascii="Times New Roman" w:eastAsia="黑体" w:hAnsi="Times New Roman" w:cs="Times New Roman"/>
                <w:lang w:val="pt-BR"/>
              </w:rPr>
              <w:t xml:space="preserve">6                                       </w:t>
            </w:r>
            <w:r w:rsidRPr="009521EB">
              <w:rPr>
                <w:rFonts w:ascii="Times New Roman" w:eastAsia="黑体" w:hAnsi="Times New Roman" w:cs="Times New Roman"/>
                <w:lang w:val="pt-BR"/>
              </w:rPr>
              <w:t>本项目与《清单》对比分析一览表</w:t>
            </w:r>
          </w:p>
          <w:tbl>
            <w:tblPr>
              <w:tblW w:w="5000" w:type="pct"/>
              <w:tblBorders>
                <w:top w:val="single" w:sz="8" w:space="0" w:color="auto"/>
                <w:bottom w:val="single" w:sz="8" w:space="0" w:color="auto"/>
                <w:insideH w:val="single" w:sz="4" w:space="0" w:color="auto"/>
                <w:insideV w:val="single" w:sz="4" w:space="0" w:color="auto"/>
              </w:tblBorders>
              <w:tblCellMar>
                <w:left w:w="85" w:type="dxa"/>
                <w:right w:w="85" w:type="dxa"/>
              </w:tblCellMar>
              <w:tblLook w:val="0000"/>
            </w:tblPr>
            <w:tblGrid>
              <w:gridCol w:w="746"/>
              <w:gridCol w:w="866"/>
              <w:gridCol w:w="863"/>
              <w:gridCol w:w="723"/>
              <w:gridCol w:w="1152"/>
              <w:gridCol w:w="5192"/>
              <w:gridCol w:w="2979"/>
              <w:gridCol w:w="717"/>
            </w:tblGrid>
            <w:tr w:rsidR="0032022D" w:rsidRPr="009521EB" w:rsidTr="006F7081">
              <w:trPr>
                <w:trHeight w:val="451"/>
              </w:trPr>
              <w:tc>
                <w:tcPr>
                  <w:tcW w:w="282"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b/>
                      <w:snapToGrid w:val="0"/>
                      <w:sz w:val="21"/>
                      <w:szCs w:val="21"/>
                    </w:rPr>
                  </w:pPr>
                  <w:r w:rsidRPr="009521EB">
                    <w:rPr>
                      <w:rFonts w:ascii="Times New Roman" w:hAnsi="Times New Roman" w:cs="Times New Roman"/>
                      <w:b/>
                      <w:snapToGrid w:val="0"/>
                      <w:sz w:val="21"/>
                      <w:szCs w:val="21"/>
                    </w:rPr>
                    <w:t>行政区划</w:t>
                  </w:r>
                </w:p>
              </w:tc>
              <w:tc>
                <w:tcPr>
                  <w:tcW w:w="327"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b/>
                      <w:snapToGrid w:val="0"/>
                      <w:sz w:val="21"/>
                      <w:szCs w:val="21"/>
                    </w:rPr>
                  </w:pPr>
                  <w:r w:rsidRPr="009521EB">
                    <w:rPr>
                      <w:rFonts w:ascii="Times New Roman" w:hAnsi="Times New Roman" w:cs="Times New Roman"/>
                      <w:b/>
                      <w:snapToGrid w:val="0"/>
                      <w:sz w:val="21"/>
                      <w:szCs w:val="21"/>
                    </w:rPr>
                    <w:t>环境管控单元名称</w:t>
                  </w:r>
                </w:p>
              </w:tc>
              <w:tc>
                <w:tcPr>
                  <w:tcW w:w="326"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b/>
                      <w:snapToGrid w:val="0"/>
                      <w:sz w:val="21"/>
                      <w:szCs w:val="21"/>
                    </w:rPr>
                  </w:pPr>
                  <w:r w:rsidRPr="009521EB">
                    <w:rPr>
                      <w:rFonts w:ascii="Times New Roman" w:hAnsi="Times New Roman" w:cs="Times New Roman"/>
                      <w:b/>
                      <w:snapToGrid w:val="0"/>
                      <w:sz w:val="21"/>
                      <w:szCs w:val="21"/>
                    </w:rPr>
                    <w:t>管控单元分类</w:t>
                  </w:r>
                </w:p>
              </w:tc>
              <w:tc>
                <w:tcPr>
                  <w:tcW w:w="273"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b/>
                      <w:snapToGrid w:val="0"/>
                      <w:sz w:val="21"/>
                      <w:szCs w:val="21"/>
                    </w:rPr>
                  </w:pPr>
                  <w:r w:rsidRPr="009521EB">
                    <w:rPr>
                      <w:rFonts w:ascii="Times New Roman" w:hAnsi="Times New Roman" w:cs="Times New Roman"/>
                      <w:b/>
                      <w:snapToGrid w:val="0"/>
                      <w:sz w:val="21"/>
                      <w:szCs w:val="21"/>
                    </w:rPr>
                    <w:t>环境要素类别</w:t>
                  </w:r>
                </w:p>
              </w:tc>
              <w:tc>
                <w:tcPr>
                  <w:tcW w:w="2396" w:type="pct"/>
                  <w:gridSpan w:val="2"/>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b/>
                      <w:snapToGrid w:val="0"/>
                      <w:sz w:val="21"/>
                      <w:szCs w:val="21"/>
                    </w:rPr>
                  </w:pPr>
                  <w:r w:rsidRPr="009521EB">
                    <w:rPr>
                      <w:rFonts w:ascii="Times New Roman" w:hAnsi="Times New Roman" w:cs="Times New Roman"/>
                      <w:b/>
                      <w:snapToGrid w:val="0"/>
                      <w:sz w:val="21"/>
                      <w:szCs w:val="21"/>
                    </w:rPr>
                    <w:t>管</w:t>
                  </w:r>
                  <w:proofErr w:type="gramStart"/>
                  <w:r w:rsidRPr="009521EB">
                    <w:rPr>
                      <w:rFonts w:ascii="Times New Roman" w:hAnsi="Times New Roman" w:cs="Times New Roman"/>
                      <w:b/>
                      <w:snapToGrid w:val="0"/>
                      <w:sz w:val="21"/>
                      <w:szCs w:val="21"/>
                    </w:rPr>
                    <w:t>控要求</w:t>
                  </w:r>
                  <w:proofErr w:type="gramEnd"/>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b/>
                      <w:snapToGrid w:val="0"/>
                      <w:sz w:val="21"/>
                      <w:szCs w:val="21"/>
                    </w:rPr>
                  </w:pPr>
                  <w:r w:rsidRPr="009521EB">
                    <w:rPr>
                      <w:rFonts w:ascii="Times New Roman" w:hAnsi="Times New Roman" w:cs="Times New Roman"/>
                      <w:b/>
                      <w:snapToGrid w:val="0"/>
                      <w:sz w:val="21"/>
                      <w:szCs w:val="21"/>
                    </w:rPr>
                    <w:t>本项目情况</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b/>
                      <w:snapToGrid w:val="0"/>
                      <w:sz w:val="21"/>
                      <w:szCs w:val="21"/>
                    </w:rPr>
                  </w:pPr>
                  <w:r w:rsidRPr="009521EB">
                    <w:rPr>
                      <w:rFonts w:ascii="Times New Roman" w:hAnsi="Times New Roman" w:cs="Times New Roman"/>
                      <w:b/>
                      <w:snapToGrid w:val="0"/>
                      <w:sz w:val="21"/>
                      <w:szCs w:val="21"/>
                    </w:rPr>
                    <w:t>是否符合要求</w:t>
                  </w:r>
                </w:p>
              </w:tc>
            </w:tr>
            <w:tr w:rsidR="0032022D" w:rsidRPr="009521EB" w:rsidTr="006F7081">
              <w:trPr>
                <w:trHeight w:val="28"/>
              </w:trPr>
              <w:tc>
                <w:tcPr>
                  <w:tcW w:w="935" w:type="pct"/>
                  <w:gridSpan w:val="3"/>
                  <w:vMerge w:val="restar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bCs/>
                      <w:snapToGrid w:val="0"/>
                      <w:sz w:val="21"/>
                      <w:szCs w:val="21"/>
                    </w:rPr>
                    <w:t>新乡市生态环境总体准入要求</w:t>
                  </w:r>
                </w:p>
              </w:tc>
              <w:tc>
                <w:tcPr>
                  <w:tcW w:w="273" w:type="pct"/>
                  <w:vMerge w:val="restar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t>/</w:t>
                  </w:r>
                </w:p>
              </w:tc>
              <w:tc>
                <w:tcPr>
                  <w:tcW w:w="435" w:type="pct"/>
                  <w:vMerge w:val="restart"/>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r w:rsidRPr="009521EB">
                    <w:rPr>
                      <w:rFonts w:ascii="Times New Roman" w:hAnsi="Times New Roman" w:cs="Times New Roman"/>
                      <w:bCs/>
                      <w:snapToGrid w:val="0"/>
                      <w:sz w:val="21"/>
                      <w:szCs w:val="21"/>
                    </w:rPr>
                    <w:t>空间布局约束</w:t>
                  </w: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1.</w:t>
                  </w:r>
                  <w:r w:rsidRPr="009521EB">
                    <w:rPr>
                      <w:rFonts w:ascii="Times New Roman" w:hAnsi="Times New Roman" w:cs="Times New Roman"/>
                      <w:bCs/>
                      <w:snapToGrid w:val="0"/>
                      <w:sz w:val="21"/>
                      <w:szCs w:val="21"/>
                    </w:rPr>
                    <w:t>禁止在自然保护区内进行砍伐、放牧、狩猎、捕捞、采药、开垦、烧荒、开矿、采石、挖沙等活动；但是，法律、行政法规另有规定的除外。</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bCs/>
                      <w:snapToGrid w:val="0"/>
                      <w:sz w:val="21"/>
                      <w:szCs w:val="21"/>
                    </w:rPr>
                    <w:t>不涉及。</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napToGrid w:val="0"/>
                      <w:sz w:val="21"/>
                      <w:szCs w:val="21"/>
                    </w:rPr>
                    <w:t>/</w:t>
                  </w:r>
                </w:p>
              </w:tc>
            </w:tr>
            <w:tr w:rsidR="0032022D" w:rsidRPr="009521EB" w:rsidTr="006F7081">
              <w:trPr>
                <w:trHeight w:val="21"/>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2.</w:t>
                  </w:r>
                  <w:r w:rsidRPr="009521EB">
                    <w:rPr>
                      <w:rFonts w:ascii="Times New Roman" w:hAnsi="Times New Roman" w:cs="Times New Roman"/>
                      <w:bCs/>
                      <w:snapToGrid w:val="0"/>
                      <w:sz w:val="21"/>
                      <w:szCs w:val="21"/>
                    </w:rPr>
                    <w:t>在风景名胜区内禁止进行下列活动：（一）开山、采石、开矿、开荒、修坟立碑等破坏景观、植被和地形地貌的活动；（二）修建储存爆炸性、易燃性、放射性、毒害性、腐蚀性物品的设施；（三）在景物或者设施上</w:t>
                  </w:r>
                  <w:proofErr w:type="gramStart"/>
                  <w:r w:rsidRPr="009521EB">
                    <w:rPr>
                      <w:rFonts w:ascii="Times New Roman" w:hAnsi="Times New Roman" w:cs="Times New Roman"/>
                      <w:bCs/>
                      <w:snapToGrid w:val="0"/>
                      <w:sz w:val="21"/>
                      <w:szCs w:val="21"/>
                    </w:rPr>
                    <w:t>刻划</w:t>
                  </w:r>
                  <w:proofErr w:type="gramEnd"/>
                  <w:r w:rsidRPr="009521EB">
                    <w:rPr>
                      <w:rFonts w:ascii="Times New Roman" w:hAnsi="Times New Roman" w:cs="Times New Roman"/>
                      <w:bCs/>
                      <w:snapToGrid w:val="0"/>
                      <w:sz w:val="21"/>
                      <w:szCs w:val="21"/>
                    </w:rPr>
                    <w:t>、涂污；（四）乱扔垃圾。</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bCs/>
                      <w:snapToGrid w:val="0"/>
                      <w:sz w:val="21"/>
                      <w:szCs w:val="21"/>
                    </w:rPr>
                    <w:t>不涉及。</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napToGrid w:val="0"/>
                      <w:sz w:val="21"/>
                      <w:szCs w:val="21"/>
                    </w:rPr>
                    <w:t>/</w:t>
                  </w:r>
                </w:p>
              </w:tc>
            </w:tr>
            <w:tr w:rsidR="0032022D" w:rsidRPr="009521EB" w:rsidTr="006F7081">
              <w:trPr>
                <w:trHeight w:val="21"/>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3.</w:t>
                  </w:r>
                  <w:r w:rsidRPr="009521EB">
                    <w:rPr>
                      <w:rFonts w:ascii="Times New Roman" w:hAnsi="Times New Roman" w:cs="Times New Roman"/>
                      <w:bCs/>
                      <w:snapToGrid w:val="0"/>
                      <w:sz w:val="21"/>
                      <w:szCs w:val="21"/>
                    </w:rPr>
                    <w:t>饮用水地表水源各级保护区必须遵守下列规定：</w:t>
                  </w:r>
                  <w:r w:rsidRPr="009521EB">
                    <w:rPr>
                      <w:rFonts w:ascii="Times New Roman" w:hAnsi="Times New Roman" w:cs="Times New Roman"/>
                      <w:bCs/>
                      <w:snapToGrid w:val="0"/>
                      <w:sz w:val="21"/>
                      <w:szCs w:val="21"/>
                    </w:rPr>
                    <w:t xml:space="preserve"> </w:t>
                  </w:r>
                  <w:r w:rsidRPr="009521EB">
                    <w:rPr>
                      <w:rFonts w:ascii="Times New Roman" w:hAnsi="Times New Roman" w:cs="Times New Roman"/>
                      <w:bCs/>
                      <w:snapToGrid w:val="0"/>
                      <w:sz w:val="21"/>
                      <w:szCs w:val="21"/>
                    </w:rPr>
                    <w:t>一、禁止一切破坏水环境生态平衡的活动以及破坏水源林、护岸林、与水源保护相关植被的活动；</w:t>
                  </w:r>
                  <w:r w:rsidRPr="009521EB">
                    <w:rPr>
                      <w:rFonts w:ascii="Times New Roman" w:hAnsi="Times New Roman" w:cs="Times New Roman"/>
                      <w:bCs/>
                      <w:snapToGrid w:val="0"/>
                      <w:sz w:val="21"/>
                      <w:szCs w:val="21"/>
                    </w:rPr>
                    <w:t xml:space="preserve"> </w:t>
                  </w:r>
                  <w:r w:rsidRPr="009521EB">
                    <w:rPr>
                      <w:rFonts w:ascii="Times New Roman" w:hAnsi="Times New Roman" w:cs="Times New Roman"/>
                      <w:bCs/>
                      <w:snapToGrid w:val="0"/>
                      <w:sz w:val="21"/>
                      <w:szCs w:val="21"/>
                    </w:rPr>
                    <w:t>二、禁止向水域倾倒工业废渣、城市垃圾、粪便及其它废弃物；</w:t>
                  </w:r>
                  <w:r w:rsidRPr="009521EB">
                    <w:rPr>
                      <w:rFonts w:ascii="Times New Roman" w:hAnsi="Times New Roman" w:cs="Times New Roman"/>
                      <w:bCs/>
                      <w:snapToGrid w:val="0"/>
                      <w:sz w:val="21"/>
                      <w:szCs w:val="21"/>
                    </w:rPr>
                    <w:t xml:space="preserve"> </w:t>
                  </w:r>
                  <w:r w:rsidRPr="009521EB">
                    <w:rPr>
                      <w:rFonts w:ascii="Times New Roman" w:hAnsi="Times New Roman" w:cs="Times New Roman"/>
                      <w:bCs/>
                      <w:snapToGrid w:val="0"/>
                      <w:sz w:val="21"/>
                      <w:szCs w:val="21"/>
                    </w:rPr>
                    <w:t>三、运输有毒有害物质、油类、粪便的船舶和车辆一般不准进入保护区，必须进入者应事先申请并经有关部门批准、登记并设置防渗、防溢、防漏设施；</w:t>
                  </w:r>
                  <w:r w:rsidRPr="009521EB">
                    <w:rPr>
                      <w:rFonts w:ascii="Times New Roman" w:hAnsi="Times New Roman" w:cs="Times New Roman"/>
                      <w:bCs/>
                      <w:snapToGrid w:val="0"/>
                      <w:sz w:val="21"/>
                      <w:szCs w:val="21"/>
                    </w:rPr>
                    <w:t xml:space="preserve"> </w:t>
                  </w:r>
                  <w:r w:rsidRPr="009521EB">
                    <w:rPr>
                      <w:rFonts w:ascii="Times New Roman" w:hAnsi="Times New Roman" w:cs="Times New Roman"/>
                      <w:bCs/>
                      <w:snapToGrid w:val="0"/>
                      <w:sz w:val="21"/>
                      <w:szCs w:val="21"/>
                    </w:rPr>
                    <w:t>四、禁止使用剧毒和高残留农药，不得滥用化肥，不得使用炸药、毒品捕杀鱼类。</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t>本项目不在饮用水源保护区内</w:t>
                  </w:r>
                  <w:r w:rsidRPr="009521EB">
                    <w:rPr>
                      <w:rFonts w:ascii="Times New Roman" w:hAnsi="Times New Roman" w:cs="Times New Roman"/>
                      <w:bCs/>
                      <w:snapToGrid w:val="0"/>
                      <w:sz w:val="21"/>
                      <w:szCs w:val="21"/>
                    </w:rPr>
                    <w:t>。</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napToGrid w:val="0"/>
                      <w:sz w:val="21"/>
                      <w:szCs w:val="21"/>
                    </w:rPr>
                    <w:t>/</w:t>
                  </w:r>
                </w:p>
              </w:tc>
            </w:tr>
            <w:tr w:rsidR="0032022D" w:rsidRPr="009521EB" w:rsidTr="006F7081">
              <w:trPr>
                <w:trHeight w:val="21"/>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4.</w:t>
                  </w:r>
                  <w:r w:rsidRPr="009521EB">
                    <w:rPr>
                      <w:rFonts w:ascii="Times New Roman" w:hAnsi="Times New Roman" w:cs="Times New Roman"/>
                      <w:bCs/>
                      <w:snapToGrid w:val="0"/>
                      <w:sz w:val="21"/>
                      <w:szCs w:val="21"/>
                    </w:rPr>
                    <w:t>按照《关于印发南水北调中线一期工程总干渠（河南段）两侧饮用水水源保护区划的通知》（</w:t>
                  </w:r>
                  <w:proofErr w:type="gramStart"/>
                  <w:r w:rsidRPr="009521EB">
                    <w:rPr>
                      <w:rFonts w:ascii="Times New Roman" w:hAnsi="Times New Roman" w:cs="Times New Roman"/>
                      <w:bCs/>
                      <w:snapToGrid w:val="0"/>
                      <w:sz w:val="21"/>
                      <w:szCs w:val="21"/>
                    </w:rPr>
                    <w:t>豫调办</w:t>
                  </w:r>
                  <w:proofErr w:type="gramEnd"/>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2018</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56</w:t>
                  </w:r>
                  <w:r w:rsidRPr="009521EB">
                    <w:rPr>
                      <w:rFonts w:ascii="Times New Roman" w:hAnsi="Times New Roman" w:cs="Times New Roman"/>
                      <w:bCs/>
                      <w:snapToGrid w:val="0"/>
                      <w:sz w:val="21"/>
                      <w:szCs w:val="21"/>
                    </w:rPr>
                    <w:t>号）要求，在饮用水水源保护区内，禁止设置排污口</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禁止使用剧毒和高残留农药，不得滥用化肥</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禁止利用渗坑、渗井、裂隙等排放污水和其他有害废弃物</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禁止利用储水层孔隙、裂隙及废弃矿坑储存石油、放射性物质、有毒化学品、农药等。在一级保护区内，禁止新建、改建、扩建与供水设施和保护水源无关的建设项目。在二级保护区内，禁止新建、改建、扩建排放污染物的建设项目。</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bCs/>
                      <w:snapToGrid w:val="0"/>
                      <w:sz w:val="21"/>
                      <w:szCs w:val="21"/>
                    </w:rPr>
                    <w:t>不涉及。</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napToGrid w:val="0"/>
                      <w:sz w:val="21"/>
                      <w:szCs w:val="21"/>
                    </w:rPr>
                    <w:t>/</w:t>
                  </w:r>
                </w:p>
              </w:tc>
            </w:tr>
            <w:tr w:rsidR="0032022D" w:rsidRPr="009521EB" w:rsidTr="006F7081">
              <w:trPr>
                <w:trHeight w:val="21"/>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5.</w:t>
                  </w:r>
                  <w:r w:rsidRPr="009521EB">
                    <w:rPr>
                      <w:rFonts w:ascii="Times New Roman" w:hAnsi="Times New Roman" w:cs="Times New Roman"/>
                      <w:bCs/>
                      <w:snapToGrid w:val="0"/>
                      <w:sz w:val="21"/>
                      <w:szCs w:val="21"/>
                    </w:rPr>
                    <w:t>河湖湿地、森林公园内的珍贵景物和风景名胜区核心</w:t>
                  </w:r>
                  <w:r w:rsidRPr="009521EB">
                    <w:rPr>
                      <w:rFonts w:ascii="Times New Roman" w:hAnsi="Times New Roman" w:cs="Times New Roman"/>
                      <w:bCs/>
                      <w:snapToGrid w:val="0"/>
                      <w:sz w:val="21"/>
                      <w:szCs w:val="21"/>
                    </w:rPr>
                    <w:lastRenderedPageBreak/>
                    <w:t>景区、自然保护区的核心区和缓冲区、土地利用总体规划所确定的永久基本农田保护区、地质遗迹一级保护区、饮用水水源一级保护区、水工程保护范围、地质灾害危险区、矿产资源密集地区的禁止开采区、工程建设不适宜区、大于</w:t>
                  </w:r>
                  <w:r w:rsidRPr="009521EB">
                    <w:rPr>
                      <w:rFonts w:ascii="Times New Roman" w:hAnsi="Times New Roman" w:cs="Times New Roman"/>
                      <w:bCs/>
                      <w:snapToGrid w:val="0"/>
                      <w:sz w:val="21"/>
                      <w:szCs w:val="21"/>
                    </w:rPr>
                    <w:t>25%</w:t>
                  </w:r>
                  <w:r w:rsidRPr="009521EB">
                    <w:rPr>
                      <w:rFonts w:ascii="Times New Roman" w:hAnsi="Times New Roman" w:cs="Times New Roman"/>
                      <w:bCs/>
                      <w:snapToGrid w:val="0"/>
                      <w:sz w:val="21"/>
                      <w:szCs w:val="21"/>
                    </w:rPr>
                    <w:t>的陡坡地、行洪通道、防洪工程设施保护范围、高压输电线路走廊、天然气输送管线及其防护区、成品油输送管线及其防护区、区域性调水工程管线及其防护区和生态保护红</w:t>
                  </w:r>
                  <w:proofErr w:type="gramStart"/>
                  <w:r w:rsidRPr="009521EB">
                    <w:rPr>
                      <w:rFonts w:ascii="Times New Roman" w:hAnsi="Times New Roman" w:cs="Times New Roman"/>
                      <w:bCs/>
                      <w:snapToGrid w:val="0"/>
                      <w:sz w:val="21"/>
                      <w:szCs w:val="21"/>
                    </w:rPr>
                    <w:t>线属于</w:t>
                  </w:r>
                  <w:proofErr w:type="gramEnd"/>
                  <w:r w:rsidRPr="009521EB">
                    <w:rPr>
                      <w:rFonts w:ascii="Times New Roman" w:hAnsi="Times New Roman" w:cs="Times New Roman"/>
                      <w:bCs/>
                      <w:snapToGrid w:val="0"/>
                      <w:sz w:val="21"/>
                      <w:szCs w:val="21"/>
                    </w:rPr>
                    <w:t>规划的禁止建设区。</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bCs/>
                      <w:snapToGrid w:val="0"/>
                      <w:sz w:val="21"/>
                      <w:szCs w:val="21"/>
                    </w:rPr>
                    <w:lastRenderedPageBreak/>
                    <w:t>不涉及。</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napToGrid w:val="0"/>
                      <w:sz w:val="21"/>
                      <w:szCs w:val="21"/>
                    </w:rPr>
                    <w:t>/</w:t>
                  </w:r>
                </w:p>
              </w:tc>
            </w:tr>
            <w:tr w:rsidR="0032022D" w:rsidRPr="009521EB" w:rsidTr="006F7081">
              <w:trPr>
                <w:trHeight w:val="21"/>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6.</w:t>
                  </w:r>
                  <w:r w:rsidRPr="009521EB">
                    <w:rPr>
                      <w:rFonts w:ascii="Times New Roman" w:hAnsi="Times New Roman" w:cs="Times New Roman"/>
                      <w:bCs/>
                      <w:snapToGrid w:val="0"/>
                      <w:sz w:val="21"/>
                      <w:szCs w:val="21"/>
                    </w:rPr>
                    <w:t>禁止在水产种质资源保护区内从事围湖造田、围海造地或围填海工程。禁止在水产种质资源保护区内新建排污口。在水产种质资源保护区附近新建、改建、扩建排污口，应当保证保护区水体不受污染。</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bCs/>
                      <w:snapToGrid w:val="0"/>
                      <w:sz w:val="21"/>
                      <w:szCs w:val="21"/>
                    </w:rPr>
                    <w:t>不涉及。</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napToGrid w:val="0"/>
                      <w:sz w:val="21"/>
                      <w:szCs w:val="21"/>
                    </w:rPr>
                    <w:t>/</w:t>
                  </w:r>
                </w:p>
              </w:tc>
            </w:tr>
            <w:tr w:rsidR="0032022D" w:rsidRPr="009521EB" w:rsidTr="006F7081">
              <w:trPr>
                <w:trHeight w:val="21"/>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7.</w:t>
                  </w:r>
                  <w:r w:rsidRPr="009521EB">
                    <w:rPr>
                      <w:rFonts w:ascii="Times New Roman" w:hAnsi="Times New Roman" w:cs="Times New Roman"/>
                      <w:bCs/>
                      <w:snapToGrid w:val="0"/>
                      <w:sz w:val="21"/>
                      <w:szCs w:val="21"/>
                    </w:rPr>
                    <w:t>共产主义渠城区段按三年一遇标准开挖疏浚河道，按百年一遇标准设置堤防。对不符合城市防洪标准要求的建设项目应拆除或限期改造。</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bCs/>
                      <w:snapToGrid w:val="0"/>
                      <w:sz w:val="21"/>
                      <w:szCs w:val="21"/>
                    </w:rPr>
                    <w:t>不涉及。</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napToGrid w:val="0"/>
                      <w:sz w:val="21"/>
                      <w:szCs w:val="21"/>
                    </w:rPr>
                    <w:t>/</w:t>
                  </w:r>
                </w:p>
              </w:tc>
            </w:tr>
            <w:tr w:rsidR="0032022D" w:rsidRPr="009521EB" w:rsidTr="006F7081">
              <w:trPr>
                <w:trHeight w:val="21"/>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8.</w:t>
                  </w:r>
                  <w:r w:rsidRPr="009521EB">
                    <w:rPr>
                      <w:rFonts w:ascii="Times New Roman" w:hAnsi="Times New Roman" w:cs="Times New Roman"/>
                      <w:bCs/>
                      <w:snapToGrid w:val="0"/>
                      <w:sz w:val="21"/>
                      <w:szCs w:val="21"/>
                    </w:rPr>
                    <w:t>南太行旅游度假区规划区范围内；新乡市山水林田湖草一体化生态城规划区范围内；按规定划定的自然保护区、景观区、居民集中生活区的周边和重要交通干线、河流湖泊直观可视范围内；特定生态保护红线范围内禁止新建露天矿山项目。禁止建设生产和使用高挥发性有机物含量的溶剂型涂料、油墨、胶粘剂等项目。新、改、扩建排放</w:t>
                  </w:r>
                  <w:r w:rsidRPr="009521EB">
                    <w:rPr>
                      <w:rFonts w:ascii="Times New Roman" w:hAnsi="Times New Roman" w:cs="Times New Roman"/>
                      <w:bCs/>
                      <w:snapToGrid w:val="0"/>
                      <w:sz w:val="21"/>
                      <w:szCs w:val="21"/>
                    </w:rPr>
                    <w:t>VOCs</w:t>
                  </w:r>
                  <w:r w:rsidRPr="009521EB">
                    <w:rPr>
                      <w:rFonts w:ascii="Times New Roman" w:hAnsi="Times New Roman" w:cs="Times New Roman"/>
                      <w:bCs/>
                      <w:snapToGrid w:val="0"/>
                      <w:sz w:val="21"/>
                      <w:szCs w:val="21"/>
                    </w:rPr>
                    <w:t>的项目，应从源头加强控制，使用低（无）</w:t>
                  </w:r>
                  <w:r w:rsidRPr="009521EB">
                    <w:rPr>
                      <w:rFonts w:ascii="Times New Roman" w:hAnsi="Times New Roman" w:cs="Times New Roman"/>
                      <w:bCs/>
                      <w:snapToGrid w:val="0"/>
                      <w:sz w:val="21"/>
                      <w:szCs w:val="21"/>
                    </w:rPr>
                    <w:t>VOCs</w:t>
                  </w:r>
                  <w:r w:rsidRPr="009521EB">
                    <w:rPr>
                      <w:rFonts w:ascii="Times New Roman" w:hAnsi="Times New Roman" w:cs="Times New Roman"/>
                      <w:bCs/>
                      <w:snapToGrid w:val="0"/>
                      <w:sz w:val="21"/>
                      <w:szCs w:val="21"/>
                    </w:rPr>
                    <w:t>含量的原辅材料，配套安装高效收集、治理设施，其中新建涉</w:t>
                  </w:r>
                  <w:r w:rsidRPr="009521EB">
                    <w:rPr>
                      <w:rFonts w:ascii="Times New Roman" w:hAnsi="Times New Roman" w:cs="Times New Roman"/>
                      <w:bCs/>
                      <w:snapToGrid w:val="0"/>
                      <w:sz w:val="21"/>
                      <w:szCs w:val="21"/>
                    </w:rPr>
                    <w:t>VOCs</w:t>
                  </w:r>
                  <w:r w:rsidRPr="009521EB">
                    <w:rPr>
                      <w:rFonts w:ascii="Times New Roman" w:hAnsi="Times New Roman" w:cs="Times New Roman"/>
                      <w:bCs/>
                      <w:snapToGrid w:val="0"/>
                      <w:sz w:val="21"/>
                      <w:szCs w:val="21"/>
                    </w:rPr>
                    <w:t>排放的工业企业要入园区，实行区域内</w:t>
                  </w:r>
                  <w:r w:rsidRPr="009521EB">
                    <w:rPr>
                      <w:rFonts w:ascii="Times New Roman" w:hAnsi="Times New Roman" w:cs="Times New Roman"/>
                      <w:bCs/>
                      <w:snapToGrid w:val="0"/>
                      <w:sz w:val="21"/>
                      <w:szCs w:val="21"/>
                    </w:rPr>
                    <w:t>VOCs</w:t>
                  </w:r>
                  <w:r w:rsidRPr="009521EB">
                    <w:rPr>
                      <w:rFonts w:ascii="Times New Roman" w:hAnsi="Times New Roman" w:cs="Times New Roman"/>
                      <w:bCs/>
                      <w:snapToGrid w:val="0"/>
                      <w:sz w:val="21"/>
                      <w:szCs w:val="21"/>
                    </w:rPr>
                    <w:t>排放总量</w:t>
                  </w:r>
                  <w:proofErr w:type="gramStart"/>
                  <w:r w:rsidRPr="009521EB">
                    <w:rPr>
                      <w:rFonts w:ascii="Times New Roman" w:hAnsi="Times New Roman" w:cs="Times New Roman"/>
                      <w:bCs/>
                      <w:snapToGrid w:val="0"/>
                      <w:sz w:val="21"/>
                      <w:szCs w:val="21"/>
                    </w:rPr>
                    <w:t>倍</w:t>
                  </w:r>
                  <w:proofErr w:type="gramEnd"/>
                  <w:r w:rsidRPr="009521EB">
                    <w:rPr>
                      <w:rFonts w:ascii="Times New Roman" w:hAnsi="Times New Roman" w:cs="Times New Roman"/>
                      <w:bCs/>
                      <w:snapToGrid w:val="0"/>
                      <w:sz w:val="21"/>
                      <w:szCs w:val="21"/>
                    </w:rPr>
                    <w:t>量消减替代。禁止生产、销售不符合标准的机动车船、非道路移动机械用燃料；禁止向汽车和摩托车销售普通柴油以及其他非机动车用燃料；禁止向非道路移动机械销售渣油、重油和不符合规定的燃用油。</w:t>
                  </w:r>
                </w:p>
              </w:tc>
              <w:tc>
                <w:tcPr>
                  <w:tcW w:w="1125"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napToGrid w:val="0"/>
                      <w:sz w:val="21"/>
                      <w:szCs w:val="21"/>
                    </w:rPr>
                  </w:pPr>
                  <w:r w:rsidRPr="009521EB">
                    <w:rPr>
                      <w:rFonts w:ascii="Times New Roman" w:hAnsi="Times New Roman" w:cs="Times New Roman" w:hint="eastAsia"/>
                      <w:bCs/>
                      <w:snapToGrid w:val="0"/>
                      <w:sz w:val="21"/>
                      <w:szCs w:val="21"/>
                    </w:rPr>
                    <w:t>本项目位于河南省新乡市新乡经济开发区</w:t>
                  </w:r>
                  <w:proofErr w:type="gramStart"/>
                  <w:r w:rsidRPr="009521EB">
                    <w:rPr>
                      <w:rFonts w:ascii="Times New Roman" w:hAnsi="Times New Roman" w:cs="Times New Roman" w:hint="eastAsia"/>
                      <w:bCs/>
                      <w:snapToGrid w:val="0"/>
                      <w:sz w:val="21"/>
                      <w:szCs w:val="21"/>
                    </w:rPr>
                    <w:t>经纺路</w:t>
                  </w:r>
                  <w:r w:rsidRPr="009521EB">
                    <w:rPr>
                      <w:rFonts w:ascii="Times New Roman" w:hAnsi="Times New Roman" w:cs="Times New Roman" w:hint="eastAsia"/>
                      <w:bCs/>
                      <w:snapToGrid w:val="0"/>
                      <w:sz w:val="21"/>
                      <w:szCs w:val="21"/>
                    </w:rPr>
                    <w:t>8</w:t>
                  </w:r>
                  <w:r w:rsidRPr="009521EB">
                    <w:rPr>
                      <w:rFonts w:ascii="Times New Roman" w:hAnsi="Times New Roman" w:cs="Times New Roman" w:hint="eastAsia"/>
                      <w:bCs/>
                      <w:snapToGrid w:val="0"/>
                      <w:sz w:val="21"/>
                      <w:szCs w:val="21"/>
                    </w:rPr>
                    <w:t>号</w:t>
                  </w:r>
                  <w:proofErr w:type="gramEnd"/>
                  <w:r w:rsidRPr="009521EB">
                    <w:rPr>
                      <w:rFonts w:ascii="Times New Roman" w:hAnsi="Times New Roman" w:cs="Times New Roman" w:hint="eastAsia"/>
                      <w:bCs/>
                      <w:snapToGrid w:val="0"/>
                      <w:sz w:val="21"/>
                      <w:szCs w:val="21"/>
                    </w:rPr>
                    <w:t>，</w:t>
                  </w:r>
                  <w:proofErr w:type="gramStart"/>
                  <w:r w:rsidRPr="009521EB">
                    <w:rPr>
                      <w:rFonts w:ascii="Times New Roman" w:hAnsi="Times New Roman" w:cs="Times New Roman" w:hint="eastAsia"/>
                      <w:bCs/>
                      <w:snapToGrid w:val="0"/>
                      <w:sz w:val="21"/>
                      <w:szCs w:val="21"/>
                    </w:rPr>
                    <w:t>不在</w:t>
                  </w:r>
                  <w:r w:rsidRPr="009521EB">
                    <w:rPr>
                      <w:rFonts w:ascii="Times New Roman" w:hAnsi="Times New Roman" w:cs="Times New Roman"/>
                      <w:bCs/>
                      <w:snapToGrid w:val="0"/>
                      <w:sz w:val="21"/>
                      <w:szCs w:val="21"/>
                    </w:rPr>
                    <w:t>南</w:t>
                  </w:r>
                  <w:proofErr w:type="gramEnd"/>
                  <w:r w:rsidRPr="009521EB">
                    <w:rPr>
                      <w:rFonts w:ascii="Times New Roman" w:hAnsi="Times New Roman" w:cs="Times New Roman"/>
                      <w:bCs/>
                      <w:snapToGrid w:val="0"/>
                      <w:sz w:val="21"/>
                      <w:szCs w:val="21"/>
                    </w:rPr>
                    <w:t>太行旅游度假区规划区范围内</w:t>
                  </w:r>
                  <w:r w:rsidRPr="009521EB">
                    <w:rPr>
                      <w:rFonts w:ascii="Times New Roman" w:hAnsi="Times New Roman" w:cs="Times New Roman" w:hint="eastAsia"/>
                      <w:bCs/>
                      <w:snapToGrid w:val="0"/>
                      <w:sz w:val="21"/>
                      <w:szCs w:val="21"/>
                    </w:rPr>
                    <w:t>；不在</w:t>
                  </w:r>
                  <w:r w:rsidRPr="009521EB">
                    <w:rPr>
                      <w:rFonts w:ascii="Times New Roman" w:hAnsi="Times New Roman" w:cs="Times New Roman"/>
                      <w:bCs/>
                      <w:snapToGrid w:val="0"/>
                      <w:sz w:val="21"/>
                      <w:szCs w:val="21"/>
                    </w:rPr>
                    <w:t>新乡市山水林田湖草一体化生态城规划区范围内</w:t>
                  </w:r>
                  <w:r w:rsidRPr="009521EB">
                    <w:rPr>
                      <w:rFonts w:ascii="Times New Roman" w:hAnsi="Times New Roman" w:cs="Times New Roman" w:hint="eastAsia"/>
                      <w:bCs/>
                      <w:snapToGrid w:val="0"/>
                      <w:sz w:val="21"/>
                      <w:szCs w:val="21"/>
                    </w:rPr>
                    <w:t>；不在</w:t>
                  </w:r>
                  <w:r w:rsidRPr="009521EB">
                    <w:rPr>
                      <w:rFonts w:ascii="Times New Roman" w:hAnsi="Times New Roman" w:cs="Times New Roman"/>
                      <w:bCs/>
                      <w:snapToGrid w:val="0"/>
                      <w:sz w:val="21"/>
                      <w:szCs w:val="21"/>
                    </w:rPr>
                    <w:t>按规定划定的自然保护区、景观区、居民集中生活区的周边和重要交通干线、河流湖泊直观可视范围内；</w:t>
                  </w:r>
                  <w:r w:rsidRPr="009521EB">
                    <w:rPr>
                      <w:rFonts w:ascii="Times New Roman" w:hAnsi="Times New Roman" w:cs="Times New Roman" w:hint="eastAsia"/>
                      <w:bCs/>
                      <w:snapToGrid w:val="0"/>
                      <w:sz w:val="21"/>
                      <w:szCs w:val="21"/>
                    </w:rPr>
                    <w:t>不在</w:t>
                  </w:r>
                  <w:r w:rsidRPr="009521EB">
                    <w:rPr>
                      <w:rFonts w:ascii="Times New Roman" w:hAnsi="Times New Roman" w:cs="Times New Roman"/>
                      <w:bCs/>
                      <w:snapToGrid w:val="0"/>
                      <w:sz w:val="21"/>
                      <w:szCs w:val="21"/>
                    </w:rPr>
                    <w:t>特定生态保护红线范围内</w:t>
                  </w:r>
                  <w:r w:rsidRPr="009521EB">
                    <w:rPr>
                      <w:rFonts w:ascii="Times New Roman" w:hAnsi="Times New Roman" w:cs="Times New Roman" w:hint="eastAsia"/>
                      <w:bCs/>
                      <w:snapToGrid w:val="0"/>
                      <w:sz w:val="21"/>
                      <w:szCs w:val="21"/>
                    </w:rPr>
                    <w:t>。本项目属于技术改造排放</w:t>
                  </w:r>
                  <w:r w:rsidRPr="009521EB">
                    <w:rPr>
                      <w:rFonts w:ascii="Times New Roman" w:hAnsi="Times New Roman" w:cs="Times New Roman"/>
                      <w:bCs/>
                      <w:snapToGrid w:val="0"/>
                      <w:sz w:val="21"/>
                      <w:szCs w:val="21"/>
                    </w:rPr>
                    <w:t>VOCs</w:t>
                  </w:r>
                  <w:r w:rsidRPr="009521EB">
                    <w:rPr>
                      <w:rFonts w:ascii="Times New Roman" w:hAnsi="Times New Roman" w:cs="Times New Roman"/>
                      <w:bCs/>
                      <w:snapToGrid w:val="0"/>
                      <w:sz w:val="21"/>
                      <w:szCs w:val="21"/>
                    </w:rPr>
                    <w:t>的项目</w:t>
                  </w:r>
                  <w:r w:rsidRPr="009521EB">
                    <w:rPr>
                      <w:rFonts w:ascii="Times New Roman" w:hAnsi="Times New Roman" w:cs="Times New Roman" w:hint="eastAsia"/>
                      <w:bCs/>
                      <w:snapToGrid w:val="0"/>
                      <w:sz w:val="21"/>
                      <w:szCs w:val="21"/>
                    </w:rPr>
                    <w:t>，原料使用</w:t>
                  </w:r>
                  <w:r w:rsidRPr="009521EB">
                    <w:rPr>
                      <w:rFonts w:ascii="Times New Roman" w:hAnsi="Times New Roman" w:cs="Times New Roman"/>
                      <w:bCs/>
                      <w:snapToGrid w:val="0"/>
                      <w:sz w:val="21"/>
                      <w:szCs w:val="21"/>
                    </w:rPr>
                    <w:t>低</w:t>
                  </w:r>
                  <w:r w:rsidRPr="009521EB">
                    <w:rPr>
                      <w:rFonts w:ascii="Times New Roman" w:hAnsi="Times New Roman" w:cs="Times New Roman"/>
                      <w:bCs/>
                      <w:snapToGrid w:val="0"/>
                      <w:sz w:val="21"/>
                      <w:szCs w:val="21"/>
                    </w:rPr>
                    <w:t>VOCs</w:t>
                  </w:r>
                  <w:r w:rsidRPr="009521EB">
                    <w:rPr>
                      <w:rFonts w:ascii="Times New Roman" w:hAnsi="Times New Roman" w:cs="Times New Roman"/>
                      <w:bCs/>
                      <w:snapToGrid w:val="0"/>
                      <w:sz w:val="21"/>
                      <w:szCs w:val="21"/>
                    </w:rPr>
                    <w:t>含量的原辅材料，</w:t>
                  </w:r>
                  <w:r w:rsidRPr="009521EB">
                    <w:rPr>
                      <w:rFonts w:ascii="Times New Roman" w:hAnsi="Times New Roman" w:cs="Times New Roman" w:hint="eastAsia"/>
                      <w:bCs/>
                      <w:snapToGrid w:val="0"/>
                      <w:sz w:val="21"/>
                      <w:szCs w:val="21"/>
                    </w:rPr>
                    <w:t>配套安装“集气罩</w:t>
                  </w:r>
                  <w:r w:rsidRPr="009521EB">
                    <w:rPr>
                      <w:rFonts w:ascii="Times New Roman" w:hAnsi="Times New Roman" w:cs="Times New Roman" w:hint="eastAsia"/>
                      <w:bCs/>
                      <w:snapToGrid w:val="0"/>
                      <w:sz w:val="21"/>
                      <w:szCs w:val="21"/>
                    </w:rPr>
                    <w:t>+</w:t>
                  </w:r>
                  <w:r w:rsidRPr="009521EB">
                    <w:rPr>
                      <w:rFonts w:ascii="Times New Roman" w:hAnsi="Times New Roman" w:cs="Times New Roman" w:hint="eastAsia"/>
                      <w:bCs/>
                      <w:snapToGrid w:val="0"/>
                      <w:sz w:val="21"/>
                      <w:szCs w:val="21"/>
                    </w:rPr>
                    <w:t>过滤</w:t>
                  </w:r>
                  <w:r w:rsidRPr="009521EB">
                    <w:rPr>
                      <w:rFonts w:ascii="Times New Roman" w:hAnsi="Times New Roman" w:cs="Times New Roman" w:hint="eastAsia"/>
                      <w:bCs/>
                      <w:snapToGrid w:val="0"/>
                      <w:sz w:val="21"/>
                      <w:szCs w:val="21"/>
                    </w:rPr>
                    <w:t>+</w:t>
                  </w:r>
                  <w:r w:rsidRPr="009521EB">
                    <w:rPr>
                      <w:rFonts w:ascii="Times New Roman" w:hAnsi="Times New Roman" w:cs="Times New Roman" w:hint="eastAsia"/>
                      <w:bCs/>
                      <w:snapToGrid w:val="0"/>
                      <w:sz w:val="21"/>
                      <w:szCs w:val="21"/>
                    </w:rPr>
                    <w:t>活性炭吸附</w:t>
                  </w:r>
                  <w:r w:rsidRPr="009521EB">
                    <w:rPr>
                      <w:rFonts w:ascii="Times New Roman" w:hAnsi="Times New Roman" w:cs="Times New Roman"/>
                      <w:bCs/>
                      <w:snapToGrid w:val="0"/>
                      <w:sz w:val="21"/>
                      <w:szCs w:val="21"/>
                    </w:rPr>
                    <w:t>/</w:t>
                  </w:r>
                  <w:r w:rsidRPr="009521EB">
                    <w:rPr>
                      <w:rFonts w:ascii="Times New Roman" w:hAnsi="Times New Roman" w:cs="Times New Roman" w:hint="eastAsia"/>
                      <w:bCs/>
                      <w:snapToGrid w:val="0"/>
                      <w:sz w:val="21"/>
                      <w:szCs w:val="21"/>
                    </w:rPr>
                    <w:t>脱附</w:t>
                  </w:r>
                  <w:r w:rsidRPr="009521EB">
                    <w:rPr>
                      <w:rFonts w:ascii="Times New Roman" w:hAnsi="Times New Roman" w:cs="Times New Roman" w:hint="eastAsia"/>
                      <w:bCs/>
                      <w:snapToGrid w:val="0"/>
                      <w:sz w:val="21"/>
                      <w:szCs w:val="21"/>
                    </w:rPr>
                    <w:t>-</w:t>
                  </w:r>
                  <w:r w:rsidRPr="009521EB">
                    <w:rPr>
                      <w:rFonts w:ascii="Times New Roman" w:hAnsi="Times New Roman" w:cs="Times New Roman" w:hint="eastAsia"/>
                      <w:bCs/>
                      <w:snapToGrid w:val="0"/>
                      <w:sz w:val="21"/>
                      <w:szCs w:val="21"/>
                    </w:rPr>
                    <w:t>催化燃烧装置”处理后达标排放，</w:t>
                  </w:r>
                  <w:r w:rsidRPr="009521EB">
                    <w:rPr>
                      <w:rFonts w:ascii="Times New Roman" w:hAnsi="Times New Roman" w:cs="Times New Roman"/>
                      <w:bCs/>
                      <w:snapToGrid w:val="0"/>
                      <w:sz w:val="21"/>
                      <w:szCs w:val="21"/>
                    </w:rPr>
                    <w:t>VOCs</w:t>
                  </w:r>
                  <w:r w:rsidRPr="009521EB">
                    <w:rPr>
                      <w:rFonts w:ascii="Times New Roman" w:hAnsi="Times New Roman" w:cs="Times New Roman"/>
                      <w:bCs/>
                      <w:snapToGrid w:val="0"/>
                      <w:sz w:val="21"/>
                      <w:szCs w:val="21"/>
                    </w:rPr>
                    <w:t>排放总量</w:t>
                  </w:r>
                  <w:r w:rsidRPr="009521EB">
                    <w:rPr>
                      <w:rFonts w:ascii="Times New Roman" w:hAnsi="Times New Roman" w:cs="Times New Roman" w:hint="eastAsia"/>
                      <w:bCs/>
                      <w:snapToGrid w:val="0"/>
                      <w:sz w:val="21"/>
                      <w:szCs w:val="21"/>
                    </w:rPr>
                    <w:t>实行区域内</w:t>
                  </w:r>
                  <w:proofErr w:type="gramStart"/>
                  <w:r w:rsidRPr="009521EB">
                    <w:rPr>
                      <w:rFonts w:ascii="Times New Roman" w:hAnsi="Times New Roman" w:cs="Times New Roman"/>
                      <w:bCs/>
                      <w:snapToGrid w:val="0"/>
                      <w:sz w:val="21"/>
                      <w:szCs w:val="21"/>
                    </w:rPr>
                    <w:t>倍</w:t>
                  </w:r>
                  <w:proofErr w:type="gramEnd"/>
                  <w:r w:rsidRPr="009521EB">
                    <w:rPr>
                      <w:rFonts w:ascii="Times New Roman" w:hAnsi="Times New Roman" w:cs="Times New Roman"/>
                      <w:bCs/>
                      <w:snapToGrid w:val="0"/>
                      <w:sz w:val="21"/>
                      <w:szCs w:val="21"/>
                    </w:rPr>
                    <w:lastRenderedPageBreak/>
                    <w:t>量消减替代。</w:t>
                  </w:r>
                  <w:r w:rsidRPr="009521EB">
                    <w:rPr>
                      <w:rFonts w:ascii="Times New Roman" w:hAnsi="Times New Roman" w:cs="Times New Roman" w:hint="eastAsia"/>
                      <w:bCs/>
                      <w:snapToGrid w:val="0"/>
                      <w:sz w:val="21"/>
                      <w:szCs w:val="21"/>
                    </w:rPr>
                    <w:t>本项目不</w:t>
                  </w:r>
                  <w:r w:rsidRPr="009521EB">
                    <w:rPr>
                      <w:rFonts w:ascii="Times New Roman" w:hAnsi="Times New Roman" w:cs="Times New Roman"/>
                      <w:bCs/>
                      <w:snapToGrid w:val="0"/>
                      <w:sz w:val="21"/>
                      <w:szCs w:val="21"/>
                    </w:rPr>
                    <w:t>生产、销售不符合标准的机动车船、非道路移动机械用燃料；</w:t>
                  </w:r>
                  <w:r w:rsidRPr="009521EB">
                    <w:rPr>
                      <w:rFonts w:ascii="Times New Roman" w:hAnsi="Times New Roman" w:cs="Times New Roman" w:hint="eastAsia"/>
                      <w:bCs/>
                      <w:snapToGrid w:val="0"/>
                      <w:sz w:val="21"/>
                      <w:szCs w:val="21"/>
                    </w:rPr>
                    <w:t>不</w:t>
                  </w:r>
                  <w:r w:rsidRPr="009521EB">
                    <w:rPr>
                      <w:rFonts w:ascii="Times New Roman" w:hAnsi="Times New Roman" w:cs="Times New Roman"/>
                      <w:bCs/>
                      <w:snapToGrid w:val="0"/>
                      <w:sz w:val="21"/>
                      <w:szCs w:val="21"/>
                    </w:rPr>
                    <w:t>向汽车和摩托车销售普通柴油以及其他非机动车用燃料；</w:t>
                  </w:r>
                  <w:r w:rsidRPr="009521EB">
                    <w:rPr>
                      <w:rFonts w:ascii="Times New Roman" w:hAnsi="Times New Roman" w:cs="Times New Roman" w:hint="eastAsia"/>
                      <w:bCs/>
                      <w:snapToGrid w:val="0"/>
                      <w:sz w:val="21"/>
                      <w:szCs w:val="21"/>
                    </w:rPr>
                    <w:t>不</w:t>
                  </w:r>
                  <w:r w:rsidRPr="009521EB">
                    <w:rPr>
                      <w:rFonts w:ascii="Times New Roman" w:hAnsi="Times New Roman" w:cs="Times New Roman"/>
                      <w:bCs/>
                      <w:snapToGrid w:val="0"/>
                      <w:sz w:val="21"/>
                      <w:szCs w:val="21"/>
                    </w:rPr>
                    <w:t>向非道路移动机械销售渣油、重油和不符合规定的燃用油。</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lastRenderedPageBreak/>
                    <w:t>符合</w:t>
                  </w:r>
                </w:p>
              </w:tc>
            </w:tr>
            <w:tr w:rsidR="0032022D" w:rsidRPr="009521EB" w:rsidTr="006F7081">
              <w:trPr>
                <w:trHeight w:val="21"/>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9.</w:t>
                  </w:r>
                  <w:r w:rsidRPr="009521EB">
                    <w:rPr>
                      <w:rFonts w:ascii="Times New Roman" w:hAnsi="Times New Roman" w:cs="Times New Roman"/>
                      <w:bCs/>
                      <w:snapToGrid w:val="0"/>
                      <w:sz w:val="21"/>
                      <w:szCs w:val="21"/>
                    </w:rPr>
                    <w:t>严格控制新建、扩建钢铁冶炼、水泥、有色金属冶炼、平板玻璃、化工、建筑陶瓷、耐火材料、砖瓦、矿山开采等行业的高排放、高污染项目，促进传统煤化工、水泥行业绿色转型、智能升级。城市建成区内人口密集区、环境脆弱敏感区周边的钢铁冶炼、水泥、有色金属冶炼、平板玻璃、化工、建筑陶瓷、耐火材料、砖瓦、矿山开采等行业中的高排放、高污染项目，应当限期搬迁、升级改造或者转型、退出。新建、改建、扩建</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两高</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项目须符合生态环境保护法律法规和相关法定规划，满足重点污染物排放总量控制、碳排放达峰目标、生态环境准入清单、相关规划环评和相应行业建设项目环境准入条件、环</w:t>
                  </w:r>
                  <w:proofErr w:type="gramStart"/>
                  <w:r w:rsidRPr="009521EB">
                    <w:rPr>
                      <w:rFonts w:ascii="Times New Roman" w:hAnsi="Times New Roman" w:cs="Times New Roman"/>
                      <w:bCs/>
                      <w:snapToGrid w:val="0"/>
                      <w:sz w:val="21"/>
                      <w:szCs w:val="21"/>
                    </w:rPr>
                    <w:t>评文件</w:t>
                  </w:r>
                  <w:proofErr w:type="gramEnd"/>
                  <w:r w:rsidRPr="009521EB">
                    <w:rPr>
                      <w:rFonts w:ascii="Times New Roman" w:hAnsi="Times New Roman" w:cs="Times New Roman"/>
                      <w:bCs/>
                      <w:snapToGrid w:val="0"/>
                      <w:sz w:val="21"/>
                      <w:szCs w:val="21"/>
                    </w:rPr>
                    <w:t>审批原则要求。石化、现代煤化工项目应纳入国家产业规划。新建、扩建石化、化工、焦化、有色金属冶炼、平板玻璃项目应布设在依法合</w:t>
                  </w:r>
                  <w:proofErr w:type="gramStart"/>
                  <w:r w:rsidRPr="009521EB">
                    <w:rPr>
                      <w:rFonts w:ascii="Times New Roman" w:hAnsi="Times New Roman" w:cs="Times New Roman"/>
                      <w:bCs/>
                      <w:snapToGrid w:val="0"/>
                      <w:sz w:val="21"/>
                      <w:szCs w:val="21"/>
                    </w:rPr>
                    <w:t>规</w:t>
                  </w:r>
                  <w:proofErr w:type="gramEnd"/>
                  <w:r w:rsidRPr="009521EB">
                    <w:rPr>
                      <w:rFonts w:ascii="Times New Roman" w:hAnsi="Times New Roman" w:cs="Times New Roman"/>
                      <w:bCs/>
                      <w:snapToGrid w:val="0"/>
                      <w:sz w:val="21"/>
                      <w:szCs w:val="21"/>
                    </w:rPr>
                    <w:t>设立并经规划环评的产业园区。严格控制新增燃煤项目建设，燃煤发电项目严格按照政府工作部署落实。</w:t>
                  </w:r>
                </w:p>
              </w:tc>
              <w:tc>
                <w:tcPr>
                  <w:tcW w:w="1125"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napToGrid w:val="0"/>
                      <w:sz w:val="21"/>
                      <w:szCs w:val="21"/>
                    </w:rPr>
                  </w:pPr>
                  <w:r w:rsidRPr="009521EB">
                    <w:rPr>
                      <w:rFonts w:ascii="Times New Roman" w:hAnsi="Times New Roman" w:cs="Times New Roman"/>
                      <w:sz w:val="21"/>
                      <w:szCs w:val="21"/>
                    </w:rPr>
                    <w:t>本项目属于</w:t>
                  </w:r>
                  <w:r w:rsidRPr="009521EB">
                    <w:rPr>
                      <w:rFonts w:ascii="Times New Roman" w:hAnsi="Times New Roman" w:cs="Times New Roman" w:hint="eastAsia"/>
                      <w:bCs/>
                      <w:sz w:val="21"/>
                      <w:szCs w:val="21"/>
                    </w:rPr>
                    <w:t>非金属废料和碎屑加工处理项目</w:t>
                  </w:r>
                  <w:r w:rsidRPr="009521EB">
                    <w:rPr>
                      <w:rFonts w:ascii="Times New Roman" w:hAnsi="Times New Roman" w:cs="Times New Roman"/>
                      <w:sz w:val="21"/>
                      <w:szCs w:val="21"/>
                    </w:rPr>
                    <w:t>，不属于</w:t>
                  </w:r>
                  <w:r w:rsidRPr="009521EB">
                    <w:rPr>
                      <w:rFonts w:ascii="Times New Roman" w:hAnsi="Times New Roman" w:cs="Times New Roman"/>
                      <w:sz w:val="21"/>
                      <w:szCs w:val="21"/>
                    </w:rPr>
                    <w:t>“</w:t>
                  </w:r>
                  <w:r w:rsidRPr="009521EB">
                    <w:rPr>
                      <w:rFonts w:ascii="Times New Roman" w:hAnsi="Times New Roman" w:cs="Times New Roman"/>
                      <w:sz w:val="21"/>
                      <w:szCs w:val="21"/>
                    </w:rPr>
                    <w:t>两高</w:t>
                  </w:r>
                  <w:r w:rsidRPr="009521EB">
                    <w:rPr>
                      <w:rFonts w:ascii="Times New Roman" w:hAnsi="Times New Roman" w:cs="Times New Roman"/>
                      <w:sz w:val="21"/>
                      <w:szCs w:val="21"/>
                    </w:rPr>
                    <w:t>”</w:t>
                  </w:r>
                  <w:r w:rsidRPr="009521EB">
                    <w:rPr>
                      <w:rFonts w:ascii="Times New Roman" w:hAnsi="Times New Roman" w:cs="Times New Roman"/>
                      <w:sz w:val="21"/>
                      <w:szCs w:val="21"/>
                    </w:rPr>
                    <w:t>项目。</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t>符合</w:t>
                  </w:r>
                </w:p>
              </w:tc>
            </w:tr>
            <w:tr w:rsidR="0032022D" w:rsidRPr="009521EB" w:rsidTr="006F7081">
              <w:trPr>
                <w:trHeight w:val="21"/>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10.</w:t>
                  </w:r>
                  <w:r w:rsidRPr="009521EB">
                    <w:rPr>
                      <w:rFonts w:ascii="Times New Roman" w:hAnsi="Times New Roman" w:cs="Times New Roman"/>
                      <w:bCs/>
                      <w:snapToGrid w:val="0"/>
                      <w:sz w:val="21"/>
                      <w:szCs w:val="21"/>
                    </w:rPr>
                    <w:t>按照各产业集聚区建设发展规划，培育和建设关联企业高度集中的产业基地，积极推行区域、规划环境影响评价，对搬迁升级改造石化、化工、建材、有色等项目的环境影响评价，应满足区域、规划环评要求。对水泥行业不再实施省内产能置换，对本地过剩产能重点行业搬迁、改建项目，实行污染物排放</w:t>
                  </w:r>
                  <w:proofErr w:type="gramStart"/>
                  <w:r w:rsidRPr="009521EB">
                    <w:rPr>
                      <w:rFonts w:ascii="Times New Roman" w:hAnsi="Times New Roman" w:cs="Times New Roman"/>
                      <w:bCs/>
                      <w:snapToGrid w:val="0"/>
                      <w:sz w:val="21"/>
                      <w:szCs w:val="21"/>
                    </w:rPr>
                    <w:t>倍</w:t>
                  </w:r>
                  <w:proofErr w:type="gramEnd"/>
                  <w:r w:rsidRPr="009521EB">
                    <w:rPr>
                      <w:rFonts w:ascii="Times New Roman" w:hAnsi="Times New Roman" w:cs="Times New Roman"/>
                      <w:bCs/>
                      <w:snapToGrid w:val="0"/>
                      <w:sz w:val="21"/>
                      <w:szCs w:val="21"/>
                    </w:rPr>
                    <w:t>量削减替代。</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bCs/>
                      <w:snapToGrid w:val="0"/>
                      <w:sz w:val="21"/>
                      <w:szCs w:val="21"/>
                    </w:rPr>
                    <w:t>不涉及。</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napToGrid w:val="0"/>
                      <w:sz w:val="21"/>
                      <w:szCs w:val="21"/>
                    </w:rPr>
                    <w:t>/</w:t>
                  </w:r>
                </w:p>
              </w:tc>
            </w:tr>
            <w:tr w:rsidR="0032022D" w:rsidRPr="009521EB" w:rsidTr="006F7081">
              <w:trPr>
                <w:trHeight w:val="28"/>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restart"/>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r w:rsidRPr="009521EB">
                    <w:rPr>
                      <w:rFonts w:ascii="Times New Roman" w:hAnsi="Times New Roman" w:cs="Times New Roman"/>
                      <w:bCs/>
                      <w:snapToGrid w:val="0"/>
                      <w:sz w:val="21"/>
                      <w:szCs w:val="21"/>
                    </w:rPr>
                    <w:t>污染物排放管控</w:t>
                  </w: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1.</w:t>
                  </w:r>
                  <w:r w:rsidRPr="009521EB">
                    <w:rPr>
                      <w:rFonts w:ascii="Times New Roman" w:hAnsi="Times New Roman" w:cs="Times New Roman"/>
                      <w:bCs/>
                      <w:snapToGrid w:val="0"/>
                      <w:sz w:val="21"/>
                      <w:szCs w:val="21"/>
                    </w:rPr>
                    <w:t>新、改、扩建项目主要污染物排放要求满足当地总量减排要求。</w:t>
                  </w:r>
                </w:p>
              </w:tc>
              <w:tc>
                <w:tcPr>
                  <w:tcW w:w="1125"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napToGrid w:val="0"/>
                      <w:sz w:val="21"/>
                      <w:szCs w:val="21"/>
                    </w:rPr>
                  </w:pPr>
                  <w:r w:rsidRPr="009521EB">
                    <w:rPr>
                      <w:rFonts w:ascii="Times New Roman" w:hAnsi="Times New Roman" w:cs="Times New Roman"/>
                      <w:sz w:val="21"/>
                      <w:szCs w:val="21"/>
                    </w:rPr>
                    <w:t>本项目污染物</w:t>
                  </w:r>
                  <w:r w:rsidRPr="009521EB">
                    <w:rPr>
                      <w:rFonts w:ascii="Times New Roman" w:hAnsi="Times New Roman" w:cs="Times New Roman" w:hint="eastAsia"/>
                      <w:sz w:val="21"/>
                      <w:szCs w:val="21"/>
                    </w:rPr>
                    <w:t>V</w:t>
                  </w:r>
                  <w:r w:rsidRPr="009521EB">
                    <w:rPr>
                      <w:rFonts w:ascii="Times New Roman" w:hAnsi="Times New Roman" w:cs="Times New Roman"/>
                      <w:sz w:val="21"/>
                      <w:szCs w:val="21"/>
                    </w:rPr>
                    <w:t>OCs</w:t>
                  </w:r>
                  <w:r w:rsidRPr="009521EB">
                    <w:rPr>
                      <w:rFonts w:ascii="Times New Roman" w:hAnsi="Times New Roman" w:cs="Times New Roman"/>
                      <w:sz w:val="21"/>
                      <w:szCs w:val="21"/>
                    </w:rPr>
                    <w:t>，</w:t>
                  </w:r>
                  <w:r w:rsidRPr="009521EB">
                    <w:rPr>
                      <w:rFonts w:ascii="Times New Roman" w:hAnsi="Times New Roman" w:cs="Times New Roman"/>
                      <w:snapToGrid w:val="0"/>
                      <w:sz w:val="21"/>
                      <w:szCs w:val="21"/>
                    </w:rPr>
                    <w:t>排放满足当地总量减排要求</w:t>
                  </w:r>
                  <w:r w:rsidRPr="009521EB">
                    <w:rPr>
                      <w:rFonts w:ascii="Times New Roman" w:hAnsi="Times New Roman" w:cs="Times New Roman"/>
                      <w:sz w:val="21"/>
                      <w:szCs w:val="21"/>
                    </w:rPr>
                    <w:t>。</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t>符合</w:t>
                  </w:r>
                </w:p>
              </w:tc>
            </w:tr>
            <w:tr w:rsidR="0032022D" w:rsidRPr="009521EB" w:rsidTr="006F7081">
              <w:trPr>
                <w:trHeight w:val="27"/>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2.</w:t>
                  </w:r>
                  <w:r w:rsidRPr="009521EB">
                    <w:rPr>
                      <w:rFonts w:ascii="Times New Roman" w:hAnsi="Times New Roman" w:cs="Times New Roman"/>
                      <w:bCs/>
                      <w:snapToGrid w:val="0"/>
                      <w:sz w:val="21"/>
                      <w:szCs w:val="21"/>
                    </w:rPr>
                    <w:t>卫河、共产主义渠、文</w:t>
                  </w:r>
                  <w:proofErr w:type="gramStart"/>
                  <w:r w:rsidRPr="009521EB">
                    <w:rPr>
                      <w:rFonts w:ascii="Times New Roman" w:hAnsi="Times New Roman" w:cs="Times New Roman"/>
                      <w:bCs/>
                      <w:snapToGrid w:val="0"/>
                      <w:sz w:val="21"/>
                      <w:szCs w:val="21"/>
                    </w:rPr>
                    <w:t>岩渠保持</w:t>
                  </w:r>
                  <w:r w:rsidRPr="009521EB">
                    <w:rPr>
                      <w:rFonts w:ascii="Times New Roman" w:hAnsi="Times New Roman" w:cs="Times New Roman"/>
                      <w:bCs/>
                      <w:snapToGrid w:val="0"/>
                      <w:sz w:val="21"/>
                      <w:szCs w:val="21"/>
                    </w:rPr>
                    <w:t>Ⅴ</w:t>
                  </w:r>
                  <w:proofErr w:type="gramEnd"/>
                  <w:r w:rsidRPr="009521EB">
                    <w:rPr>
                      <w:rFonts w:ascii="Times New Roman" w:hAnsi="Times New Roman" w:cs="Times New Roman"/>
                      <w:bCs/>
                      <w:snapToGrid w:val="0"/>
                      <w:sz w:val="21"/>
                      <w:szCs w:val="21"/>
                    </w:rPr>
                    <w:t>类指标，黄庄河、</w:t>
                  </w:r>
                  <w:r w:rsidRPr="009521EB">
                    <w:rPr>
                      <w:rFonts w:ascii="Times New Roman" w:hAnsi="Times New Roman" w:cs="Times New Roman"/>
                      <w:bCs/>
                      <w:snapToGrid w:val="0"/>
                      <w:sz w:val="21"/>
                      <w:szCs w:val="21"/>
                    </w:rPr>
                    <w:lastRenderedPageBreak/>
                    <w:t>西柳青河达到</w:t>
                  </w:r>
                  <w:r w:rsidRPr="009521EB">
                    <w:rPr>
                      <w:rFonts w:ascii="Times New Roman" w:hAnsi="Times New Roman" w:cs="Times New Roman"/>
                      <w:bCs/>
                      <w:snapToGrid w:val="0"/>
                      <w:sz w:val="21"/>
                      <w:szCs w:val="21"/>
                    </w:rPr>
                    <w:t>Ⅳ</w:t>
                  </w:r>
                  <w:r w:rsidRPr="009521EB">
                    <w:rPr>
                      <w:rFonts w:ascii="Times New Roman" w:hAnsi="Times New Roman" w:cs="Times New Roman"/>
                      <w:bCs/>
                      <w:snapToGrid w:val="0"/>
                      <w:sz w:val="21"/>
                      <w:szCs w:val="21"/>
                    </w:rPr>
                    <w:t>类指标，天然渠、人民胜利</w:t>
                  </w:r>
                  <w:proofErr w:type="gramStart"/>
                  <w:r w:rsidRPr="009521EB">
                    <w:rPr>
                      <w:rFonts w:ascii="Times New Roman" w:hAnsi="Times New Roman" w:cs="Times New Roman"/>
                      <w:bCs/>
                      <w:snapToGrid w:val="0"/>
                      <w:sz w:val="21"/>
                      <w:szCs w:val="21"/>
                    </w:rPr>
                    <w:t>渠达到</w:t>
                  </w:r>
                  <w:proofErr w:type="gramEnd"/>
                  <w:r w:rsidRPr="009521EB">
                    <w:rPr>
                      <w:rFonts w:ascii="Times New Roman" w:hAnsi="Times New Roman" w:cs="Times New Roman"/>
                      <w:bCs/>
                      <w:snapToGrid w:val="0"/>
                      <w:sz w:val="21"/>
                      <w:szCs w:val="21"/>
                    </w:rPr>
                    <w:t>Ⅲ</w:t>
                  </w:r>
                  <w:r w:rsidRPr="009521EB">
                    <w:rPr>
                      <w:rFonts w:ascii="Times New Roman" w:hAnsi="Times New Roman" w:cs="Times New Roman"/>
                      <w:bCs/>
                      <w:snapToGrid w:val="0"/>
                      <w:sz w:val="21"/>
                      <w:szCs w:val="21"/>
                    </w:rPr>
                    <w:t>类指标；城市集中式饮用水水源地取水水质达标率达到</w:t>
                  </w:r>
                  <w:r w:rsidRPr="009521EB">
                    <w:rPr>
                      <w:rFonts w:ascii="Times New Roman" w:hAnsi="Times New Roman" w:cs="Times New Roman"/>
                      <w:bCs/>
                      <w:snapToGrid w:val="0"/>
                      <w:sz w:val="21"/>
                      <w:szCs w:val="21"/>
                    </w:rPr>
                    <w:t>100%</w:t>
                  </w:r>
                  <w:r w:rsidRPr="009521EB">
                    <w:rPr>
                      <w:rFonts w:ascii="Times New Roman" w:hAnsi="Times New Roman" w:cs="Times New Roman"/>
                      <w:bCs/>
                      <w:snapToGrid w:val="0"/>
                      <w:sz w:val="21"/>
                      <w:szCs w:val="21"/>
                    </w:rPr>
                    <w:t>；地下水质量考核点位水质级别保持稳定；确保完成国家水质考核目标。全市建成区全面消除黑臭水体，县（市）建成区基本完成黑臭水体整治任务。重点治理市域内卫河、共产主义渠、东孟姜女河等海河流域河流，以及西柳青河、天然渠、</w:t>
                  </w:r>
                  <w:proofErr w:type="gramStart"/>
                  <w:r w:rsidRPr="009521EB">
                    <w:rPr>
                      <w:rFonts w:ascii="Times New Roman" w:hAnsi="Times New Roman" w:cs="Times New Roman"/>
                      <w:bCs/>
                      <w:snapToGrid w:val="0"/>
                      <w:sz w:val="21"/>
                      <w:szCs w:val="21"/>
                    </w:rPr>
                    <w:t>文岩渠等</w:t>
                  </w:r>
                  <w:proofErr w:type="gramEnd"/>
                  <w:r w:rsidRPr="009521EB">
                    <w:rPr>
                      <w:rFonts w:ascii="Times New Roman" w:hAnsi="Times New Roman" w:cs="Times New Roman"/>
                      <w:bCs/>
                      <w:snapToGrid w:val="0"/>
                      <w:sz w:val="21"/>
                      <w:szCs w:val="21"/>
                    </w:rPr>
                    <w:t>黄河流域河流，全面开展清河行动、实施河道清淤、规范入河排污口管理，统筹推进水污染综合整治及水生态保护修复，提升河流自净能力，建立生态调水长效机制，保障河流水质稳定达标。禁止以任何方式直接向水功能区要求为</w:t>
                  </w:r>
                  <w:r w:rsidRPr="009521EB">
                    <w:rPr>
                      <w:rFonts w:ascii="Times New Roman" w:hAnsi="Times New Roman" w:cs="Times New Roman"/>
                      <w:bCs/>
                      <w:snapToGrid w:val="0"/>
                      <w:sz w:val="21"/>
                      <w:szCs w:val="21"/>
                    </w:rPr>
                    <w:t>Ⅱ</w:t>
                  </w:r>
                  <w:r w:rsidRPr="009521EB">
                    <w:rPr>
                      <w:rFonts w:ascii="Times New Roman" w:hAnsi="Times New Roman" w:cs="Times New Roman"/>
                      <w:bCs/>
                      <w:snapToGrid w:val="0"/>
                      <w:sz w:val="21"/>
                      <w:szCs w:val="21"/>
                    </w:rPr>
                    <w:t>类的水体和地表水型集中式生活饮用水水源保护区内的水体排放污水；污水排入黄河干流、黄河一级支流和涉及</w:t>
                  </w:r>
                  <w:r w:rsidRPr="009521EB">
                    <w:rPr>
                      <w:rFonts w:ascii="Times New Roman" w:hAnsi="Times New Roman" w:cs="Times New Roman"/>
                      <w:bCs/>
                      <w:snapToGrid w:val="0"/>
                      <w:sz w:val="21"/>
                      <w:szCs w:val="21"/>
                    </w:rPr>
                    <w:t>Ⅲ</w:t>
                  </w:r>
                  <w:r w:rsidRPr="009521EB">
                    <w:rPr>
                      <w:rFonts w:ascii="Times New Roman" w:hAnsi="Times New Roman" w:cs="Times New Roman"/>
                      <w:bCs/>
                      <w:snapToGrid w:val="0"/>
                      <w:sz w:val="21"/>
                      <w:szCs w:val="21"/>
                    </w:rPr>
                    <w:t>类水功能区要求的其它水体时，执行一级标准；污水排入除上述水体以外的其它河流、湖泊、水库、运河、渠道、湿地、坑塘、蓄滞洪区等地表水体时，执行二级标准。</w:t>
                  </w:r>
                </w:p>
              </w:tc>
              <w:tc>
                <w:tcPr>
                  <w:tcW w:w="1125"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napToGrid w:val="0"/>
                      <w:sz w:val="21"/>
                      <w:szCs w:val="21"/>
                    </w:rPr>
                  </w:pPr>
                  <w:r w:rsidRPr="009521EB">
                    <w:rPr>
                      <w:rFonts w:ascii="Times New Roman" w:hAnsi="Times New Roman" w:cs="Times New Roman"/>
                      <w:sz w:val="21"/>
                      <w:szCs w:val="21"/>
                    </w:rPr>
                    <w:lastRenderedPageBreak/>
                    <w:t>本项目属于</w:t>
                  </w:r>
                  <w:r w:rsidRPr="009521EB">
                    <w:rPr>
                      <w:rFonts w:ascii="Times New Roman" w:hAnsi="Times New Roman" w:cs="Times New Roman" w:hint="eastAsia"/>
                      <w:sz w:val="21"/>
                      <w:szCs w:val="21"/>
                    </w:rPr>
                    <w:t>非金属废料和碎屑</w:t>
                  </w:r>
                  <w:r w:rsidRPr="009521EB">
                    <w:rPr>
                      <w:rFonts w:ascii="Times New Roman" w:hAnsi="Times New Roman" w:cs="Times New Roman" w:hint="eastAsia"/>
                      <w:sz w:val="21"/>
                      <w:szCs w:val="21"/>
                    </w:rPr>
                    <w:lastRenderedPageBreak/>
                    <w:t>加工处理</w:t>
                  </w:r>
                  <w:r w:rsidRPr="009521EB">
                    <w:rPr>
                      <w:rFonts w:ascii="Times New Roman" w:hAnsi="Times New Roman" w:cs="Times New Roman"/>
                      <w:sz w:val="21"/>
                      <w:szCs w:val="21"/>
                    </w:rPr>
                    <w:t>，</w:t>
                  </w:r>
                  <w:r w:rsidRPr="009521EB">
                    <w:rPr>
                      <w:rFonts w:ascii="Times New Roman" w:hAnsi="Times New Roman" w:cs="Times New Roman" w:hint="eastAsia"/>
                      <w:sz w:val="21"/>
                      <w:szCs w:val="21"/>
                    </w:rPr>
                    <w:t>本项目</w:t>
                  </w:r>
                  <w:proofErr w:type="gramStart"/>
                  <w:r w:rsidRPr="009521EB">
                    <w:rPr>
                      <w:rFonts w:ascii="Times New Roman" w:hAnsi="Times New Roman" w:cs="Times New Roman" w:hint="eastAsia"/>
                      <w:sz w:val="21"/>
                      <w:szCs w:val="21"/>
                    </w:rPr>
                    <w:t>不</w:t>
                  </w:r>
                  <w:proofErr w:type="gramEnd"/>
                  <w:r w:rsidRPr="009521EB">
                    <w:rPr>
                      <w:rFonts w:ascii="Times New Roman" w:hAnsi="Times New Roman" w:cs="Times New Roman" w:hint="eastAsia"/>
                      <w:sz w:val="21"/>
                      <w:szCs w:val="21"/>
                    </w:rPr>
                    <w:t>新增废水。</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lastRenderedPageBreak/>
                    <w:t>符合</w:t>
                  </w:r>
                </w:p>
              </w:tc>
            </w:tr>
            <w:tr w:rsidR="0032022D" w:rsidRPr="009521EB" w:rsidTr="006F7081">
              <w:trPr>
                <w:trHeight w:val="1113"/>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3.</w:t>
                  </w:r>
                  <w:r w:rsidRPr="009521EB">
                    <w:rPr>
                      <w:rFonts w:ascii="Times New Roman" w:hAnsi="Times New Roman" w:cs="Times New Roman"/>
                      <w:bCs/>
                      <w:snapToGrid w:val="0"/>
                      <w:sz w:val="21"/>
                      <w:szCs w:val="21"/>
                    </w:rPr>
                    <w:t>全面推进城镇（产业集聚区）污水处理厂</w:t>
                  </w:r>
                  <w:r w:rsidRPr="009521EB">
                    <w:rPr>
                      <w:rFonts w:ascii="Times New Roman" w:hAnsi="Times New Roman" w:cs="Times New Roman"/>
                      <w:bCs/>
                      <w:snapToGrid w:val="0"/>
                      <w:sz w:val="21"/>
                      <w:szCs w:val="21"/>
                    </w:rPr>
                    <w:t>Ⅴ</w:t>
                  </w:r>
                  <w:r w:rsidRPr="009521EB">
                    <w:rPr>
                      <w:rFonts w:ascii="Times New Roman" w:hAnsi="Times New Roman" w:cs="Times New Roman"/>
                      <w:bCs/>
                      <w:snapToGrid w:val="0"/>
                      <w:sz w:val="21"/>
                      <w:szCs w:val="21"/>
                    </w:rPr>
                    <w:t>类水提</w:t>
                  </w:r>
                  <w:proofErr w:type="gramStart"/>
                  <w:r w:rsidRPr="009521EB">
                    <w:rPr>
                      <w:rFonts w:ascii="Times New Roman" w:hAnsi="Times New Roman" w:cs="Times New Roman"/>
                      <w:bCs/>
                      <w:snapToGrid w:val="0"/>
                      <w:sz w:val="21"/>
                      <w:szCs w:val="21"/>
                    </w:rPr>
                    <w:t>标改造</w:t>
                  </w:r>
                  <w:proofErr w:type="gramEnd"/>
                  <w:r w:rsidRPr="009521EB">
                    <w:rPr>
                      <w:rFonts w:ascii="Times New Roman" w:hAnsi="Times New Roman" w:cs="Times New Roman"/>
                      <w:bCs/>
                      <w:snapToGrid w:val="0"/>
                      <w:sz w:val="21"/>
                      <w:szCs w:val="21"/>
                    </w:rPr>
                    <w:t>工程建设，市、县（市、区）污水处理率、城市污泥无害化处置率达到政府目标任务。</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z w:val="21"/>
                      <w:szCs w:val="21"/>
                    </w:rPr>
                    <w:t>不涉及。</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napToGrid w:val="0"/>
                      <w:sz w:val="21"/>
                      <w:szCs w:val="21"/>
                    </w:rPr>
                    <w:t>/</w:t>
                  </w:r>
                </w:p>
              </w:tc>
            </w:tr>
            <w:tr w:rsidR="0032022D" w:rsidRPr="009521EB" w:rsidTr="006F7081">
              <w:trPr>
                <w:trHeight w:val="1681"/>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4.</w:t>
                  </w:r>
                  <w:r w:rsidRPr="009521EB">
                    <w:rPr>
                      <w:rFonts w:ascii="Times New Roman" w:hAnsi="Times New Roman" w:cs="Times New Roman"/>
                      <w:bCs/>
                      <w:snapToGrid w:val="0"/>
                      <w:sz w:val="21"/>
                      <w:szCs w:val="21"/>
                    </w:rPr>
                    <w:t>新建项目审批实施</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增产不増污</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或</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增产减污</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。全省新建、改建、扩建重点行业重金属污染物排放项目，通过</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以新带老</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治理、淘汰落后产能、区域</w:t>
                  </w:r>
                  <w:proofErr w:type="gramStart"/>
                  <w:r w:rsidRPr="009521EB">
                    <w:rPr>
                      <w:rFonts w:ascii="Times New Roman" w:hAnsi="Times New Roman" w:cs="Times New Roman"/>
                      <w:bCs/>
                      <w:snapToGrid w:val="0"/>
                      <w:sz w:val="21"/>
                      <w:szCs w:val="21"/>
                    </w:rPr>
                    <w:t>替代曾</w:t>
                  </w:r>
                  <w:proofErr w:type="gramEnd"/>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等量置换</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或</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减量置换</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措施，实现所在区域重点重金属污染排放总量零增长或进一步削减。</w:t>
                  </w:r>
                </w:p>
              </w:tc>
              <w:tc>
                <w:tcPr>
                  <w:tcW w:w="1125"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napToGrid w:val="0"/>
                      <w:sz w:val="21"/>
                      <w:szCs w:val="21"/>
                    </w:rPr>
                  </w:pPr>
                  <w:r w:rsidRPr="009521EB">
                    <w:rPr>
                      <w:rFonts w:ascii="Times New Roman" w:hAnsi="Times New Roman" w:cs="Times New Roman"/>
                      <w:sz w:val="21"/>
                      <w:szCs w:val="21"/>
                    </w:rPr>
                    <w:t>本项目属于</w:t>
                  </w:r>
                  <w:r w:rsidRPr="009521EB">
                    <w:rPr>
                      <w:rFonts w:ascii="Times New Roman" w:hAnsi="Times New Roman" w:cs="Times New Roman" w:hint="eastAsia"/>
                      <w:bCs/>
                      <w:sz w:val="21"/>
                      <w:szCs w:val="21"/>
                    </w:rPr>
                    <w:t>非金属废料和碎屑加工处理</w:t>
                  </w:r>
                  <w:r w:rsidRPr="009521EB">
                    <w:rPr>
                      <w:rFonts w:ascii="Times New Roman" w:hAnsi="Times New Roman" w:cs="Times New Roman"/>
                      <w:sz w:val="21"/>
                      <w:szCs w:val="21"/>
                    </w:rPr>
                    <w:t>，为</w:t>
                  </w:r>
                  <w:r w:rsidRPr="009521EB">
                    <w:rPr>
                      <w:rFonts w:ascii="Times New Roman" w:hAnsi="Times New Roman" w:cs="Times New Roman" w:hint="eastAsia"/>
                      <w:sz w:val="21"/>
                      <w:szCs w:val="21"/>
                    </w:rPr>
                    <w:t>技术改造</w:t>
                  </w:r>
                  <w:r w:rsidRPr="009521EB">
                    <w:rPr>
                      <w:rFonts w:ascii="Times New Roman" w:hAnsi="Times New Roman" w:cs="Times New Roman"/>
                      <w:sz w:val="21"/>
                      <w:szCs w:val="21"/>
                    </w:rPr>
                    <w:t>项目，无重金属污染物排放。</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t>符合</w:t>
                  </w:r>
                </w:p>
              </w:tc>
            </w:tr>
            <w:tr w:rsidR="0032022D" w:rsidRPr="009521EB" w:rsidTr="006F7081">
              <w:trPr>
                <w:trHeight w:val="2147"/>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5.</w:t>
                  </w:r>
                  <w:r w:rsidRPr="009521EB">
                    <w:rPr>
                      <w:rFonts w:ascii="Times New Roman" w:hAnsi="Times New Roman" w:cs="Times New Roman"/>
                      <w:bCs/>
                      <w:snapToGrid w:val="0"/>
                      <w:sz w:val="21"/>
                      <w:szCs w:val="21"/>
                    </w:rPr>
                    <w:t>全面推进企业清洁生产，完善</w:t>
                  </w:r>
                  <w:proofErr w:type="gramStart"/>
                  <w:r w:rsidRPr="009521EB">
                    <w:rPr>
                      <w:rFonts w:ascii="Times New Roman" w:hAnsi="Times New Roman" w:cs="Times New Roman"/>
                      <w:bCs/>
                      <w:snapToGrid w:val="0"/>
                      <w:sz w:val="21"/>
                      <w:szCs w:val="21"/>
                    </w:rPr>
                    <w:t>省级产业</w:t>
                  </w:r>
                  <w:proofErr w:type="gramEnd"/>
                  <w:r w:rsidRPr="009521EB">
                    <w:rPr>
                      <w:rFonts w:ascii="Times New Roman" w:hAnsi="Times New Roman" w:cs="Times New Roman"/>
                      <w:bCs/>
                      <w:snapToGrid w:val="0"/>
                      <w:sz w:val="21"/>
                      <w:szCs w:val="21"/>
                    </w:rPr>
                    <w:t>集聚区污水处理设施水平。加强造纸、氮肥、农副食品加工、毛皮制革、印染、有色金属、原料药制造、电镀等水污染物排放行业重点企业强制性清洁生产审核，全面推进其清洁生产改造或清洁化改造。</w:t>
                  </w:r>
                  <w:proofErr w:type="gramStart"/>
                  <w:r w:rsidRPr="009521EB">
                    <w:rPr>
                      <w:rFonts w:ascii="Times New Roman" w:hAnsi="Times New Roman" w:cs="Times New Roman"/>
                      <w:bCs/>
                      <w:snapToGrid w:val="0"/>
                      <w:sz w:val="21"/>
                      <w:szCs w:val="21"/>
                    </w:rPr>
                    <w:t>省级产业</w:t>
                  </w:r>
                  <w:proofErr w:type="gramEnd"/>
                  <w:r w:rsidRPr="009521EB">
                    <w:rPr>
                      <w:rFonts w:ascii="Times New Roman" w:hAnsi="Times New Roman" w:cs="Times New Roman"/>
                      <w:bCs/>
                      <w:snapToGrid w:val="0"/>
                      <w:sz w:val="21"/>
                      <w:szCs w:val="21"/>
                    </w:rPr>
                    <w:t>集聚区建成区域必须实现管网全配套，污水集中处理设施必须做到稳定达标运行，同时安装自动在线监控装置。</w:t>
                  </w:r>
                </w:p>
              </w:tc>
              <w:tc>
                <w:tcPr>
                  <w:tcW w:w="1125"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napToGrid w:val="0"/>
                      <w:sz w:val="21"/>
                      <w:szCs w:val="21"/>
                    </w:rPr>
                  </w:pPr>
                  <w:r w:rsidRPr="009521EB">
                    <w:rPr>
                      <w:rFonts w:ascii="Times New Roman" w:hAnsi="Times New Roman" w:cs="Times New Roman"/>
                      <w:sz w:val="21"/>
                      <w:szCs w:val="21"/>
                    </w:rPr>
                    <w:t>本项目属于</w:t>
                  </w:r>
                  <w:r w:rsidRPr="009521EB">
                    <w:rPr>
                      <w:rFonts w:ascii="Times New Roman" w:hAnsi="Times New Roman" w:cs="Times New Roman" w:hint="eastAsia"/>
                      <w:sz w:val="21"/>
                      <w:szCs w:val="21"/>
                    </w:rPr>
                    <w:t>非金属废料和碎屑加工处理项目</w:t>
                  </w:r>
                  <w:r w:rsidRPr="009521EB">
                    <w:rPr>
                      <w:rFonts w:ascii="Times New Roman" w:hAnsi="Times New Roman" w:cs="Times New Roman"/>
                      <w:sz w:val="21"/>
                      <w:szCs w:val="21"/>
                    </w:rPr>
                    <w:t>，</w:t>
                  </w:r>
                  <w:r w:rsidRPr="009521EB">
                    <w:rPr>
                      <w:rFonts w:ascii="Times New Roman" w:hAnsi="Times New Roman" w:cs="Times New Roman" w:hint="eastAsia"/>
                      <w:sz w:val="21"/>
                      <w:szCs w:val="21"/>
                    </w:rPr>
                    <w:t>本项目</w:t>
                  </w:r>
                  <w:proofErr w:type="gramStart"/>
                  <w:r w:rsidRPr="009521EB">
                    <w:rPr>
                      <w:rFonts w:ascii="Times New Roman" w:hAnsi="Times New Roman" w:cs="Times New Roman" w:hint="eastAsia"/>
                      <w:sz w:val="21"/>
                      <w:szCs w:val="21"/>
                    </w:rPr>
                    <w:t>不</w:t>
                  </w:r>
                  <w:proofErr w:type="gramEnd"/>
                  <w:r w:rsidRPr="009521EB">
                    <w:rPr>
                      <w:rFonts w:ascii="Times New Roman" w:hAnsi="Times New Roman" w:cs="Times New Roman" w:hint="eastAsia"/>
                      <w:sz w:val="21"/>
                      <w:szCs w:val="21"/>
                    </w:rPr>
                    <w:t>新增废水。</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t>符合</w:t>
                  </w:r>
                </w:p>
              </w:tc>
            </w:tr>
            <w:tr w:rsidR="0032022D" w:rsidRPr="009521EB" w:rsidTr="006F7081">
              <w:trPr>
                <w:trHeight w:val="2391"/>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6.</w:t>
                  </w:r>
                  <w:r w:rsidRPr="009521EB">
                    <w:rPr>
                      <w:rFonts w:ascii="Times New Roman" w:hAnsi="Times New Roman" w:cs="Times New Roman"/>
                      <w:bCs/>
                      <w:snapToGrid w:val="0"/>
                      <w:sz w:val="21"/>
                      <w:szCs w:val="21"/>
                    </w:rPr>
                    <w:t>新建</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两高</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项目应按照《关于加强重点行业建设项目区域削减措施监督管理的通知》（</w:t>
                  </w:r>
                  <w:proofErr w:type="gramStart"/>
                  <w:r w:rsidRPr="009521EB">
                    <w:rPr>
                      <w:rFonts w:ascii="Times New Roman" w:hAnsi="Times New Roman" w:cs="Times New Roman"/>
                      <w:bCs/>
                      <w:snapToGrid w:val="0"/>
                      <w:sz w:val="21"/>
                      <w:szCs w:val="21"/>
                    </w:rPr>
                    <w:t>环办环</w:t>
                  </w:r>
                  <w:proofErr w:type="gramEnd"/>
                  <w:r w:rsidRPr="009521EB">
                    <w:rPr>
                      <w:rFonts w:ascii="Times New Roman" w:hAnsi="Times New Roman" w:cs="Times New Roman"/>
                      <w:bCs/>
                      <w:snapToGrid w:val="0"/>
                      <w:sz w:val="21"/>
                      <w:szCs w:val="21"/>
                    </w:rPr>
                    <w:t>评〔</w:t>
                  </w:r>
                  <w:r w:rsidRPr="009521EB">
                    <w:rPr>
                      <w:rFonts w:ascii="Times New Roman" w:hAnsi="Times New Roman" w:cs="Times New Roman"/>
                      <w:bCs/>
                      <w:snapToGrid w:val="0"/>
                      <w:sz w:val="21"/>
                      <w:szCs w:val="21"/>
                    </w:rPr>
                    <w:t>2020</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36</w:t>
                  </w:r>
                  <w:r w:rsidRPr="009521EB">
                    <w:rPr>
                      <w:rFonts w:ascii="Times New Roman" w:hAnsi="Times New Roman" w:cs="Times New Roman"/>
                      <w:bCs/>
                      <w:snapToGrid w:val="0"/>
                      <w:sz w:val="21"/>
                      <w:szCs w:val="21"/>
                    </w:rPr>
                    <w:t>号）要求，依据区域环境质量改善目标，制定配套区域污染物削减方案，采取有效的污染物区域削减措施，腾出足够的环境容量。国家大气污染防治重点区域内新建耗煤项目还应严格按规定采取煤炭消费减量替代措施，不得使用高污染燃料作为煤炭减量替代措施。</w:t>
                  </w:r>
                </w:p>
              </w:tc>
              <w:tc>
                <w:tcPr>
                  <w:tcW w:w="1125"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napToGrid w:val="0"/>
                      <w:sz w:val="21"/>
                      <w:szCs w:val="21"/>
                    </w:rPr>
                  </w:pPr>
                  <w:r w:rsidRPr="009521EB">
                    <w:rPr>
                      <w:rFonts w:ascii="Times New Roman" w:hAnsi="Times New Roman" w:cs="Times New Roman"/>
                      <w:sz w:val="21"/>
                      <w:szCs w:val="21"/>
                    </w:rPr>
                    <w:t>本项目属于</w:t>
                  </w:r>
                  <w:r w:rsidRPr="009521EB">
                    <w:rPr>
                      <w:rFonts w:ascii="Times New Roman" w:hAnsi="Times New Roman" w:cs="Times New Roman" w:hint="eastAsia"/>
                      <w:bCs/>
                      <w:sz w:val="21"/>
                      <w:szCs w:val="21"/>
                    </w:rPr>
                    <w:t>非金属废料和碎屑加工处理</w:t>
                  </w:r>
                  <w:r w:rsidRPr="009521EB">
                    <w:rPr>
                      <w:rFonts w:ascii="Times New Roman" w:hAnsi="Times New Roman" w:cs="Times New Roman"/>
                      <w:sz w:val="21"/>
                      <w:szCs w:val="21"/>
                    </w:rPr>
                    <w:t>，不属于</w:t>
                  </w:r>
                  <w:r w:rsidRPr="009521EB">
                    <w:rPr>
                      <w:rFonts w:ascii="Times New Roman" w:hAnsi="Times New Roman" w:cs="Times New Roman" w:hint="eastAsia"/>
                      <w:sz w:val="21"/>
                      <w:szCs w:val="21"/>
                    </w:rPr>
                    <w:t>“</w:t>
                  </w:r>
                  <w:r w:rsidRPr="009521EB">
                    <w:rPr>
                      <w:rFonts w:ascii="Times New Roman" w:hAnsi="Times New Roman" w:cs="Times New Roman"/>
                      <w:sz w:val="21"/>
                      <w:szCs w:val="21"/>
                    </w:rPr>
                    <w:t>两高</w:t>
                  </w:r>
                  <w:r w:rsidRPr="009521EB">
                    <w:rPr>
                      <w:rFonts w:ascii="Times New Roman" w:hAnsi="Times New Roman" w:cs="Times New Roman" w:hint="eastAsia"/>
                      <w:sz w:val="21"/>
                      <w:szCs w:val="21"/>
                    </w:rPr>
                    <w:t>”</w:t>
                  </w:r>
                  <w:r w:rsidRPr="009521EB">
                    <w:rPr>
                      <w:rFonts w:ascii="Times New Roman" w:hAnsi="Times New Roman" w:cs="Times New Roman"/>
                      <w:sz w:val="21"/>
                      <w:szCs w:val="21"/>
                    </w:rPr>
                    <w:t>项目。</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t>符合</w:t>
                  </w:r>
                </w:p>
              </w:tc>
            </w:tr>
            <w:tr w:rsidR="0032022D" w:rsidRPr="009521EB" w:rsidTr="006F7081">
              <w:trPr>
                <w:trHeight w:val="1702"/>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7.</w:t>
                  </w:r>
                  <w:r w:rsidRPr="009521EB">
                    <w:rPr>
                      <w:rFonts w:ascii="Times New Roman" w:hAnsi="Times New Roman" w:cs="Times New Roman"/>
                      <w:bCs/>
                      <w:snapToGrid w:val="0"/>
                      <w:sz w:val="21"/>
                      <w:szCs w:val="21"/>
                    </w:rPr>
                    <w:t>原阳县、封丘县和长垣市等沿</w:t>
                  </w:r>
                  <w:proofErr w:type="gramStart"/>
                  <w:r w:rsidRPr="009521EB">
                    <w:rPr>
                      <w:rFonts w:ascii="Times New Roman" w:hAnsi="Times New Roman" w:cs="Times New Roman"/>
                      <w:bCs/>
                      <w:snapToGrid w:val="0"/>
                      <w:sz w:val="21"/>
                      <w:szCs w:val="21"/>
                    </w:rPr>
                    <w:t>黄重点</w:t>
                  </w:r>
                  <w:proofErr w:type="gramEnd"/>
                  <w:r w:rsidRPr="009521EB">
                    <w:rPr>
                      <w:rFonts w:ascii="Times New Roman" w:hAnsi="Times New Roman" w:cs="Times New Roman"/>
                      <w:bCs/>
                      <w:snapToGrid w:val="0"/>
                      <w:sz w:val="21"/>
                      <w:szCs w:val="21"/>
                    </w:rPr>
                    <w:t>地区涉及</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三高</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项目应按照《关于</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十四五</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推进沿黄重点地区工业项目入园及严控高污染、高耗水、高耗能项目的通知》（</w:t>
                  </w:r>
                  <w:proofErr w:type="gramStart"/>
                  <w:r w:rsidRPr="009521EB">
                    <w:rPr>
                      <w:rFonts w:ascii="Times New Roman" w:hAnsi="Times New Roman" w:cs="Times New Roman"/>
                      <w:bCs/>
                      <w:snapToGrid w:val="0"/>
                      <w:sz w:val="21"/>
                      <w:szCs w:val="21"/>
                    </w:rPr>
                    <w:t>豫发改工业</w:t>
                  </w:r>
                  <w:proofErr w:type="gramEnd"/>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2021</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812</w:t>
                  </w:r>
                  <w:r w:rsidRPr="009521EB">
                    <w:rPr>
                      <w:rFonts w:ascii="Times New Roman" w:hAnsi="Times New Roman" w:cs="Times New Roman"/>
                      <w:bCs/>
                      <w:snapToGrid w:val="0"/>
                      <w:sz w:val="21"/>
                      <w:szCs w:val="21"/>
                    </w:rPr>
                    <w:t>号）要求，梳理规范相关工业园区，清理拟建工业和高污染、高耗水、高耗能项目，稳妥推进园区外工业项目入园。</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z w:val="21"/>
                      <w:szCs w:val="21"/>
                    </w:rPr>
                    <w:t>不涉及。</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napToGrid w:val="0"/>
                      <w:sz w:val="21"/>
                      <w:szCs w:val="21"/>
                    </w:rPr>
                    <w:t>/</w:t>
                  </w:r>
                </w:p>
              </w:tc>
            </w:tr>
            <w:tr w:rsidR="0032022D" w:rsidRPr="009521EB" w:rsidTr="006F7081">
              <w:trPr>
                <w:trHeight w:val="27"/>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8.</w:t>
                  </w:r>
                  <w:r w:rsidRPr="009521EB">
                    <w:rPr>
                      <w:rFonts w:ascii="Times New Roman" w:hAnsi="Times New Roman" w:cs="Times New Roman"/>
                      <w:bCs/>
                      <w:snapToGrid w:val="0"/>
                      <w:sz w:val="21"/>
                      <w:szCs w:val="21"/>
                    </w:rPr>
                    <w:t>测土配方施肥技术推广覆盖率、绿色防控覆盖率达到政府目标任务，实现化肥农药施用量零增长。</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bCs/>
                      <w:snapToGrid w:val="0"/>
                      <w:sz w:val="21"/>
                      <w:szCs w:val="21"/>
                    </w:rPr>
                    <w:t>不涉及。</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napToGrid w:val="0"/>
                      <w:sz w:val="21"/>
                      <w:szCs w:val="21"/>
                    </w:rPr>
                    <w:t>/</w:t>
                  </w:r>
                </w:p>
              </w:tc>
            </w:tr>
            <w:tr w:rsidR="0032022D" w:rsidRPr="009521EB" w:rsidTr="006F7081">
              <w:trPr>
                <w:trHeight w:val="109"/>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restart"/>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r w:rsidRPr="009521EB">
                    <w:rPr>
                      <w:rFonts w:ascii="Times New Roman" w:hAnsi="Times New Roman" w:cs="Times New Roman"/>
                      <w:bCs/>
                      <w:snapToGrid w:val="0"/>
                      <w:sz w:val="21"/>
                      <w:szCs w:val="21"/>
                    </w:rPr>
                    <w:t>环境风险防控</w:t>
                  </w: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1</w:t>
                  </w:r>
                  <w:r w:rsidRPr="009521EB">
                    <w:rPr>
                      <w:rFonts w:ascii="Times New Roman" w:hAnsi="Times New Roman" w:cs="Times New Roman"/>
                      <w:bCs/>
                      <w:snapToGrid w:val="0"/>
                      <w:sz w:val="21"/>
                      <w:szCs w:val="21"/>
                    </w:rPr>
                    <w:t>、地下水漏斗区、重金属污染区、生态严重退化区等区域：探索开展耕地轮作休耕试点；实行休耕补贴，引导农民自愿将重度污染耕地退出农业生产。</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bCs/>
                      <w:snapToGrid w:val="0"/>
                      <w:sz w:val="21"/>
                      <w:szCs w:val="21"/>
                    </w:rPr>
                    <w:t>不涉及。</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napToGrid w:val="0"/>
                      <w:sz w:val="21"/>
                      <w:szCs w:val="21"/>
                    </w:rPr>
                    <w:t>/</w:t>
                  </w:r>
                </w:p>
              </w:tc>
            </w:tr>
            <w:tr w:rsidR="0032022D" w:rsidRPr="009521EB" w:rsidTr="006F7081">
              <w:trPr>
                <w:trHeight w:val="108"/>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2</w:t>
                  </w:r>
                  <w:r w:rsidRPr="009521EB">
                    <w:rPr>
                      <w:rFonts w:ascii="Times New Roman" w:hAnsi="Times New Roman" w:cs="Times New Roman"/>
                      <w:bCs/>
                      <w:snapToGrid w:val="0"/>
                      <w:sz w:val="21"/>
                      <w:szCs w:val="21"/>
                    </w:rPr>
                    <w:t>、具备饮用水水源保护区及影响范围</w:t>
                  </w:r>
                  <w:proofErr w:type="gramStart"/>
                  <w:r w:rsidRPr="009521EB">
                    <w:rPr>
                      <w:rFonts w:ascii="Times New Roman" w:hAnsi="Times New Roman" w:cs="Times New Roman"/>
                      <w:bCs/>
                      <w:snapToGrid w:val="0"/>
                      <w:sz w:val="21"/>
                      <w:szCs w:val="21"/>
                    </w:rPr>
                    <w:t>内风险</w:t>
                  </w:r>
                  <w:proofErr w:type="gramEnd"/>
                  <w:r w:rsidRPr="009521EB">
                    <w:rPr>
                      <w:rFonts w:ascii="Times New Roman" w:hAnsi="Times New Roman" w:cs="Times New Roman"/>
                      <w:bCs/>
                      <w:snapToGrid w:val="0"/>
                      <w:sz w:val="21"/>
                      <w:szCs w:val="21"/>
                    </w:rPr>
                    <w:t>源名录和风险防控方案、饮用水水源地突发环境事件应急处置技术方案及应急专家库、应急监测能力。定期或不定期开展饮用水水源地周边环境安全隐患排查及饮用水水源</w:t>
                  </w:r>
                  <w:r w:rsidRPr="009521EB">
                    <w:rPr>
                      <w:rFonts w:ascii="Times New Roman" w:hAnsi="Times New Roman" w:cs="Times New Roman"/>
                      <w:bCs/>
                      <w:snapToGrid w:val="0"/>
                      <w:sz w:val="21"/>
                      <w:szCs w:val="21"/>
                    </w:rPr>
                    <w:lastRenderedPageBreak/>
                    <w:t>地环境风险评估。饮用水水源地有专项应急预案，做到</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一源一案</w:t>
                  </w:r>
                  <w:r w:rsidRPr="009521EB">
                    <w:rPr>
                      <w:rFonts w:ascii="Times New Roman" w:hAnsi="Times New Roman" w:cs="Times New Roman"/>
                      <w:bCs/>
                      <w:snapToGrid w:val="0"/>
                      <w:sz w:val="21"/>
                      <w:szCs w:val="21"/>
                    </w:rPr>
                    <w:t>”</w:t>
                  </w:r>
                  <w:r w:rsidRPr="009521EB">
                    <w:rPr>
                      <w:rFonts w:ascii="Times New Roman" w:hAnsi="Times New Roman" w:cs="Times New Roman"/>
                      <w:bCs/>
                      <w:snapToGrid w:val="0"/>
                      <w:sz w:val="21"/>
                      <w:szCs w:val="21"/>
                    </w:rPr>
                    <w:t>，按照环境保护主管部门要求备案并定演练和修订预案。饮用水水源地周边高风险区域设有应急物资（装备）储备库及事故应急池等应急防护工程，上游连接水体设有节制闸、拦污坝、导流渠、调水沟渠等防护工程设施。</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bCs/>
                      <w:snapToGrid w:val="0"/>
                      <w:sz w:val="21"/>
                      <w:szCs w:val="21"/>
                    </w:rPr>
                    <w:lastRenderedPageBreak/>
                    <w:t>不涉及。</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napToGrid w:val="0"/>
                      <w:sz w:val="21"/>
                      <w:szCs w:val="21"/>
                    </w:rPr>
                    <w:t>/</w:t>
                  </w:r>
                </w:p>
              </w:tc>
            </w:tr>
            <w:tr w:rsidR="0032022D" w:rsidRPr="009521EB" w:rsidTr="006F7081">
              <w:trPr>
                <w:trHeight w:val="37"/>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restart"/>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r w:rsidRPr="009521EB">
                    <w:rPr>
                      <w:rFonts w:ascii="Times New Roman" w:hAnsi="Times New Roman" w:cs="Times New Roman"/>
                      <w:bCs/>
                      <w:snapToGrid w:val="0"/>
                      <w:sz w:val="21"/>
                      <w:szCs w:val="21"/>
                    </w:rPr>
                    <w:t>资源开发效率要求</w:t>
                  </w: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1.</w:t>
                  </w:r>
                  <w:r w:rsidRPr="009521EB">
                    <w:rPr>
                      <w:rFonts w:ascii="Times New Roman" w:hAnsi="Times New Roman" w:cs="Times New Roman" w:hint="eastAsia"/>
                      <w:bCs/>
                      <w:snapToGrid w:val="0"/>
                      <w:sz w:val="21"/>
                      <w:szCs w:val="21"/>
                    </w:rPr>
                    <w:t>“</w:t>
                  </w:r>
                  <w:r w:rsidRPr="009521EB">
                    <w:rPr>
                      <w:rFonts w:ascii="Times New Roman" w:hAnsi="Times New Roman" w:cs="Times New Roman"/>
                      <w:bCs/>
                      <w:snapToGrid w:val="0"/>
                      <w:sz w:val="21"/>
                      <w:szCs w:val="21"/>
                    </w:rPr>
                    <w:t>十四五</w:t>
                  </w:r>
                  <w:r w:rsidRPr="009521EB">
                    <w:rPr>
                      <w:rFonts w:ascii="Times New Roman" w:hAnsi="Times New Roman" w:cs="Times New Roman" w:hint="eastAsia"/>
                      <w:bCs/>
                      <w:snapToGrid w:val="0"/>
                      <w:sz w:val="21"/>
                      <w:szCs w:val="21"/>
                    </w:rPr>
                    <w:t>”</w:t>
                  </w:r>
                  <w:r w:rsidRPr="009521EB">
                    <w:rPr>
                      <w:rFonts w:ascii="Times New Roman" w:hAnsi="Times New Roman" w:cs="Times New Roman"/>
                      <w:bCs/>
                      <w:snapToGrid w:val="0"/>
                      <w:sz w:val="21"/>
                      <w:szCs w:val="21"/>
                    </w:rPr>
                    <w:t>期间按照政府目标控制能耗增量指标。鼓励使用清洁燃料，重点区域建设项目原则上</w:t>
                  </w:r>
                  <w:proofErr w:type="gramStart"/>
                  <w:r w:rsidRPr="009521EB">
                    <w:rPr>
                      <w:rFonts w:ascii="Times New Roman" w:hAnsi="Times New Roman" w:cs="Times New Roman"/>
                      <w:bCs/>
                      <w:snapToGrid w:val="0"/>
                      <w:sz w:val="21"/>
                      <w:szCs w:val="21"/>
                    </w:rPr>
                    <w:t>不</w:t>
                  </w:r>
                  <w:proofErr w:type="gramEnd"/>
                  <w:r w:rsidRPr="009521EB">
                    <w:rPr>
                      <w:rFonts w:ascii="Times New Roman" w:hAnsi="Times New Roman" w:cs="Times New Roman"/>
                      <w:bCs/>
                      <w:snapToGrid w:val="0"/>
                      <w:sz w:val="21"/>
                      <w:szCs w:val="21"/>
                    </w:rPr>
                    <w:t>新建燃煤自备锅炉。</w:t>
                  </w:r>
                </w:p>
              </w:tc>
              <w:tc>
                <w:tcPr>
                  <w:tcW w:w="1125"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napToGrid w:val="0"/>
                      <w:sz w:val="21"/>
                      <w:szCs w:val="21"/>
                    </w:rPr>
                  </w:pPr>
                  <w:r w:rsidRPr="009521EB">
                    <w:rPr>
                      <w:rFonts w:ascii="Times New Roman" w:hAnsi="Times New Roman" w:cs="Times New Roman"/>
                      <w:sz w:val="21"/>
                      <w:szCs w:val="21"/>
                    </w:rPr>
                    <w:t>本项目为</w:t>
                  </w:r>
                  <w:r w:rsidRPr="009521EB">
                    <w:rPr>
                      <w:rFonts w:ascii="Times New Roman" w:hAnsi="Times New Roman" w:cs="Times New Roman" w:hint="eastAsia"/>
                      <w:sz w:val="21"/>
                      <w:szCs w:val="21"/>
                    </w:rPr>
                    <w:t>技术改造</w:t>
                  </w:r>
                  <w:r w:rsidRPr="009521EB">
                    <w:rPr>
                      <w:rFonts w:ascii="Times New Roman" w:hAnsi="Times New Roman" w:cs="Times New Roman"/>
                      <w:sz w:val="21"/>
                      <w:szCs w:val="21"/>
                    </w:rPr>
                    <w:t>项目，不建设燃煤锅炉。</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t>符合</w:t>
                  </w:r>
                </w:p>
              </w:tc>
            </w:tr>
            <w:tr w:rsidR="0032022D" w:rsidRPr="009521EB" w:rsidTr="006F7081">
              <w:trPr>
                <w:trHeight w:val="36"/>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2.</w:t>
                  </w:r>
                  <w:r w:rsidRPr="009521EB">
                    <w:rPr>
                      <w:rFonts w:ascii="Times New Roman" w:hAnsi="Times New Roman" w:cs="Times New Roman"/>
                      <w:bCs/>
                      <w:snapToGrid w:val="0"/>
                      <w:sz w:val="21"/>
                      <w:szCs w:val="21"/>
                    </w:rPr>
                    <w:t>重点推进南水北调受水区地下水压采工作，加快公共供水管网建设，促进供水管网覆盖范围以外的自备井封闭工作。</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bCs/>
                      <w:snapToGrid w:val="0"/>
                      <w:sz w:val="21"/>
                      <w:szCs w:val="21"/>
                    </w:rPr>
                    <w:t>不涉及。</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napToGrid w:val="0"/>
                      <w:sz w:val="21"/>
                      <w:szCs w:val="21"/>
                    </w:rPr>
                    <w:t>/</w:t>
                  </w:r>
                </w:p>
              </w:tc>
            </w:tr>
            <w:tr w:rsidR="0032022D" w:rsidRPr="009521EB" w:rsidTr="006F7081">
              <w:trPr>
                <w:trHeight w:val="36"/>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3.</w:t>
                  </w:r>
                  <w:r w:rsidRPr="009521EB">
                    <w:rPr>
                      <w:rFonts w:ascii="Times New Roman" w:hAnsi="Times New Roman" w:cs="Times New Roman"/>
                      <w:bCs/>
                      <w:snapToGrid w:val="0"/>
                      <w:sz w:val="21"/>
                      <w:szCs w:val="21"/>
                    </w:rPr>
                    <w:t>开展高耗水工业行业节水技术改造，大力推广工业水循环利用，推进节水型企业、节水型工业园区建设。</w:t>
                  </w:r>
                </w:p>
              </w:tc>
              <w:tc>
                <w:tcPr>
                  <w:tcW w:w="1125"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napToGrid w:val="0"/>
                      <w:sz w:val="21"/>
                      <w:szCs w:val="21"/>
                    </w:rPr>
                  </w:pPr>
                  <w:r w:rsidRPr="009521EB">
                    <w:rPr>
                      <w:rFonts w:ascii="Times New Roman" w:hAnsi="Times New Roman" w:cs="Times New Roman"/>
                      <w:sz w:val="21"/>
                      <w:szCs w:val="21"/>
                    </w:rPr>
                    <w:t>本项目属于</w:t>
                  </w:r>
                  <w:r w:rsidRPr="009521EB">
                    <w:rPr>
                      <w:rFonts w:ascii="Times New Roman" w:hAnsi="Times New Roman" w:cs="Times New Roman" w:hint="eastAsia"/>
                      <w:bCs/>
                      <w:sz w:val="21"/>
                      <w:szCs w:val="21"/>
                    </w:rPr>
                    <w:t>非金属废料和碎屑加工处理项目</w:t>
                  </w:r>
                  <w:r w:rsidRPr="009521EB">
                    <w:rPr>
                      <w:rFonts w:ascii="Times New Roman" w:hAnsi="Times New Roman" w:cs="Times New Roman"/>
                      <w:sz w:val="21"/>
                      <w:szCs w:val="21"/>
                    </w:rPr>
                    <w:t>，</w:t>
                  </w:r>
                  <w:r w:rsidRPr="009521EB">
                    <w:rPr>
                      <w:rFonts w:ascii="Times New Roman" w:hAnsi="Times New Roman" w:cs="Times New Roman" w:hint="eastAsia"/>
                      <w:sz w:val="21"/>
                      <w:szCs w:val="21"/>
                    </w:rPr>
                    <w:t>不属于高耗水工业行业</w:t>
                  </w:r>
                  <w:r w:rsidRPr="009521EB">
                    <w:rPr>
                      <w:rFonts w:ascii="Times New Roman" w:hAnsi="Times New Roman" w:cs="Times New Roman"/>
                      <w:sz w:val="21"/>
                      <w:szCs w:val="21"/>
                    </w:rPr>
                    <w:t>。</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t>符合</w:t>
                  </w:r>
                </w:p>
              </w:tc>
            </w:tr>
            <w:tr w:rsidR="0032022D" w:rsidRPr="009521EB" w:rsidTr="006F7081">
              <w:trPr>
                <w:trHeight w:val="36"/>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4.</w:t>
                  </w:r>
                  <w:r w:rsidRPr="009521EB">
                    <w:rPr>
                      <w:rFonts w:ascii="Times New Roman" w:hAnsi="Times New Roman" w:cs="Times New Roman"/>
                      <w:bCs/>
                      <w:snapToGrid w:val="0"/>
                      <w:sz w:val="21"/>
                      <w:szCs w:val="21"/>
                    </w:rPr>
                    <w:t>按照合理有序使用地表水、控制使用地下水、积极利用非常规水源的要求，做好区域水资源统筹调配，逐步降低区域内的水资源开发利用强度，</w:t>
                  </w:r>
                  <w:proofErr w:type="gramStart"/>
                  <w:r w:rsidRPr="009521EB">
                    <w:rPr>
                      <w:rFonts w:ascii="Times New Roman" w:hAnsi="Times New Roman" w:cs="Times New Roman"/>
                      <w:bCs/>
                      <w:snapToGrid w:val="0"/>
                      <w:sz w:val="21"/>
                      <w:szCs w:val="21"/>
                    </w:rPr>
                    <w:t>退减被挤占</w:t>
                  </w:r>
                  <w:proofErr w:type="gramEnd"/>
                  <w:r w:rsidRPr="009521EB">
                    <w:rPr>
                      <w:rFonts w:ascii="Times New Roman" w:hAnsi="Times New Roman" w:cs="Times New Roman"/>
                      <w:bCs/>
                      <w:snapToGrid w:val="0"/>
                      <w:sz w:val="21"/>
                      <w:szCs w:val="21"/>
                    </w:rPr>
                    <w:t>的生态用水，</w:t>
                  </w:r>
                  <w:r w:rsidRPr="009521EB">
                    <w:rPr>
                      <w:rFonts w:ascii="Times New Roman" w:hAnsi="Times New Roman" w:cs="Times New Roman"/>
                      <w:bCs/>
                      <w:snapToGrid w:val="0"/>
                      <w:sz w:val="21"/>
                      <w:szCs w:val="21"/>
                    </w:rPr>
                    <w:t>2030</w:t>
                  </w:r>
                  <w:r w:rsidRPr="009521EB">
                    <w:rPr>
                      <w:rFonts w:ascii="Times New Roman" w:hAnsi="Times New Roman" w:cs="Times New Roman"/>
                      <w:bCs/>
                      <w:snapToGrid w:val="0"/>
                      <w:sz w:val="21"/>
                      <w:szCs w:val="21"/>
                    </w:rPr>
                    <w:t>年全市浅层地下水开采控制在</w:t>
                  </w:r>
                  <w:r w:rsidRPr="009521EB">
                    <w:rPr>
                      <w:rFonts w:ascii="Times New Roman" w:hAnsi="Times New Roman" w:cs="Times New Roman"/>
                      <w:bCs/>
                      <w:snapToGrid w:val="0"/>
                      <w:sz w:val="21"/>
                      <w:szCs w:val="21"/>
                    </w:rPr>
                    <w:t>57390</w:t>
                  </w:r>
                  <w:r w:rsidRPr="009521EB">
                    <w:rPr>
                      <w:rFonts w:ascii="Times New Roman" w:hAnsi="Times New Roman" w:cs="Times New Roman"/>
                      <w:bCs/>
                      <w:snapToGrid w:val="0"/>
                      <w:sz w:val="21"/>
                      <w:szCs w:val="21"/>
                    </w:rPr>
                    <w:t>万立方米。</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z w:val="21"/>
                      <w:szCs w:val="21"/>
                    </w:rPr>
                    <w:t>本项目</w:t>
                  </w:r>
                  <w:proofErr w:type="gramStart"/>
                  <w:r w:rsidRPr="009521EB">
                    <w:rPr>
                      <w:rFonts w:ascii="Times New Roman" w:hAnsi="Times New Roman" w:cs="Times New Roman" w:hint="eastAsia"/>
                      <w:sz w:val="21"/>
                      <w:szCs w:val="21"/>
                    </w:rPr>
                    <w:t>不</w:t>
                  </w:r>
                  <w:proofErr w:type="gramEnd"/>
                  <w:r w:rsidRPr="009521EB">
                    <w:rPr>
                      <w:rFonts w:ascii="Times New Roman" w:hAnsi="Times New Roman" w:cs="Times New Roman" w:hint="eastAsia"/>
                      <w:sz w:val="21"/>
                      <w:szCs w:val="21"/>
                    </w:rPr>
                    <w:t>新增用水。</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t>符合</w:t>
                  </w:r>
                </w:p>
              </w:tc>
            </w:tr>
            <w:tr w:rsidR="0032022D" w:rsidRPr="009521EB" w:rsidTr="006F7081">
              <w:trPr>
                <w:trHeight w:val="36"/>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5.</w:t>
                  </w:r>
                  <w:r w:rsidRPr="009521EB">
                    <w:rPr>
                      <w:rFonts w:ascii="Times New Roman" w:hAnsi="Times New Roman" w:cs="Times New Roman"/>
                      <w:bCs/>
                      <w:snapToGrid w:val="0"/>
                      <w:sz w:val="21"/>
                      <w:szCs w:val="21"/>
                    </w:rPr>
                    <w:t>到</w:t>
                  </w:r>
                  <w:r w:rsidRPr="009521EB">
                    <w:rPr>
                      <w:rFonts w:ascii="Times New Roman" w:hAnsi="Times New Roman" w:cs="Times New Roman"/>
                      <w:bCs/>
                      <w:snapToGrid w:val="0"/>
                      <w:sz w:val="21"/>
                      <w:szCs w:val="21"/>
                    </w:rPr>
                    <w:t>2025</w:t>
                  </w:r>
                  <w:r w:rsidRPr="009521EB">
                    <w:rPr>
                      <w:rFonts w:ascii="Times New Roman" w:hAnsi="Times New Roman" w:cs="Times New Roman"/>
                      <w:bCs/>
                      <w:snapToGrid w:val="0"/>
                      <w:sz w:val="21"/>
                      <w:szCs w:val="21"/>
                    </w:rPr>
                    <w:t>年，全国地级及以上缺水城市再生水利用率达到</w:t>
                  </w:r>
                  <w:r w:rsidRPr="009521EB">
                    <w:rPr>
                      <w:rFonts w:ascii="Times New Roman" w:hAnsi="Times New Roman" w:cs="Times New Roman"/>
                      <w:bCs/>
                      <w:snapToGrid w:val="0"/>
                      <w:sz w:val="21"/>
                      <w:szCs w:val="21"/>
                    </w:rPr>
                    <w:t>25%</w:t>
                  </w:r>
                  <w:r w:rsidRPr="009521EB">
                    <w:rPr>
                      <w:rFonts w:ascii="Times New Roman" w:hAnsi="Times New Roman" w:cs="Times New Roman"/>
                      <w:bCs/>
                      <w:snapToGrid w:val="0"/>
                      <w:sz w:val="21"/>
                      <w:szCs w:val="21"/>
                    </w:rPr>
                    <w:t>以上。</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bCs/>
                      <w:snapToGrid w:val="0"/>
                      <w:sz w:val="21"/>
                      <w:szCs w:val="21"/>
                    </w:rPr>
                    <w:t>不涉及。</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napToGrid w:val="0"/>
                      <w:sz w:val="21"/>
                      <w:szCs w:val="21"/>
                    </w:rPr>
                    <w:t>/</w:t>
                  </w:r>
                </w:p>
              </w:tc>
            </w:tr>
            <w:tr w:rsidR="0032022D" w:rsidRPr="009521EB" w:rsidTr="006F7081">
              <w:trPr>
                <w:trHeight w:val="36"/>
              </w:trPr>
              <w:tc>
                <w:tcPr>
                  <w:tcW w:w="935" w:type="pct"/>
                  <w:gridSpan w:val="3"/>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bCs/>
                      <w:snapToGrid w:val="0"/>
                      <w:sz w:val="21"/>
                      <w:szCs w:val="21"/>
                    </w:rPr>
                    <w:t>6.</w:t>
                  </w:r>
                  <w:r w:rsidRPr="009521EB">
                    <w:rPr>
                      <w:rFonts w:ascii="Times New Roman" w:hAnsi="Times New Roman" w:cs="Times New Roman"/>
                      <w:bCs/>
                      <w:snapToGrid w:val="0"/>
                      <w:sz w:val="21"/>
                      <w:szCs w:val="21"/>
                    </w:rPr>
                    <w:t>二级国家级公益林在不影响整体森林生态系统功能发挥的前提下，可以按照相关技术规程的规定开展抚育和更新性质的采伐。在不破坏森林植被的前提下，可以合理利用其林地资源，适度开展林下种植养殖和森林游憩等非木质资源开发与利用，科学发展林下经济。国有二级国家级公益林除执行上述规定外，需要开展抚育和更新采伐或者非木质资源培育利用的，还应当符合森林经营方案的规划，并编制采伐或非木质资源培育利用作业设计，经县级以上林业主管部门依法批准后实施。</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bCs/>
                      <w:snapToGrid w:val="0"/>
                      <w:sz w:val="21"/>
                      <w:szCs w:val="21"/>
                    </w:rPr>
                    <w:t>不涉及。</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hint="eastAsia"/>
                      <w:snapToGrid w:val="0"/>
                      <w:sz w:val="21"/>
                      <w:szCs w:val="21"/>
                    </w:rPr>
                    <w:t>/</w:t>
                  </w:r>
                </w:p>
              </w:tc>
            </w:tr>
            <w:tr w:rsidR="0032022D" w:rsidRPr="009521EB" w:rsidTr="006F7081">
              <w:trPr>
                <w:trHeight w:val="451"/>
              </w:trPr>
              <w:tc>
                <w:tcPr>
                  <w:tcW w:w="282" w:type="pct"/>
                  <w:vMerge w:val="restar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z w:val="21"/>
                      <w:szCs w:val="21"/>
                    </w:rPr>
                    <w:t>新乡</w:t>
                  </w:r>
                  <w:r w:rsidRPr="009521EB">
                    <w:rPr>
                      <w:rFonts w:ascii="Times New Roman" w:hAnsi="Times New Roman" w:cs="Times New Roman"/>
                      <w:sz w:val="21"/>
                      <w:szCs w:val="21"/>
                    </w:rPr>
                    <w:lastRenderedPageBreak/>
                    <w:t>市延津县</w:t>
                  </w:r>
                </w:p>
              </w:tc>
              <w:tc>
                <w:tcPr>
                  <w:tcW w:w="327" w:type="pct"/>
                  <w:vMerge w:val="restar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z w:val="21"/>
                      <w:szCs w:val="21"/>
                    </w:rPr>
                    <w:lastRenderedPageBreak/>
                    <w:t>新乡工</w:t>
                  </w:r>
                  <w:r w:rsidRPr="009521EB">
                    <w:rPr>
                      <w:rFonts w:ascii="Times New Roman" w:hAnsi="Times New Roman" w:cs="Times New Roman"/>
                      <w:sz w:val="21"/>
                      <w:szCs w:val="21"/>
                    </w:rPr>
                    <w:lastRenderedPageBreak/>
                    <w:t>业产业集聚区</w:t>
                  </w:r>
                </w:p>
              </w:tc>
              <w:tc>
                <w:tcPr>
                  <w:tcW w:w="326" w:type="pct"/>
                  <w:vMerge w:val="restar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z w:val="21"/>
                      <w:szCs w:val="21"/>
                    </w:rPr>
                    <w:lastRenderedPageBreak/>
                    <w:t>重点管</w:t>
                  </w:r>
                  <w:r w:rsidRPr="009521EB">
                    <w:rPr>
                      <w:rFonts w:ascii="Times New Roman" w:hAnsi="Times New Roman" w:cs="Times New Roman"/>
                      <w:sz w:val="21"/>
                      <w:szCs w:val="21"/>
                    </w:rPr>
                    <w:lastRenderedPageBreak/>
                    <w:t>控单元</w:t>
                  </w:r>
                  <w:r w:rsidRPr="009521EB">
                    <w:rPr>
                      <w:rFonts w:ascii="Times New Roman" w:hAnsi="Times New Roman" w:cs="Times New Roman"/>
                      <w:sz w:val="21"/>
                      <w:szCs w:val="21"/>
                    </w:rPr>
                    <w:t>2</w:t>
                  </w:r>
                </w:p>
              </w:tc>
              <w:tc>
                <w:tcPr>
                  <w:tcW w:w="273" w:type="pct"/>
                  <w:vMerge w:val="restar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lastRenderedPageBreak/>
                    <w:t>/</w:t>
                  </w:r>
                </w:p>
              </w:tc>
              <w:tc>
                <w:tcPr>
                  <w:tcW w:w="435" w:type="pct"/>
                  <w:vMerge w:val="restart"/>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r w:rsidRPr="009521EB">
                    <w:rPr>
                      <w:rFonts w:ascii="Times New Roman" w:hAnsi="Times New Roman" w:cs="Times New Roman"/>
                      <w:sz w:val="21"/>
                      <w:szCs w:val="21"/>
                    </w:rPr>
                    <w:t>空间布局</w:t>
                  </w:r>
                  <w:r w:rsidRPr="009521EB">
                    <w:rPr>
                      <w:rFonts w:ascii="Times New Roman" w:hAnsi="Times New Roman" w:cs="Times New Roman"/>
                      <w:sz w:val="21"/>
                      <w:szCs w:val="21"/>
                    </w:rPr>
                    <w:lastRenderedPageBreak/>
                    <w:t>约束</w:t>
                  </w: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sz w:val="21"/>
                      <w:szCs w:val="21"/>
                    </w:rPr>
                    <w:lastRenderedPageBreak/>
                    <w:t>1</w:t>
                  </w:r>
                  <w:r w:rsidRPr="009521EB">
                    <w:rPr>
                      <w:rFonts w:ascii="Times New Roman" w:hAnsi="Times New Roman" w:cs="Times New Roman"/>
                      <w:sz w:val="21"/>
                      <w:szCs w:val="21"/>
                    </w:rPr>
                    <w:t>、禁止新建、改建及</w:t>
                  </w:r>
                  <w:proofErr w:type="gramStart"/>
                  <w:r w:rsidRPr="009521EB">
                    <w:rPr>
                      <w:rFonts w:ascii="Times New Roman" w:hAnsi="Times New Roman" w:cs="Times New Roman"/>
                      <w:sz w:val="21"/>
                      <w:szCs w:val="21"/>
                    </w:rPr>
                    <w:t>扩建高</w:t>
                  </w:r>
                  <w:proofErr w:type="gramEnd"/>
                  <w:r w:rsidRPr="009521EB">
                    <w:rPr>
                      <w:rFonts w:ascii="Times New Roman" w:hAnsi="Times New Roman" w:cs="Times New Roman"/>
                      <w:sz w:val="21"/>
                      <w:szCs w:val="21"/>
                    </w:rPr>
                    <w:t>排放、高污染项目，包括</w:t>
                  </w:r>
                  <w:r w:rsidRPr="009521EB">
                    <w:rPr>
                      <w:rFonts w:ascii="Times New Roman" w:hAnsi="Times New Roman" w:cs="Times New Roman"/>
                      <w:sz w:val="21"/>
                      <w:szCs w:val="21"/>
                    </w:rPr>
                    <w:lastRenderedPageBreak/>
                    <w:t>钢铁、有色、水泥、平板玻璃、建筑陶瓷等行业及其他排放重金属、持久性有机污染物的工业项目等。</w:t>
                  </w:r>
                </w:p>
              </w:tc>
              <w:tc>
                <w:tcPr>
                  <w:tcW w:w="1125"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sz w:val="21"/>
                      <w:szCs w:val="21"/>
                    </w:rPr>
                    <w:lastRenderedPageBreak/>
                    <w:t>本项目属于</w:t>
                  </w:r>
                  <w:r w:rsidRPr="009521EB">
                    <w:rPr>
                      <w:rFonts w:ascii="Times New Roman" w:hAnsi="Times New Roman" w:cs="Times New Roman" w:hint="eastAsia"/>
                      <w:bCs/>
                      <w:sz w:val="21"/>
                      <w:szCs w:val="21"/>
                    </w:rPr>
                    <w:t>非金属废料和碎屑</w:t>
                  </w:r>
                  <w:r w:rsidRPr="009521EB">
                    <w:rPr>
                      <w:rFonts w:ascii="Times New Roman" w:hAnsi="Times New Roman" w:cs="Times New Roman" w:hint="eastAsia"/>
                      <w:bCs/>
                      <w:sz w:val="21"/>
                      <w:szCs w:val="21"/>
                    </w:rPr>
                    <w:lastRenderedPageBreak/>
                    <w:t>加工处理项目</w:t>
                  </w:r>
                  <w:r w:rsidRPr="009521EB">
                    <w:rPr>
                      <w:rFonts w:ascii="Times New Roman" w:hAnsi="Times New Roman" w:cs="Times New Roman"/>
                      <w:sz w:val="21"/>
                      <w:szCs w:val="21"/>
                    </w:rPr>
                    <w:t>，不属于高排放、高污染项目，不属于排放重金属、持久性有机污染物的工业项目。</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lastRenderedPageBreak/>
                    <w:t>符合</w:t>
                  </w:r>
                </w:p>
              </w:tc>
            </w:tr>
            <w:tr w:rsidR="0032022D" w:rsidRPr="009521EB" w:rsidTr="006F7081">
              <w:trPr>
                <w:trHeight w:val="451"/>
              </w:trPr>
              <w:tc>
                <w:tcPr>
                  <w:tcW w:w="282"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327"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326"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sz w:val="21"/>
                      <w:szCs w:val="21"/>
                    </w:rPr>
                    <w:t>2</w:t>
                  </w:r>
                  <w:r w:rsidRPr="009521EB">
                    <w:rPr>
                      <w:rFonts w:ascii="Times New Roman" w:hAnsi="Times New Roman" w:cs="Times New Roman"/>
                      <w:sz w:val="21"/>
                      <w:szCs w:val="21"/>
                    </w:rPr>
                    <w:t>、新建、改建、扩建</w:t>
                  </w:r>
                  <w:r w:rsidRPr="009521EB">
                    <w:rPr>
                      <w:rFonts w:ascii="Times New Roman" w:hAnsi="Times New Roman" w:cs="Times New Roman"/>
                      <w:sz w:val="21"/>
                      <w:szCs w:val="21"/>
                    </w:rPr>
                    <w:t>“</w:t>
                  </w:r>
                  <w:r w:rsidRPr="009521EB">
                    <w:rPr>
                      <w:rFonts w:ascii="Times New Roman" w:hAnsi="Times New Roman" w:cs="Times New Roman"/>
                      <w:sz w:val="21"/>
                      <w:szCs w:val="21"/>
                    </w:rPr>
                    <w:t>两高</w:t>
                  </w:r>
                  <w:r w:rsidRPr="009521EB">
                    <w:rPr>
                      <w:rFonts w:ascii="Times New Roman" w:hAnsi="Times New Roman" w:cs="Times New Roman"/>
                      <w:sz w:val="21"/>
                      <w:szCs w:val="21"/>
                    </w:rPr>
                    <w:t>”</w:t>
                  </w:r>
                  <w:r w:rsidRPr="009521EB">
                    <w:rPr>
                      <w:rFonts w:ascii="Times New Roman" w:hAnsi="Times New Roman" w:cs="Times New Roman"/>
                      <w:sz w:val="21"/>
                      <w:szCs w:val="21"/>
                    </w:rPr>
                    <w:t>项目须符合生态环境保护法律法规和相关法定规划，满足重点污染物排放总量控制、碳排放达峰目标、生态环境准入清单、相关规划环评和相应行业建设项目环境准入条件、环</w:t>
                  </w:r>
                  <w:proofErr w:type="gramStart"/>
                  <w:r w:rsidRPr="009521EB">
                    <w:rPr>
                      <w:rFonts w:ascii="Times New Roman" w:hAnsi="Times New Roman" w:cs="Times New Roman"/>
                      <w:sz w:val="21"/>
                      <w:szCs w:val="21"/>
                    </w:rPr>
                    <w:t>评文件</w:t>
                  </w:r>
                  <w:proofErr w:type="gramEnd"/>
                  <w:r w:rsidRPr="009521EB">
                    <w:rPr>
                      <w:rFonts w:ascii="Times New Roman" w:hAnsi="Times New Roman" w:cs="Times New Roman"/>
                      <w:sz w:val="21"/>
                      <w:szCs w:val="21"/>
                    </w:rPr>
                    <w:t>审批原则要求。</w:t>
                  </w:r>
                </w:p>
              </w:tc>
              <w:tc>
                <w:tcPr>
                  <w:tcW w:w="1125"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sz w:val="21"/>
                      <w:szCs w:val="21"/>
                    </w:rPr>
                    <w:t>本项目属于</w:t>
                  </w:r>
                  <w:r w:rsidRPr="009521EB">
                    <w:rPr>
                      <w:rFonts w:ascii="Times New Roman" w:hAnsi="Times New Roman" w:cs="Times New Roman" w:hint="eastAsia"/>
                      <w:sz w:val="21"/>
                      <w:szCs w:val="21"/>
                    </w:rPr>
                    <w:t>非金属废料和碎屑加工处理项目</w:t>
                  </w:r>
                  <w:r w:rsidRPr="009521EB">
                    <w:rPr>
                      <w:rFonts w:ascii="Times New Roman" w:hAnsi="Times New Roman" w:cs="Times New Roman"/>
                      <w:sz w:val="21"/>
                      <w:szCs w:val="21"/>
                    </w:rPr>
                    <w:t>，不属于</w:t>
                  </w:r>
                  <w:r w:rsidRPr="009521EB">
                    <w:rPr>
                      <w:rFonts w:ascii="Times New Roman" w:hAnsi="Times New Roman" w:cs="Times New Roman" w:hint="eastAsia"/>
                      <w:sz w:val="21"/>
                      <w:szCs w:val="21"/>
                    </w:rPr>
                    <w:t>“</w:t>
                  </w:r>
                  <w:r w:rsidRPr="009521EB">
                    <w:rPr>
                      <w:rFonts w:ascii="Times New Roman" w:hAnsi="Times New Roman" w:cs="Times New Roman"/>
                      <w:sz w:val="21"/>
                      <w:szCs w:val="21"/>
                    </w:rPr>
                    <w:t>两高</w:t>
                  </w:r>
                  <w:r w:rsidRPr="009521EB">
                    <w:rPr>
                      <w:rFonts w:ascii="Times New Roman" w:hAnsi="Times New Roman" w:cs="Times New Roman" w:hint="eastAsia"/>
                      <w:sz w:val="21"/>
                      <w:szCs w:val="21"/>
                    </w:rPr>
                    <w:t>”</w:t>
                  </w:r>
                  <w:r w:rsidRPr="009521EB">
                    <w:rPr>
                      <w:rFonts w:ascii="Times New Roman" w:hAnsi="Times New Roman" w:cs="Times New Roman"/>
                      <w:sz w:val="21"/>
                      <w:szCs w:val="21"/>
                    </w:rPr>
                    <w:t>项目。</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t>符合</w:t>
                  </w:r>
                </w:p>
              </w:tc>
            </w:tr>
            <w:tr w:rsidR="0032022D" w:rsidRPr="009521EB" w:rsidTr="006F7081">
              <w:trPr>
                <w:trHeight w:val="451"/>
              </w:trPr>
              <w:tc>
                <w:tcPr>
                  <w:tcW w:w="282"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327"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326"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restart"/>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r w:rsidRPr="009521EB">
                    <w:rPr>
                      <w:rFonts w:ascii="Times New Roman" w:hAnsi="Times New Roman" w:cs="Times New Roman"/>
                      <w:sz w:val="21"/>
                      <w:szCs w:val="21"/>
                    </w:rPr>
                    <w:t>污染物排放管控</w:t>
                  </w: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sz w:val="21"/>
                      <w:szCs w:val="21"/>
                    </w:rPr>
                    <w:t>1</w:t>
                  </w:r>
                  <w:r w:rsidRPr="009521EB">
                    <w:rPr>
                      <w:rFonts w:ascii="Times New Roman" w:hAnsi="Times New Roman" w:cs="Times New Roman"/>
                      <w:sz w:val="21"/>
                      <w:szCs w:val="21"/>
                    </w:rPr>
                    <w:t>、大气：二氧化硫、氮氧化物、颗粒物、</w:t>
                  </w:r>
                  <w:r w:rsidRPr="009521EB">
                    <w:rPr>
                      <w:rFonts w:ascii="Times New Roman" w:hAnsi="Times New Roman" w:cs="Times New Roman"/>
                      <w:sz w:val="21"/>
                      <w:szCs w:val="21"/>
                    </w:rPr>
                    <w:t>VOCs</w:t>
                  </w:r>
                  <w:r w:rsidRPr="009521EB">
                    <w:rPr>
                      <w:rFonts w:ascii="Times New Roman" w:hAnsi="Times New Roman" w:cs="Times New Roman"/>
                      <w:sz w:val="21"/>
                      <w:szCs w:val="21"/>
                    </w:rPr>
                    <w:t>全面执行大气污染</w:t>
                  </w:r>
                  <w:proofErr w:type="gramStart"/>
                  <w:r w:rsidRPr="009521EB">
                    <w:rPr>
                      <w:rFonts w:ascii="Times New Roman" w:hAnsi="Times New Roman" w:cs="Times New Roman"/>
                      <w:sz w:val="21"/>
                      <w:szCs w:val="21"/>
                    </w:rPr>
                    <w:t>物特别</w:t>
                  </w:r>
                  <w:proofErr w:type="gramEnd"/>
                  <w:r w:rsidRPr="009521EB">
                    <w:rPr>
                      <w:rFonts w:ascii="Times New Roman" w:hAnsi="Times New Roman" w:cs="Times New Roman"/>
                      <w:sz w:val="21"/>
                      <w:szCs w:val="21"/>
                    </w:rPr>
                    <w:t>排放限值。</w:t>
                  </w:r>
                </w:p>
              </w:tc>
              <w:tc>
                <w:tcPr>
                  <w:tcW w:w="1125"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sz w:val="21"/>
                      <w:szCs w:val="21"/>
                    </w:rPr>
                    <w:t>本项目涉及</w:t>
                  </w:r>
                  <w:r w:rsidRPr="009521EB">
                    <w:rPr>
                      <w:rFonts w:ascii="Times New Roman" w:hAnsi="Times New Roman" w:cs="Times New Roman"/>
                      <w:sz w:val="21"/>
                      <w:szCs w:val="21"/>
                    </w:rPr>
                    <w:t>VOCs</w:t>
                  </w:r>
                  <w:r w:rsidRPr="009521EB">
                    <w:rPr>
                      <w:rFonts w:ascii="Times New Roman" w:hAnsi="Times New Roman" w:cs="Times New Roman" w:hint="eastAsia"/>
                      <w:sz w:val="21"/>
                      <w:szCs w:val="21"/>
                    </w:rPr>
                    <w:t>排放</w:t>
                  </w:r>
                  <w:r w:rsidRPr="009521EB">
                    <w:rPr>
                      <w:rFonts w:ascii="Times New Roman" w:hAnsi="Times New Roman" w:cs="Times New Roman"/>
                      <w:sz w:val="21"/>
                      <w:szCs w:val="21"/>
                    </w:rPr>
                    <w:t>，严格执行大气污染</w:t>
                  </w:r>
                  <w:proofErr w:type="gramStart"/>
                  <w:r w:rsidRPr="009521EB">
                    <w:rPr>
                      <w:rFonts w:ascii="Times New Roman" w:hAnsi="Times New Roman" w:cs="Times New Roman"/>
                      <w:sz w:val="21"/>
                      <w:szCs w:val="21"/>
                    </w:rPr>
                    <w:t>物特别</w:t>
                  </w:r>
                  <w:proofErr w:type="gramEnd"/>
                  <w:r w:rsidRPr="009521EB">
                    <w:rPr>
                      <w:rFonts w:ascii="Times New Roman" w:hAnsi="Times New Roman" w:cs="Times New Roman"/>
                      <w:sz w:val="21"/>
                      <w:szCs w:val="21"/>
                    </w:rPr>
                    <w:t>排放限值。</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t>符合</w:t>
                  </w:r>
                </w:p>
              </w:tc>
            </w:tr>
            <w:tr w:rsidR="0032022D" w:rsidRPr="009521EB" w:rsidTr="006F7081">
              <w:trPr>
                <w:trHeight w:val="613"/>
              </w:trPr>
              <w:tc>
                <w:tcPr>
                  <w:tcW w:w="282"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327"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326"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sz w:val="21"/>
                      <w:szCs w:val="21"/>
                    </w:rPr>
                    <w:t>2</w:t>
                  </w:r>
                  <w:r w:rsidRPr="009521EB">
                    <w:rPr>
                      <w:rFonts w:ascii="Times New Roman" w:hAnsi="Times New Roman" w:cs="Times New Roman"/>
                      <w:sz w:val="21"/>
                      <w:szCs w:val="21"/>
                    </w:rPr>
                    <w:t>、水：入区企业外排废水全部经管网收集后进入园区污水处理厂。园区污水处理厂逐步实施技改，出水执行《地表水环境质量标准》（</w:t>
                  </w:r>
                  <w:r w:rsidRPr="009521EB">
                    <w:rPr>
                      <w:rFonts w:ascii="Times New Roman" w:hAnsi="Times New Roman" w:cs="Times New Roman"/>
                      <w:sz w:val="21"/>
                      <w:szCs w:val="21"/>
                    </w:rPr>
                    <w:t>GB3838-2002</w:t>
                  </w:r>
                  <w:r w:rsidRPr="009521EB">
                    <w:rPr>
                      <w:rFonts w:ascii="Times New Roman" w:hAnsi="Times New Roman" w:cs="Times New Roman"/>
                      <w:sz w:val="21"/>
                      <w:szCs w:val="21"/>
                    </w:rPr>
                    <w:t>）</w:t>
                  </w:r>
                  <w:r w:rsidRPr="009521EB">
                    <w:rPr>
                      <w:rFonts w:ascii="Times New Roman" w:hAnsi="Times New Roman" w:cs="Times New Roman"/>
                      <w:sz w:val="21"/>
                      <w:szCs w:val="21"/>
                    </w:rPr>
                    <w:t>Ⅴ</w:t>
                  </w:r>
                  <w:r w:rsidRPr="009521EB">
                    <w:rPr>
                      <w:rFonts w:ascii="Times New Roman" w:hAnsi="Times New Roman" w:cs="Times New Roman"/>
                      <w:sz w:val="21"/>
                      <w:szCs w:val="21"/>
                    </w:rPr>
                    <w:t>类标准要求。</w:t>
                  </w:r>
                </w:p>
              </w:tc>
              <w:tc>
                <w:tcPr>
                  <w:tcW w:w="1125"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sz w:val="21"/>
                      <w:szCs w:val="21"/>
                    </w:rPr>
                    <w:t>本项目</w:t>
                  </w:r>
                  <w:proofErr w:type="gramStart"/>
                  <w:r w:rsidRPr="009521EB">
                    <w:rPr>
                      <w:rFonts w:ascii="Times New Roman" w:hAnsi="Times New Roman" w:cs="Times New Roman" w:hint="eastAsia"/>
                      <w:sz w:val="21"/>
                      <w:szCs w:val="21"/>
                    </w:rPr>
                    <w:t>不</w:t>
                  </w:r>
                  <w:proofErr w:type="gramEnd"/>
                  <w:r w:rsidRPr="009521EB">
                    <w:rPr>
                      <w:rFonts w:ascii="Times New Roman" w:hAnsi="Times New Roman" w:cs="Times New Roman" w:hint="eastAsia"/>
                      <w:sz w:val="21"/>
                      <w:szCs w:val="21"/>
                    </w:rPr>
                    <w:t>新增废水。</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t>符合</w:t>
                  </w:r>
                </w:p>
              </w:tc>
            </w:tr>
            <w:tr w:rsidR="0032022D" w:rsidRPr="009521EB" w:rsidTr="006F7081">
              <w:trPr>
                <w:trHeight w:val="613"/>
              </w:trPr>
              <w:tc>
                <w:tcPr>
                  <w:tcW w:w="282" w:type="pct"/>
                  <w:vMerge/>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rPr>
                  </w:pPr>
                </w:p>
              </w:tc>
              <w:tc>
                <w:tcPr>
                  <w:tcW w:w="327" w:type="pct"/>
                  <w:vMerge/>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rPr>
                  </w:pPr>
                </w:p>
              </w:tc>
              <w:tc>
                <w:tcPr>
                  <w:tcW w:w="326" w:type="pct"/>
                  <w:vMerge/>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rPr>
                  </w:pPr>
                </w:p>
              </w:tc>
              <w:tc>
                <w:tcPr>
                  <w:tcW w:w="273" w:type="pct"/>
                  <w:vMerge/>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rPr>
                  </w:pPr>
                </w:p>
              </w:tc>
              <w:tc>
                <w:tcPr>
                  <w:tcW w:w="435" w:type="pct"/>
                  <w:vMerge/>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sz w:val="21"/>
                      <w:szCs w:val="21"/>
                    </w:rPr>
                    <w:t>3</w:t>
                  </w:r>
                  <w:r w:rsidRPr="009521EB">
                    <w:rPr>
                      <w:rFonts w:ascii="Times New Roman" w:hAnsi="Times New Roman" w:cs="Times New Roman"/>
                      <w:sz w:val="21"/>
                      <w:szCs w:val="21"/>
                    </w:rPr>
                    <w:t>、新建</w:t>
                  </w:r>
                  <w:r w:rsidRPr="009521EB">
                    <w:rPr>
                      <w:rFonts w:ascii="Times New Roman" w:hAnsi="Times New Roman" w:cs="Times New Roman"/>
                      <w:sz w:val="21"/>
                      <w:szCs w:val="21"/>
                    </w:rPr>
                    <w:t>“</w:t>
                  </w:r>
                  <w:r w:rsidRPr="009521EB">
                    <w:rPr>
                      <w:rFonts w:ascii="Times New Roman" w:hAnsi="Times New Roman" w:cs="Times New Roman"/>
                      <w:sz w:val="21"/>
                      <w:szCs w:val="21"/>
                    </w:rPr>
                    <w:t>两高</w:t>
                  </w:r>
                  <w:r w:rsidRPr="009521EB">
                    <w:rPr>
                      <w:rFonts w:ascii="Times New Roman" w:hAnsi="Times New Roman" w:cs="Times New Roman"/>
                      <w:sz w:val="21"/>
                      <w:szCs w:val="21"/>
                    </w:rPr>
                    <w:t>”</w:t>
                  </w:r>
                  <w:r w:rsidRPr="009521EB">
                    <w:rPr>
                      <w:rFonts w:ascii="Times New Roman" w:hAnsi="Times New Roman" w:cs="Times New Roman"/>
                      <w:sz w:val="21"/>
                      <w:szCs w:val="21"/>
                    </w:rPr>
                    <w:t>项目应按照《关于加强重点行业建设项目区域削减措施监督管理的通知》要求，依据区域环境质量改善目标，制定配套区域污染物削减方案，采取有效的污染物区域削减措施，腾出足够的环境容量。</w:t>
                  </w:r>
                </w:p>
              </w:tc>
              <w:tc>
                <w:tcPr>
                  <w:tcW w:w="1125"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sz w:val="21"/>
                      <w:szCs w:val="21"/>
                    </w:rPr>
                    <w:t>本项目属于</w:t>
                  </w:r>
                  <w:r w:rsidRPr="009521EB">
                    <w:rPr>
                      <w:rFonts w:ascii="Times New Roman" w:hAnsi="Times New Roman" w:cs="Times New Roman" w:hint="eastAsia"/>
                      <w:sz w:val="21"/>
                      <w:szCs w:val="21"/>
                    </w:rPr>
                    <w:t>非金属废料和碎屑加工处理项目</w:t>
                  </w:r>
                  <w:r w:rsidRPr="009521EB">
                    <w:rPr>
                      <w:rFonts w:ascii="Times New Roman" w:hAnsi="Times New Roman" w:cs="Times New Roman"/>
                      <w:sz w:val="21"/>
                      <w:szCs w:val="21"/>
                    </w:rPr>
                    <w:t>，不属于</w:t>
                  </w:r>
                  <w:r w:rsidRPr="009521EB">
                    <w:rPr>
                      <w:rFonts w:ascii="Times New Roman" w:hAnsi="Times New Roman" w:cs="Times New Roman" w:hint="eastAsia"/>
                      <w:sz w:val="21"/>
                      <w:szCs w:val="21"/>
                    </w:rPr>
                    <w:t>“</w:t>
                  </w:r>
                  <w:r w:rsidRPr="009521EB">
                    <w:rPr>
                      <w:rFonts w:ascii="Times New Roman" w:hAnsi="Times New Roman" w:cs="Times New Roman"/>
                      <w:sz w:val="21"/>
                      <w:szCs w:val="21"/>
                    </w:rPr>
                    <w:t>两高</w:t>
                  </w:r>
                  <w:r w:rsidRPr="009521EB">
                    <w:rPr>
                      <w:rFonts w:ascii="Times New Roman" w:hAnsi="Times New Roman" w:cs="Times New Roman" w:hint="eastAsia"/>
                      <w:sz w:val="21"/>
                      <w:szCs w:val="21"/>
                    </w:rPr>
                    <w:t>”</w:t>
                  </w:r>
                  <w:r w:rsidRPr="009521EB">
                    <w:rPr>
                      <w:rFonts w:ascii="Times New Roman" w:hAnsi="Times New Roman" w:cs="Times New Roman"/>
                      <w:sz w:val="21"/>
                      <w:szCs w:val="21"/>
                    </w:rPr>
                    <w:t>项目。</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z w:val="21"/>
                      <w:szCs w:val="21"/>
                    </w:rPr>
                  </w:pPr>
                  <w:r w:rsidRPr="009521EB">
                    <w:rPr>
                      <w:rFonts w:ascii="Times New Roman" w:hAnsi="Times New Roman" w:cs="Times New Roman"/>
                      <w:sz w:val="21"/>
                      <w:szCs w:val="21"/>
                    </w:rPr>
                    <w:t>符合</w:t>
                  </w:r>
                </w:p>
              </w:tc>
            </w:tr>
            <w:tr w:rsidR="0032022D" w:rsidRPr="009521EB" w:rsidTr="006F7081">
              <w:trPr>
                <w:trHeight w:val="613"/>
              </w:trPr>
              <w:tc>
                <w:tcPr>
                  <w:tcW w:w="282" w:type="pct"/>
                  <w:vMerge/>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rPr>
                  </w:pPr>
                </w:p>
              </w:tc>
              <w:tc>
                <w:tcPr>
                  <w:tcW w:w="327" w:type="pct"/>
                  <w:vMerge/>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rPr>
                  </w:pPr>
                </w:p>
              </w:tc>
              <w:tc>
                <w:tcPr>
                  <w:tcW w:w="326" w:type="pct"/>
                  <w:vMerge/>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rPr>
                  </w:pPr>
                </w:p>
              </w:tc>
              <w:tc>
                <w:tcPr>
                  <w:tcW w:w="273" w:type="pct"/>
                  <w:vMerge/>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rPr>
                  </w:pPr>
                </w:p>
              </w:tc>
              <w:tc>
                <w:tcPr>
                  <w:tcW w:w="435" w:type="pct"/>
                  <w:vMerge/>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sz w:val="21"/>
                      <w:szCs w:val="21"/>
                    </w:rPr>
                    <w:t>4</w:t>
                  </w:r>
                  <w:r w:rsidRPr="009521EB">
                    <w:rPr>
                      <w:rFonts w:ascii="Times New Roman" w:hAnsi="Times New Roman" w:cs="Times New Roman"/>
                      <w:sz w:val="21"/>
                      <w:szCs w:val="21"/>
                    </w:rPr>
                    <w:t>、新建耗煤项目还应严格按规定采取煤炭消费减量替代措施，不得使用高污染燃料作为煤炭减量替代措施。</w:t>
                  </w:r>
                </w:p>
              </w:tc>
              <w:tc>
                <w:tcPr>
                  <w:tcW w:w="1125"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bCs/>
                      <w:sz w:val="21"/>
                      <w:szCs w:val="21"/>
                    </w:rPr>
                  </w:pPr>
                  <w:r w:rsidRPr="009521EB">
                    <w:rPr>
                      <w:rFonts w:ascii="Times New Roman" w:hAnsi="Times New Roman" w:cs="Times New Roman"/>
                      <w:bCs/>
                      <w:sz w:val="21"/>
                      <w:szCs w:val="21"/>
                    </w:rPr>
                    <w:t>本项目属于</w:t>
                  </w:r>
                  <w:r w:rsidRPr="009521EB">
                    <w:rPr>
                      <w:rFonts w:ascii="Times New Roman" w:hAnsi="Times New Roman" w:cs="Times New Roman" w:hint="eastAsia"/>
                      <w:sz w:val="21"/>
                      <w:szCs w:val="21"/>
                    </w:rPr>
                    <w:t>非金属废料和碎屑加工处理项目</w:t>
                  </w:r>
                  <w:r w:rsidRPr="009521EB">
                    <w:rPr>
                      <w:rFonts w:ascii="Times New Roman" w:hAnsi="Times New Roman" w:cs="Times New Roman"/>
                      <w:bCs/>
                      <w:sz w:val="21"/>
                      <w:szCs w:val="21"/>
                    </w:rPr>
                    <w:t>，主要能源为电，不涉及煤炭使用。</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z w:val="21"/>
                      <w:szCs w:val="21"/>
                    </w:rPr>
                  </w:pPr>
                  <w:r w:rsidRPr="009521EB">
                    <w:rPr>
                      <w:rFonts w:ascii="Times New Roman" w:hAnsi="Times New Roman" w:cs="Times New Roman"/>
                      <w:sz w:val="21"/>
                      <w:szCs w:val="21"/>
                    </w:rPr>
                    <w:t>符合</w:t>
                  </w:r>
                </w:p>
              </w:tc>
            </w:tr>
            <w:tr w:rsidR="0032022D" w:rsidRPr="009521EB" w:rsidTr="006F7081">
              <w:trPr>
                <w:trHeight w:val="613"/>
              </w:trPr>
              <w:tc>
                <w:tcPr>
                  <w:tcW w:w="282" w:type="pct"/>
                  <w:vMerge/>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rPr>
                  </w:pPr>
                </w:p>
              </w:tc>
              <w:tc>
                <w:tcPr>
                  <w:tcW w:w="327" w:type="pct"/>
                  <w:vMerge/>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rPr>
                  </w:pPr>
                </w:p>
              </w:tc>
              <w:tc>
                <w:tcPr>
                  <w:tcW w:w="326" w:type="pct"/>
                  <w:vMerge/>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rPr>
                  </w:pPr>
                </w:p>
              </w:tc>
              <w:tc>
                <w:tcPr>
                  <w:tcW w:w="273" w:type="pct"/>
                  <w:vMerge/>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rPr>
                  </w:pPr>
                </w:p>
              </w:tc>
              <w:tc>
                <w:tcPr>
                  <w:tcW w:w="435" w:type="pct"/>
                  <w:vMerge/>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rPr>
                  </w:pPr>
                </w:p>
              </w:tc>
              <w:tc>
                <w:tcPr>
                  <w:tcW w:w="1961"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sz w:val="21"/>
                      <w:szCs w:val="21"/>
                    </w:rPr>
                  </w:pPr>
                  <w:r w:rsidRPr="009521EB">
                    <w:rPr>
                      <w:rFonts w:ascii="Times New Roman" w:hAnsi="Times New Roman" w:cs="Times New Roman"/>
                      <w:sz w:val="21"/>
                      <w:szCs w:val="21"/>
                    </w:rPr>
                    <w:t>5</w:t>
                  </w:r>
                  <w:r w:rsidRPr="009521EB">
                    <w:rPr>
                      <w:rFonts w:ascii="Times New Roman" w:hAnsi="Times New Roman" w:cs="Times New Roman"/>
                      <w:sz w:val="21"/>
                      <w:szCs w:val="21"/>
                    </w:rPr>
                    <w:t>、已出台超低排放要求的</w:t>
                  </w:r>
                  <w:r w:rsidRPr="009521EB">
                    <w:rPr>
                      <w:rFonts w:ascii="Times New Roman" w:hAnsi="Times New Roman" w:cs="Times New Roman"/>
                      <w:sz w:val="21"/>
                      <w:szCs w:val="21"/>
                    </w:rPr>
                    <w:t>“</w:t>
                  </w:r>
                  <w:r w:rsidRPr="009521EB">
                    <w:rPr>
                      <w:rFonts w:ascii="Times New Roman" w:hAnsi="Times New Roman" w:cs="Times New Roman"/>
                      <w:sz w:val="21"/>
                      <w:szCs w:val="21"/>
                    </w:rPr>
                    <w:t>两高</w:t>
                  </w:r>
                  <w:r w:rsidRPr="009521EB">
                    <w:rPr>
                      <w:rFonts w:ascii="Times New Roman" w:hAnsi="Times New Roman" w:cs="Times New Roman"/>
                      <w:sz w:val="21"/>
                      <w:szCs w:val="21"/>
                    </w:rPr>
                    <w:t>”</w:t>
                  </w:r>
                  <w:r w:rsidRPr="009521EB">
                    <w:rPr>
                      <w:rFonts w:ascii="Times New Roman" w:hAnsi="Times New Roman" w:cs="Times New Roman"/>
                      <w:sz w:val="21"/>
                      <w:szCs w:val="21"/>
                    </w:rPr>
                    <w:t>行业建设项目应满足超低排放要求。</w:t>
                  </w:r>
                </w:p>
              </w:tc>
              <w:tc>
                <w:tcPr>
                  <w:tcW w:w="1125" w:type="pct"/>
                  <w:vAlign w:val="center"/>
                </w:tcPr>
                <w:p w:rsidR="0032022D" w:rsidRPr="009521EB" w:rsidRDefault="0032022D" w:rsidP="006F7081">
                  <w:pPr>
                    <w:pStyle w:val="af3"/>
                    <w:spacing w:before="0" w:beforeAutospacing="0" w:after="0" w:afterAutospacing="0"/>
                    <w:jc w:val="both"/>
                    <w:outlineLvl w:val="0"/>
                    <w:rPr>
                      <w:rFonts w:ascii="Times New Roman" w:hAnsi="Times New Roman" w:cs="Times New Roman"/>
                      <w:bCs/>
                      <w:sz w:val="21"/>
                      <w:szCs w:val="21"/>
                    </w:rPr>
                  </w:pPr>
                  <w:r w:rsidRPr="009521EB">
                    <w:rPr>
                      <w:rFonts w:ascii="Times New Roman" w:hAnsi="Times New Roman" w:cs="Times New Roman"/>
                      <w:sz w:val="21"/>
                      <w:szCs w:val="21"/>
                    </w:rPr>
                    <w:t>本项目属于</w:t>
                  </w:r>
                  <w:r w:rsidRPr="009521EB">
                    <w:rPr>
                      <w:rFonts w:ascii="Times New Roman" w:hAnsi="Times New Roman" w:cs="Times New Roman" w:hint="eastAsia"/>
                      <w:sz w:val="21"/>
                      <w:szCs w:val="21"/>
                    </w:rPr>
                    <w:t>非金属废料和碎屑加工处理项目</w:t>
                  </w:r>
                  <w:r w:rsidRPr="009521EB">
                    <w:rPr>
                      <w:rFonts w:ascii="Times New Roman" w:hAnsi="Times New Roman" w:cs="Times New Roman"/>
                      <w:sz w:val="21"/>
                      <w:szCs w:val="21"/>
                    </w:rPr>
                    <w:t>，不属于</w:t>
                  </w:r>
                  <w:r w:rsidRPr="009521EB">
                    <w:rPr>
                      <w:rFonts w:ascii="Times New Roman" w:hAnsi="Times New Roman" w:cs="Times New Roman" w:hint="eastAsia"/>
                      <w:sz w:val="21"/>
                      <w:szCs w:val="21"/>
                    </w:rPr>
                    <w:t>“</w:t>
                  </w:r>
                  <w:r w:rsidRPr="009521EB">
                    <w:rPr>
                      <w:rFonts w:ascii="Times New Roman" w:hAnsi="Times New Roman" w:cs="Times New Roman"/>
                      <w:sz w:val="21"/>
                      <w:szCs w:val="21"/>
                    </w:rPr>
                    <w:t>两高</w:t>
                  </w:r>
                  <w:r w:rsidRPr="009521EB">
                    <w:rPr>
                      <w:rFonts w:ascii="Times New Roman" w:hAnsi="Times New Roman" w:cs="Times New Roman" w:hint="eastAsia"/>
                      <w:sz w:val="21"/>
                      <w:szCs w:val="21"/>
                    </w:rPr>
                    <w:t>”</w:t>
                  </w:r>
                  <w:r w:rsidRPr="009521EB">
                    <w:rPr>
                      <w:rFonts w:ascii="Times New Roman" w:hAnsi="Times New Roman" w:cs="Times New Roman"/>
                      <w:sz w:val="21"/>
                      <w:szCs w:val="21"/>
                    </w:rPr>
                    <w:t>项目。</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z w:val="21"/>
                      <w:szCs w:val="21"/>
                    </w:rPr>
                  </w:pPr>
                  <w:r w:rsidRPr="009521EB">
                    <w:rPr>
                      <w:rFonts w:ascii="Times New Roman" w:hAnsi="Times New Roman" w:cs="Times New Roman"/>
                      <w:sz w:val="21"/>
                      <w:szCs w:val="21"/>
                    </w:rPr>
                    <w:t>符合</w:t>
                  </w:r>
                </w:p>
              </w:tc>
            </w:tr>
            <w:tr w:rsidR="0032022D" w:rsidRPr="009521EB" w:rsidTr="006F7081">
              <w:trPr>
                <w:trHeight w:val="451"/>
              </w:trPr>
              <w:tc>
                <w:tcPr>
                  <w:tcW w:w="282"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327"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326"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r w:rsidRPr="009521EB">
                    <w:rPr>
                      <w:rFonts w:ascii="Times New Roman" w:hAnsi="Times New Roman" w:cs="Times New Roman"/>
                      <w:sz w:val="21"/>
                      <w:szCs w:val="21"/>
                    </w:rPr>
                    <w:t>环境风险防控</w:t>
                  </w:r>
                </w:p>
              </w:tc>
              <w:tc>
                <w:tcPr>
                  <w:tcW w:w="196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z w:val="21"/>
                      <w:szCs w:val="21"/>
                    </w:rPr>
                  </w:pPr>
                  <w:r w:rsidRPr="009521EB">
                    <w:rPr>
                      <w:rFonts w:ascii="Times New Roman" w:hAnsi="Times New Roman" w:cs="Times New Roman"/>
                      <w:sz w:val="21"/>
                      <w:szCs w:val="21"/>
                    </w:rPr>
                    <w:t>略（</w:t>
                  </w:r>
                  <w:proofErr w:type="gramStart"/>
                  <w:r w:rsidRPr="009521EB">
                    <w:rPr>
                      <w:rFonts w:ascii="Times New Roman" w:hAnsi="Times New Roman" w:cs="Times New Roman"/>
                      <w:sz w:val="21"/>
                      <w:szCs w:val="21"/>
                    </w:rPr>
                    <w:t>本要求</w:t>
                  </w:r>
                  <w:proofErr w:type="gramEnd"/>
                  <w:r w:rsidRPr="009521EB">
                    <w:rPr>
                      <w:rFonts w:ascii="Times New Roman" w:hAnsi="Times New Roman" w:cs="Times New Roman"/>
                      <w:sz w:val="21"/>
                      <w:szCs w:val="21"/>
                    </w:rPr>
                    <w:t>属于集聚区的职责）</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z w:val="21"/>
                      <w:szCs w:val="21"/>
                    </w:rPr>
                  </w:pPr>
                  <w:r w:rsidRPr="009521EB">
                    <w:rPr>
                      <w:rFonts w:ascii="Times New Roman" w:hAnsi="Times New Roman" w:cs="Times New Roman"/>
                      <w:sz w:val="21"/>
                      <w:szCs w:val="21"/>
                    </w:rPr>
                    <w:t>/</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t>/</w:t>
                  </w:r>
                </w:p>
              </w:tc>
            </w:tr>
            <w:tr w:rsidR="0032022D" w:rsidRPr="009521EB" w:rsidTr="006F7081">
              <w:trPr>
                <w:trHeight w:val="720"/>
              </w:trPr>
              <w:tc>
                <w:tcPr>
                  <w:tcW w:w="282"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327"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326"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Align w:val="center"/>
                </w:tcPr>
                <w:p w:rsidR="0032022D" w:rsidRPr="009521EB" w:rsidRDefault="0032022D" w:rsidP="006F7081">
                  <w:pPr>
                    <w:autoSpaceDE w:val="0"/>
                    <w:autoSpaceDN w:val="0"/>
                    <w:adjustRightInd w:val="0"/>
                    <w:jc w:val="center"/>
                    <w:rPr>
                      <w:rFonts w:ascii="Times New Roman" w:hAnsi="Times New Roman" w:cs="Times New Roman"/>
                      <w:sz w:val="21"/>
                      <w:szCs w:val="21"/>
                    </w:rPr>
                  </w:pPr>
                  <w:r w:rsidRPr="009521EB">
                    <w:rPr>
                      <w:rFonts w:ascii="Times New Roman" w:hAnsi="Times New Roman" w:cs="Times New Roman"/>
                      <w:sz w:val="21"/>
                      <w:szCs w:val="21"/>
                    </w:rPr>
                    <w:t>资源利用效率要求</w:t>
                  </w:r>
                </w:p>
              </w:tc>
              <w:tc>
                <w:tcPr>
                  <w:tcW w:w="196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z w:val="21"/>
                      <w:szCs w:val="21"/>
                    </w:rPr>
                  </w:pPr>
                  <w:r w:rsidRPr="009521EB">
                    <w:rPr>
                      <w:rFonts w:ascii="Times New Roman" w:hAnsi="Times New Roman" w:cs="Times New Roman"/>
                      <w:kern w:val="2"/>
                      <w:sz w:val="21"/>
                      <w:szCs w:val="21"/>
                    </w:rPr>
                    <w:t>略（</w:t>
                  </w:r>
                  <w:proofErr w:type="gramStart"/>
                  <w:r w:rsidRPr="009521EB">
                    <w:rPr>
                      <w:rFonts w:ascii="Times New Roman" w:hAnsi="Times New Roman" w:cs="Times New Roman"/>
                      <w:kern w:val="2"/>
                      <w:sz w:val="21"/>
                      <w:szCs w:val="21"/>
                    </w:rPr>
                    <w:t>本要求</w:t>
                  </w:r>
                  <w:proofErr w:type="gramEnd"/>
                  <w:r w:rsidRPr="009521EB">
                    <w:rPr>
                      <w:rFonts w:ascii="Times New Roman" w:hAnsi="Times New Roman" w:cs="Times New Roman"/>
                      <w:kern w:val="2"/>
                      <w:sz w:val="21"/>
                      <w:szCs w:val="21"/>
                    </w:rPr>
                    <w:t>属于集聚区的职责）</w:t>
                  </w:r>
                </w:p>
              </w:tc>
              <w:tc>
                <w:tcPr>
                  <w:tcW w:w="1125"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z w:val="21"/>
                      <w:szCs w:val="21"/>
                    </w:rPr>
                  </w:pPr>
                  <w:r w:rsidRPr="009521EB">
                    <w:rPr>
                      <w:rFonts w:ascii="Times New Roman" w:hAnsi="Times New Roman" w:cs="Times New Roman"/>
                      <w:sz w:val="21"/>
                      <w:szCs w:val="21"/>
                    </w:rPr>
                    <w:t>/</w:t>
                  </w:r>
                </w:p>
              </w:tc>
              <w:tc>
                <w:tcPr>
                  <w:tcW w:w="271" w:type="pct"/>
                  <w:vAlign w:val="center"/>
                </w:tcPr>
                <w:p w:rsidR="0032022D" w:rsidRPr="009521EB" w:rsidRDefault="0032022D" w:rsidP="006F7081">
                  <w:pPr>
                    <w:pStyle w:val="af3"/>
                    <w:spacing w:before="0" w:beforeAutospacing="0" w:after="0" w:afterAutospacing="0"/>
                    <w:jc w:val="center"/>
                    <w:outlineLvl w:val="0"/>
                    <w:rPr>
                      <w:rFonts w:ascii="Times New Roman" w:hAnsi="Times New Roman" w:cs="Times New Roman"/>
                      <w:snapToGrid w:val="0"/>
                      <w:sz w:val="21"/>
                      <w:szCs w:val="21"/>
                    </w:rPr>
                  </w:pPr>
                  <w:r w:rsidRPr="009521EB">
                    <w:rPr>
                      <w:rFonts w:ascii="Times New Roman" w:hAnsi="Times New Roman" w:cs="Times New Roman"/>
                      <w:snapToGrid w:val="0"/>
                      <w:sz w:val="21"/>
                      <w:szCs w:val="21"/>
                    </w:rPr>
                    <w:t>/</w:t>
                  </w:r>
                </w:p>
              </w:tc>
            </w:tr>
          </w:tbl>
          <w:p w:rsidR="0032022D" w:rsidRPr="009521EB" w:rsidRDefault="0032022D" w:rsidP="006F7081">
            <w:pPr>
              <w:autoSpaceDE w:val="0"/>
              <w:autoSpaceDN w:val="0"/>
              <w:spacing w:line="460" w:lineRule="exact"/>
              <w:ind w:firstLineChars="200" w:firstLine="480"/>
              <w:rPr>
                <w:rFonts w:ascii="Times New Roman" w:hAnsi="Times New Roman" w:cs="Times New Roman"/>
                <w:szCs w:val="32"/>
              </w:rPr>
            </w:pPr>
            <w:r w:rsidRPr="009521EB">
              <w:rPr>
                <w:rFonts w:ascii="Times New Roman" w:hAnsi="Times New Roman" w:cs="Times New Roman"/>
                <w:szCs w:val="32"/>
              </w:rPr>
              <w:t>由上表可知，本项目符合《新乡市</w:t>
            </w:r>
            <w:r w:rsidRPr="009521EB">
              <w:rPr>
                <w:rFonts w:ascii="Times New Roman" w:hAnsi="Times New Roman" w:cs="Times New Roman"/>
                <w:szCs w:val="32"/>
              </w:rPr>
              <w:t>“</w:t>
            </w:r>
            <w:r w:rsidRPr="009521EB">
              <w:rPr>
                <w:rFonts w:ascii="Times New Roman" w:hAnsi="Times New Roman" w:cs="Times New Roman"/>
                <w:szCs w:val="32"/>
              </w:rPr>
              <w:t>三线一单</w:t>
            </w:r>
            <w:r w:rsidRPr="009521EB">
              <w:rPr>
                <w:rFonts w:ascii="Times New Roman" w:hAnsi="Times New Roman" w:cs="Times New Roman"/>
                <w:szCs w:val="32"/>
              </w:rPr>
              <w:t>”</w:t>
            </w:r>
            <w:r w:rsidRPr="009521EB">
              <w:rPr>
                <w:rFonts w:ascii="Times New Roman" w:hAnsi="Times New Roman" w:cs="Times New Roman"/>
                <w:szCs w:val="32"/>
              </w:rPr>
              <w:t>生态环境准入清单》（试行）中的相关要求。</w:t>
            </w:r>
          </w:p>
          <w:p w:rsidR="0032022D" w:rsidRPr="009521EB" w:rsidRDefault="0032022D" w:rsidP="006F7081">
            <w:pPr>
              <w:autoSpaceDE w:val="0"/>
              <w:autoSpaceDN w:val="0"/>
              <w:adjustRightInd w:val="0"/>
              <w:snapToGrid w:val="0"/>
              <w:spacing w:line="460" w:lineRule="exact"/>
              <w:ind w:firstLineChars="200" w:firstLine="482"/>
              <w:rPr>
                <w:rFonts w:ascii="Times New Roman" w:hAnsi="Times New Roman" w:cs="Times New Roman"/>
                <w:b/>
                <w:szCs w:val="22"/>
              </w:rPr>
            </w:pPr>
            <w:r w:rsidRPr="009521EB">
              <w:rPr>
                <w:rFonts w:ascii="Times New Roman" w:hAnsi="Times New Roman" w:cs="Times New Roman"/>
                <w:b/>
                <w:szCs w:val="22"/>
              </w:rPr>
              <w:lastRenderedPageBreak/>
              <w:t>5</w:t>
            </w:r>
            <w:r w:rsidRPr="009521EB">
              <w:rPr>
                <w:rFonts w:ascii="Times New Roman" w:hAnsi="Times New Roman" w:cs="Times New Roman"/>
                <w:b/>
                <w:szCs w:val="22"/>
              </w:rPr>
              <w:t>、本项目与其他相关政策文件</w:t>
            </w:r>
            <w:r w:rsidRPr="009521EB">
              <w:rPr>
                <w:rFonts w:ascii="Times New Roman" w:hAnsi="Times New Roman" w:cs="Times New Roman"/>
                <w:b/>
                <w:szCs w:val="32"/>
              </w:rPr>
              <w:t>相符性分析</w:t>
            </w:r>
          </w:p>
          <w:p w:rsidR="0032022D" w:rsidRPr="009521EB" w:rsidRDefault="0032022D" w:rsidP="006F7081">
            <w:pPr>
              <w:pStyle w:val="af3"/>
              <w:spacing w:before="0" w:beforeAutospacing="0" w:after="0" w:afterAutospacing="0" w:line="460" w:lineRule="exact"/>
              <w:ind w:firstLineChars="200" w:firstLine="482"/>
              <w:jc w:val="both"/>
              <w:outlineLvl w:val="0"/>
              <w:rPr>
                <w:rFonts w:ascii="Times New Roman" w:hAnsi="Times New Roman" w:cs="Times New Roman"/>
                <w:b/>
                <w:bCs/>
              </w:rPr>
            </w:pPr>
            <w:r w:rsidRPr="009521EB">
              <w:rPr>
                <w:rFonts w:ascii="Times New Roman" w:hAnsi="Times New Roman" w:cs="Times New Roman"/>
                <w:b/>
                <w:bCs/>
              </w:rPr>
              <w:t>（</w:t>
            </w:r>
            <w:r w:rsidRPr="009521EB">
              <w:rPr>
                <w:rFonts w:ascii="Times New Roman" w:hAnsi="Times New Roman" w:cs="Times New Roman"/>
                <w:b/>
                <w:bCs/>
              </w:rPr>
              <w:t>1</w:t>
            </w:r>
            <w:r w:rsidRPr="009521EB">
              <w:rPr>
                <w:rFonts w:ascii="Times New Roman" w:hAnsi="Times New Roman" w:cs="Times New Roman"/>
                <w:b/>
                <w:bCs/>
              </w:rPr>
              <w:t>）本项目与《新乡市环境污染防治攻坚指挥部办公室关于印发新乡市</w:t>
            </w:r>
            <w:r w:rsidRPr="009521EB">
              <w:rPr>
                <w:rFonts w:ascii="Times New Roman" w:hAnsi="Times New Roman" w:cs="Times New Roman"/>
                <w:b/>
                <w:bCs/>
              </w:rPr>
              <w:t>2022</w:t>
            </w:r>
            <w:r w:rsidRPr="009521EB">
              <w:rPr>
                <w:rFonts w:ascii="Times New Roman" w:hAnsi="Times New Roman" w:cs="Times New Roman"/>
                <w:b/>
                <w:bCs/>
              </w:rPr>
              <w:t>年大气、水、土壤污染防治攻坚战及农业农村污染治理攻坚实施方案的通知》</w:t>
            </w:r>
            <w:r w:rsidRPr="009521EB">
              <w:rPr>
                <w:rFonts w:ascii="Times New Roman" w:hAnsi="Times New Roman" w:cs="Times New Roman"/>
                <w:b/>
                <w:bCs/>
                <w:kern w:val="2"/>
              </w:rPr>
              <w:t>（</w:t>
            </w:r>
            <w:r w:rsidRPr="009521EB">
              <w:rPr>
                <w:rFonts w:ascii="Times New Roman" w:hAnsi="Times New Roman" w:cs="Times New Roman" w:hint="eastAsia"/>
                <w:b/>
                <w:bCs/>
                <w:kern w:val="2"/>
              </w:rPr>
              <w:t>新环</w:t>
            </w:r>
            <w:proofErr w:type="gramStart"/>
            <w:r w:rsidRPr="009521EB">
              <w:rPr>
                <w:rFonts w:ascii="Times New Roman" w:hAnsi="Times New Roman" w:cs="Times New Roman" w:hint="eastAsia"/>
                <w:b/>
                <w:bCs/>
                <w:kern w:val="2"/>
              </w:rPr>
              <w:t>攻坚办</w:t>
            </w:r>
            <w:proofErr w:type="gramEnd"/>
            <w:r w:rsidRPr="009521EB">
              <w:rPr>
                <w:rFonts w:ascii="Times New Roman" w:hAnsi="Times New Roman" w:cs="Times New Roman"/>
                <w:b/>
                <w:bCs/>
                <w:kern w:val="2"/>
              </w:rPr>
              <w:t>〔</w:t>
            </w:r>
            <w:r w:rsidRPr="009521EB">
              <w:rPr>
                <w:rFonts w:ascii="Times New Roman" w:hAnsi="Times New Roman" w:cs="Times New Roman"/>
                <w:b/>
                <w:bCs/>
                <w:kern w:val="2"/>
              </w:rPr>
              <w:t>2022</w:t>
            </w:r>
            <w:r w:rsidRPr="009521EB">
              <w:rPr>
                <w:rFonts w:ascii="Times New Roman" w:hAnsi="Times New Roman" w:cs="Times New Roman"/>
                <w:b/>
                <w:bCs/>
                <w:kern w:val="2"/>
              </w:rPr>
              <w:t>〕</w:t>
            </w:r>
            <w:r w:rsidRPr="009521EB">
              <w:rPr>
                <w:rFonts w:ascii="Times New Roman" w:hAnsi="Times New Roman" w:cs="Times New Roman"/>
                <w:b/>
                <w:bCs/>
                <w:kern w:val="2"/>
              </w:rPr>
              <w:t>60</w:t>
            </w:r>
            <w:r w:rsidRPr="009521EB">
              <w:rPr>
                <w:rFonts w:ascii="Times New Roman" w:hAnsi="Times New Roman" w:cs="Times New Roman"/>
                <w:b/>
                <w:bCs/>
                <w:kern w:val="2"/>
              </w:rPr>
              <w:t>号）</w:t>
            </w:r>
            <w:r w:rsidRPr="009521EB">
              <w:rPr>
                <w:rFonts w:ascii="Times New Roman" w:hAnsi="Times New Roman" w:cs="Times New Roman"/>
                <w:b/>
                <w:bCs/>
              </w:rPr>
              <w:t>（以下简称《攻坚战实施方案》）对比分析</w:t>
            </w:r>
            <w:r w:rsidRPr="009521EB">
              <w:rPr>
                <w:rFonts w:ascii="Times New Roman" w:hAnsi="Times New Roman" w:cs="Times New Roman" w:hint="eastAsia"/>
                <w:b/>
                <w:bCs/>
              </w:rPr>
              <w:t>。</w:t>
            </w:r>
          </w:p>
          <w:p w:rsidR="0032022D" w:rsidRPr="009521EB" w:rsidRDefault="0032022D" w:rsidP="006F7081">
            <w:pPr>
              <w:adjustRightInd w:val="0"/>
              <w:snapToGrid w:val="0"/>
              <w:spacing w:line="460" w:lineRule="exact"/>
              <w:ind w:firstLineChars="200" w:firstLine="480"/>
              <w:textAlignment w:val="baseline"/>
              <w:outlineLvl w:val="0"/>
              <w:rPr>
                <w:rFonts w:ascii="Times New Roman" w:eastAsia="黑体" w:hAnsi="Times New Roman" w:cs="Times New Roman"/>
              </w:rPr>
            </w:pPr>
            <w:r w:rsidRPr="009521EB">
              <w:rPr>
                <w:rFonts w:ascii="Times New Roman" w:eastAsia="黑体" w:hAnsi="Times New Roman" w:cs="Times New Roman"/>
              </w:rPr>
              <w:t>表</w:t>
            </w:r>
            <w:r w:rsidRPr="009521EB">
              <w:rPr>
                <w:rFonts w:ascii="Times New Roman" w:eastAsia="黑体" w:hAnsi="Times New Roman" w:cs="Times New Roman"/>
              </w:rPr>
              <w:t xml:space="preserve">7            </w:t>
            </w:r>
            <w:r w:rsidRPr="009521EB">
              <w:rPr>
                <w:rFonts w:ascii="Times New Roman" w:eastAsia="黑体" w:hAnsi="Times New Roman" w:cs="Times New Roman"/>
              </w:rPr>
              <w:t>与《攻坚战实施方案》对比表</w:t>
            </w:r>
          </w:p>
          <w:tbl>
            <w:tblPr>
              <w:tblW w:w="5000" w:type="pct"/>
              <w:jc w:val="center"/>
              <w:tblBorders>
                <w:top w:val="single" w:sz="8" w:space="0" w:color="auto"/>
                <w:bottom w:val="single" w:sz="8" w:space="0" w:color="auto"/>
                <w:insideH w:val="single" w:sz="4" w:space="0" w:color="auto"/>
                <w:insideV w:val="single" w:sz="4" w:space="0" w:color="auto"/>
              </w:tblBorders>
              <w:tblCellMar>
                <w:left w:w="57" w:type="dxa"/>
                <w:right w:w="57" w:type="dxa"/>
              </w:tblCellMar>
              <w:tblLook w:val="04A0"/>
            </w:tblPr>
            <w:tblGrid>
              <w:gridCol w:w="1333"/>
              <w:gridCol w:w="7787"/>
              <w:gridCol w:w="3461"/>
              <w:gridCol w:w="657"/>
            </w:tblGrid>
            <w:tr w:rsidR="0032022D" w:rsidRPr="009521EB" w:rsidTr="006F7081">
              <w:trPr>
                <w:trHeight w:val="397"/>
                <w:jc w:val="center"/>
              </w:trPr>
              <w:tc>
                <w:tcPr>
                  <w:tcW w:w="8964" w:type="dxa"/>
                  <w:gridSpan w:val="2"/>
                  <w:vAlign w:val="center"/>
                </w:tcPr>
                <w:p w:rsidR="0032022D" w:rsidRPr="009521EB" w:rsidRDefault="0032022D" w:rsidP="006F7081">
                  <w:pPr>
                    <w:adjustRightInd w:val="0"/>
                    <w:snapToGrid w:val="0"/>
                    <w:jc w:val="center"/>
                    <w:textAlignment w:val="baseline"/>
                    <w:outlineLvl w:val="0"/>
                    <w:rPr>
                      <w:rFonts w:ascii="Times New Roman" w:hAnsi="Times New Roman" w:cs="Times New Roman"/>
                      <w:b/>
                      <w:bCs/>
                      <w:sz w:val="21"/>
                      <w:szCs w:val="21"/>
                    </w:rPr>
                  </w:pPr>
                  <w:r w:rsidRPr="009521EB">
                    <w:rPr>
                      <w:rFonts w:ascii="Times New Roman" w:hAnsi="Times New Roman" w:cs="Times New Roman"/>
                      <w:b/>
                      <w:bCs/>
                      <w:sz w:val="21"/>
                      <w:szCs w:val="21"/>
                    </w:rPr>
                    <w:t>与本项目相关条文</w:t>
                  </w:r>
                </w:p>
              </w:tc>
              <w:tc>
                <w:tcPr>
                  <w:tcW w:w="3402" w:type="dxa"/>
                  <w:vAlign w:val="center"/>
                  <w:hideMark/>
                </w:tcPr>
                <w:p w:rsidR="0032022D" w:rsidRPr="009521EB" w:rsidRDefault="0032022D" w:rsidP="006F7081">
                  <w:pPr>
                    <w:adjustRightInd w:val="0"/>
                    <w:snapToGrid w:val="0"/>
                    <w:jc w:val="center"/>
                    <w:textAlignment w:val="baseline"/>
                    <w:outlineLvl w:val="0"/>
                    <w:rPr>
                      <w:rFonts w:ascii="Times New Roman" w:hAnsi="Times New Roman" w:cs="Times New Roman"/>
                      <w:b/>
                      <w:bCs/>
                      <w:sz w:val="21"/>
                      <w:szCs w:val="21"/>
                    </w:rPr>
                  </w:pPr>
                  <w:r w:rsidRPr="009521EB">
                    <w:rPr>
                      <w:rFonts w:ascii="Times New Roman" w:hAnsi="Times New Roman" w:cs="Times New Roman"/>
                      <w:b/>
                      <w:bCs/>
                      <w:sz w:val="21"/>
                      <w:szCs w:val="21"/>
                    </w:rPr>
                    <w:t>本项目情况</w:t>
                  </w:r>
                </w:p>
              </w:tc>
              <w:tc>
                <w:tcPr>
                  <w:tcW w:w="646" w:type="dxa"/>
                  <w:vAlign w:val="center"/>
                  <w:hideMark/>
                </w:tcPr>
                <w:p w:rsidR="0032022D" w:rsidRPr="009521EB" w:rsidRDefault="0032022D" w:rsidP="006F7081">
                  <w:pPr>
                    <w:adjustRightInd w:val="0"/>
                    <w:snapToGrid w:val="0"/>
                    <w:jc w:val="center"/>
                    <w:textAlignment w:val="baseline"/>
                    <w:outlineLvl w:val="0"/>
                    <w:rPr>
                      <w:rFonts w:ascii="Times New Roman" w:hAnsi="Times New Roman" w:cs="Times New Roman"/>
                      <w:b/>
                      <w:bCs/>
                      <w:sz w:val="21"/>
                      <w:szCs w:val="21"/>
                    </w:rPr>
                  </w:pPr>
                  <w:r w:rsidRPr="009521EB">
                    <w:rPr>
                      <w:rFonts w:ascii="Times New Roman" w:hAnsi="Times New Roman" w:cs="Times New Roman"/>
                      <w:b/>
                      <w:bCs/>
                      <w:sz w:val="21"/>
                      <w:szCs w:val="21"/>
                    </w:rPr>
                    <w:t>对比结果</w:t>
                  </w:r>
                </w:p>
              </w:tc>
            </w:tr>
            <w:tr w:rsidR="0032022D" w:rsidRPr="009521EB" w:rsidTr="006F7081">
              <w:trPr>
                <w:trHeight w:val="397"/>
                <w:jc w:val="center"/>
              </w:trPr>
              <w:tc>
                <w:tcPr>
                  <w:tcW w:w="13012" w:type="dxa"/>
                  <w:gridSpan w:val="4"/>
                  <w:vAlign w:val="center"/>
                </w:tcPr>
                <w:p w:rsidR="0032022D" w:rsidRPr="009521EB" w:rsidRDefault="0032022D" w:rsidP="006F7081">
                  <w:pPr>
                    <w:adjustRightInd w:val="0"/>
                    <w:snapToGrid w:val="0"/>
                    <w:jc w:val="center"/>
                    <w:textAlignment w:val="baseline"/>
                    <w:outlineLvl w:val="0"/>
                    <w:rPr>
                      <w:rFonts w:ascii="Times New Roman" w:hAnsi="Times New Roman" w:cs="Times New Roman"/>
                      <w:b/>
                      <w:bCs/>
                      <w:sz w:val="21"/>
                      <w:szCs w:val="21"/>
                    </w:rPr>
                  </w:pPr>
                  <w:r w:rsidRPr="009521EB">
                    <w:rPr>
                      <w:rFonts w:ascii="Times New Roman" w:hAnsi="Times New Roman" w:cs="Times New Roman"/>
                      <w:b/>
                      <w:sz w:val="21"/>
                      <w:szCs w:val="21"/>
                    </w:rPr>
                    <w:t>《新乡市</w:t>
                  </w:r>
                  <w:r w:rsidRPr="009521EB">
                    <w:rPr>
                      <w:rFonts w:ascii="Times New Roman" w:hAnsi="Times New Roman" w:cs="Times New Roman"/>
                      <w:b/>
                      <w:sz w:val="21"/>
                      <w:szCs w:val="21"/>
                    </w:rPr>
                    <w:t>2022</w:t>
                  </w:r>
                  <w:r w:rsidRPr="009521EB">
                    <w:rPr>
                      <w:rFonts w:ascii="Times New Roman" w:hAnsi="Times New Roman" w:cs="Times New Roman"/>
                      <w:b/>
                      <w:sz w:val="21"/>
                      <w:szCs w:val="21"/>
                    </w:rPr>
                    <w:t>年大气污染防治攻坚战实施方案》</w:t>
                  </w:r>
                </w:p>
              </w:tc>
            </w:tr>
            <w:tr w:rsidR="0032022D" w:rsidRPr="009521EB" w:rsidTr="006F7081">
              <w:trPr>
                <w:trHeight w:val="397"/>
                <w:jc w:val="center"/>
              </w:trPr>
              <w:tc>
                <w:tcPr>
                  <w:tcW w:w="1310" w:type="dxa"/>
                  <w:vAlign w:val="center"/>
                </w:tcPr>
                <w:p w:rsidR="0032022D" w:rsidRPr="009521EB" w:rsidRDefault="0032022D" w:rsidP="006F7081">
                  <w:pPr>
                    <w:adjustRightInd w:val="0"/>
                    <w:snapToGrid w:val="0"/>
                    <w:jc w:val="center"/>
                    <w:textAlignment w:val="baseline"/>
                    <w:outlineLvl w:val="0"/>
                    <w:rPr>
                      <w:rFonts w:ascii="Times New Roman" w:hAnsi="Times New Roman" w:cs="Times New Roman"/>
                      <w:sz w:val="21"/>
                      <w:szCs w:val="21"/>
                    </w:rPr>
                  </w:pPr>
                  <w:r w:rsidRPr="009521EB">
                    <w:rPr>
                      <w:rFonts w:ascii="Times New Roman" w:hAnsi="Times New Roman" w:cs="Times New Roman"/>
                      <w:color w:val="000000" w:themeColor="text1"/>
                      <w:sz w:val="21"/>
                      <w:szCs w:val="21"/>
                    </w:rPr>
                    <w:t>3.</w:t>
                  </w:r>
                  <w:r w:rsidRPr="009521EB">
                    <w:rPr>
                      <w:rFonts w:ascii="Times New Roman" w:hAnsi="Times New Roman" w:cs="Times New Roman"/>
                      <w:color w:val="000000" w:themeColor="text1"/>
                      <w:sz w:val="21"/>
                      <w:szCs w:val="21"/>
                    </w:rPr>
                    <w:t>严格项目准入，推进绿色低碳产业发展</w:t>
                  </w:r>
                </w:p>
              </w:tc>
              <w:tc>
                <w:tcPr>
                  <w:tcW w:w="7654" w:type="dxa"/>
                  <w:vAlign w:val="center"/>
                  <w:hideMark/>
                </w:tcPr>
                <w:p w:rsidR="0032022D" w:rsidRPr="009521EB" w:rsidRDefault="0032022D" w:rsidP="006F7081">
                  <w:pPr>
                    <w:adjustRightInd w:val="0"/>
                    <w:snapToGrid w:val="0"/>
                    <w:jc w:val="both"/>
                    <w:textAlignment w:val="baseline"/>
                    <w:outlineLvl w:val="0"/>
                    <w:rPr>
                      <w:rFonts w:ascii="Times New Roman" w:hAnsi="Times New Roman" w:cs="Times New Roman"/>
                      <w:sz w:val="21"/>
                      <w:szCs w:val="21"/>
                    </w:rPr>
                  </w:pPr>
                  <w:r w:rsidRPr="009521EB">
                    <w:rPr>
                      <w:rFonts w:ascii="Times New Roman" w:hAnsi="Times New Roman" w:cs="Times New Roman"/>
                      <w:color w:val="000000" w:themeColor="text1"/>
                      <w:sz w:val="21"/>
                      <w:szCs w:val="21"/>
                    </w:rPr>
                    <w:t>项目准入严格落实国家产业规划、产业政策、</w:t>
                  </w:r>
                  <w:r w:rsidRPr="009521EB">
                    <w:rPr>
                      <w:rFonts w:ascii="Times New Roman" w:hAnsi="Times New Roman" w:cs="Times New Roman"/>
                      <w:color w:val="000000" w:themeColor="text1"/>
                      <w:sz w:val="21"/>
                      <w:szCs w:val="21"/>
                    </w:rPr>
                    <w:t>“</w:t>
                  </w:r>
                  <w:r w:rsidRPr="009521EB">
                    <w:rPr>
                      <w:rFonts w:ascii="Times New Roman" w:hAnsi="Times New Roman" w:cs="Times New Roman"/>
                      <w:color w:val="000000" w:themeColor="text1"/>
                      <w:sz w:val="21"/>
                      <w:szCs w:val="21"/>
                    </w:rPr>
                    <w:t>三线一单</w:t>
                  </w:r>
                  <w:r w:rsidRPr="009521EB">
                    <w:rPr>
                      <w:rFonts w:ascii="Times New Roman" w:hAnsi="Times New Roman" w:cs="Times New Roman"/>
                      <w:color w:val="000000" w:themeColor="text1"/>
                      <w:sz w:val="21"/>
                      <w:szCs w:val="21"/>
                    </w:rPr>
                    <w:t>”</w:t>
                  </w:r>
                  <w:r w:rsidRPr="009521EB">
                    <w:rPr>
                      <w:rFonts w:ascii="Times New Roman" w:hAnsi="Times New Roman" w:cs="Times New Roman"/>
                      <w:color w:val="000000" w:themeColor="text1"/>
                      <w:sz w:val="21"/>
                      <w:szCs w:val="21"/>
                    </w:rPr>
                    <w:t>、规划环评，以及产能置换、煤炭消费减量替代、区域污染物削减等相关要求，积极支持节能环保、新能源等战略性新兴产业发展，坚决遏制高耗能、高排放项目盲目建设，</w:t>
                  </w:r>
                  <w:r w:rsidRPr="009521EB">
                    <w:rPr>
                      <w:rFonts w:ascii="Times New Roman" w:hAnsi="Times New Roman" w:cs="Times New Roman"/>
                      <w:color w:val="000000" w:themeColor="text1"/>
                      <w:sz w:val="21"/>
                      <w:szCs w:val="21"/>
                    </w:rPr>
                    <w:t>“</w:t>
                  </w:r>
                  <w:r w:rsidRPr="009521EB">
                    <w:rPr>
                      <w:rFonts w:ascii="Times New Roman" w:hAnsi="Times New Roman" w:cs="Times New Roman"/>
                      <w:color w:val="000000" w:themeColor="text1"/>
                      <w:sz w:val="21"/>
                      <w:szCs w:val="21"/>
                    </w:rPr>
                    <w:t>两高</w:t>
                  </w:r>
                  <w:r w:rsidRPr="009521EB">
                    <w:rPr>
                      <w:rFonts w:ascii="Times New Roman" w:hAnsi="Times New Roman" w:cs="Times New Roman"/>
                      <w:color w:val="000000" w:themeColor="text1"/>
                      <w:sz w:val="21"/>
                      <w:szCs w:val="21"/>
                    </w:rPr>
                    <w:t>”</w:t>
                  </w:r>
                  <w:r w:rsidRPr="009521EB">
                    <w:rPr>
                      <w:rFonts w:ascii="Times New Roman" w:hAnsi="Times New Roman" w:cs="Times New Roman"/>
                      <w:color w:val="000000" w:themeColor="text1"/>
                      <w:sz w:val="21"/>
                      <w:szCs w:val="21"/>
                    </w:rPr>
                    <w:t>项目由省级相关部门实施联合会商联审机制。严禁新增钢铁、电解铝、水泥熟料、平板玻璃、传统煤化工（甲醇、合成氨）、氧化铝、焦化、铸造、</w:t>
                  </w:r>
                  <w:proofErr w:type="gramStart"/>
                  <w:r w:rsidRPr="009521EB">
                    <w:rPr>
                      <w:rFonts w:ascii="Times New Roman" w:hAnsi="Times New Roman" w:cs="Times New Roman"/>
                      <w:color w:val="000000" w:themeColor="text1"/>
                      <w:sz w:val="21"/>
                      <w:szCs w:val="21"/>
                    </w:rPr>
                    <w:t>铝用碳素</w:t>
                  </w:r>
                  <w:proofErr w:type="gramEnd"/>
                  <w:r w:rsidRPr="009521EB">
                    <w:rPr>
                      <w:rFonts w:ascii="Times New Roman" w:hAnsi="Times New Roman" w:cs="Times New Roman"/>
                      <w:color w:val="000000" w:themeColor="text1"/>
                      <w:sz w:val="21"/>
                      <w:szCs w:val="21"/>
                    </w:rPr>
                    <w:t>、烧结砖瓦、铁合金等行业产能。禁止耐火材料、铅锌冶炼（含再生铅）行业单纯新增产能。水泥行业产能置换项目应实现矿石皮带廊密闭运输、大宗物料产品清洁运输。强化</w:t>
                  </w:r>
                  <w:proofErr w:type="gramStart"/>
                  <w:r w:rsidRPr="009521EB">
                    <w:rPr>
                      <w:rFonts w:ascii="Times New Roman" w:hAnsi="Times New Roman" w:cs="Times New Roman"/>
                      <w:color w:val="000000" w:themeColor="text1"/>
                      <w:sz w:val="21"/>
                      <w:szCs w:val="21"/>
                    </w:rPr>
                    <w:t>项目环</w:t>
                  </w:r>
                  <w:proofErr w:type="gramEnd"/>
                  <w:r w:rsidRPr="009521EB">
                    <w:rPr>
                      <w:rFonts w:ascii="Times New Roman" w:hAnsi="Times New Roman" w:cs="Times New Roman"/>
                      <w:color w:val="000000" w:themeColor="text1"/>
                      <w:sz w:val="21"/>
                      <w:szCs w:val="21"/>
                    </w:rPr>
                    <w:t>评及</w:t>
                  </w:r>
                  <w:r w:rsidRPr="009521EB">
                    <w:rPr>
                      <w:rFonts w:ascii="Times New Roman" w:hAnsi="Times New Roman" w:cs="Times New Roman"/>
                      <w:color w:val="000000" w:themeColor="text1"/>
                      <w:sz w:val="21"/>
                      <w:szCs w:val="21"/>
                    </w:rPr>
                    <w:t>“</w:t>
                  </w:r>
                  <w:r w:rsidRPr="009521EB">
                    <w:rPr>
                      <w:rFonts w:ascii="Times New Roman" w:hAnsi="Times New Roman" w:cs="Times New Roman"/>
                      <w:color w:val="000000" w:themeColor="text1"/>
                      <w:sz w:val="21"/>
                      <w:szCs w:val="21"/>
                    </w:rPr>
                    <w:t>三同时</w:t>
                  </w:r>
                  <w:r w:rsidRPr="009521EB">
                    <w:rPr>
                      <w:rFonts w:ascii="Times New Roman" w:hAnsi="Times New Roman" w:cs="Times New Roman"/>
                      <w:color w:val="000000" w:themeColor="text1"/>
                      <w:sz w:val="21"/>
                      <w:szCs w:val="21"/>
                    </w:rPr>
                    <w:t>”</w:t>
                  </w:r>
                  <w:r w:rsidRPr="009521EB">
                    <w:rPr>
                      <w:rFonts w:ascii="Times New Roman" w:hAnsi="Times New Roman" w:cs="Times New Roman"/>
                      <w:color w:val="000000" w:themeColor="text1"/>
                      <w:sz w:val="21"/>
                      <w:szCs w:val="21"/>
                    </w:rPr>
                    <w:t>管理，国家、省绩效分级重点行业企业新建、扩建项目达到</w:t>
                  </w:r>
                  <w:r w:rsidRPr="009521EB">
                    <w:rPr>
                      <w:rFonts w:ascii="Times New Roman" w:hAnsi="Times New Roman" w:cs="Times New Roman"/>
                      <w:color w:val="000000" w:themeColor="text1"/>
                      <w:sz w:val="21"/>
                      <w:szCs w:val="21"/>
                    </w:rPr>
                    <w:t>A</w:t>
                  </w:r>
                  <w:r w:rsidRPr="009521EB">
                    <w:rPr>
                      <w:rFonts w:ascii="Times New Roman" w:hAnsi="Times New Roman" w:cs="Times New Roman"/>
                      <w:color w:val="000000" w:themeColor="text1"/>
                      <w:sz w:val="21"/>
                      <w:szCs w:val="21"/>
                    </w:rPr>
                    <w:t>级绩效水平，改建项目达到</w:t>
                  </w:r>
                  <w:r w:rsidRPr="009521EB">
                    <w:rPr>
                      <w:rFonts w:ascii="Times New Roman" w:hAnsi="Times New Roman" w:cs="Times New Roman"/>
                      <w:color w:val="000000" w:themeColor="text1"/>
                      <w:sz w:val="21"/>
                      <w:szCs w:val="21"/>
                    </w:rPr>
                    <w:t>B</w:t>
                  </w:r>
                  <w:r w:rsidRPr="009521EB">
                    <w:rPr>
                      <w:rFonts w:ascii="Times New Roman" w:hAnsi="Times New Roman" w:cs="Times New Roman"/>
                      <w:color w:val="000000" w:themeColor="text1"/>
                      <w:sz w:val="21"/>
                      <w:szCs w:val="21"/>
                    </w:rPr>
                    <w:t>级以上绩效水平。</w:t>
                  </w:r>
                </w:p>
              </w:tc>
              <w:tc>
                <w:tcPr>
                  <w:tcW w:w="3402" w:type="dxa"/>
                  <w:vAlign w:val="center"/>
                  <w:hideMark/>
                </w:tcPr>
                <w:p w:rsidR="0032022D" w:rsidRPr="009521EB" w:rsidRDefault="0032022D" w:rsidP="006F7081">
                  <w:pPr>
                    <w:adjustRightInd w:val="0"/>
                    <w:snapToGrid w:val="0"/>
                    <w:jc w:val="both"/>
                    <w:textAlignment w:val="baseline"/>
                    <w:outlineLvl w:val="0"/>
                    <w:rPr>
                      <w:rFonts w:ascii="Times New Roman" w:hAnsi="Times New Roman" w:cs="Times New Roman"/>
                      <w:sz w:val="21"/>
                      <w:szCs w:val="21"/>
                    </w:rPr>
                  </w:pPr>
                  <w:r w:rsidRPr="009521EB">
                    <w:rPr>
                      <w:rFonts w:ascii="Times New Roman" w:hAnsi="Times New Roman" w:cs="Times New Roman"/>
                      <w:sz w:val="21"/>
                      <w:szCs w:val="21"/>
                    </w:rPr>
                    <w:t>本项目</w:t>
                  </w:r>
                  <w:r w:rsidRPr="009521EB">
                    <w:rPr>
                      <w:rFonts w:ascii="Times New Roman" w:hAnsi="Times New Roman" w:cs="Times New Roman" w:hint="eastAsia"/>
                      <w:sz w:val="21"/>
                      <w:szCs w:val="21"/>
                    </w:rPr>
                    <w:t>为</w:t>
                  </w:r>
                  <w:r w:rsidRPr="009521EB">
                    <w:rPr>
                      <w:rFonts w:ascii="Times New Roman" w:hAnsi="Times New Roman" w:cs="Times New Roman" w:hint="eastAsia"/>
                      <w:bCs/>
                      <w:sz w:val="21"/>
                      <w:szCs w:val="21"/>
                    </w:rPr>
                    <w:t>非金属废料和碎屑加工处理项目</w:t>
                  </w:r>
                  <w:r w:rsidRPr="009521EB">
                    <w:rPr>
                      <w:rFonts w:ascii="Times New Roman" w:hAnsi="Times New Roman" w:cs="Times New Roman"/>
                      <w:sz w:val="21"/>
                      <w:szCs w:val="21"/>
                    </w:rPr>
                    <w:t>，位于</w:t>
                  </w:r>
                  <w:r w:rsidRPr="009521EB">
                    <w:rPr>
                      <w:rFonts w:ascii="Times New Roman" w:hAnsi="Times New Roman" w:cs="Times New Roman" w:hint="eastAsia"/>
                      <w:sz w:val="21"/>
                      <w:szCs w:val="21"/>
                    </w:rPr>
                    <w:t>河南省新乡市新乡经济开发区</w:t>
                  </w:r>
                  <w:proofErr w:type="gramStart"/>
                  <w:r w:rsidRPr="009521EB">
                    <w:rPr>
                      <w:rFonts w:ascii="Times New Roman" w:hAnsi="Times New Roman" w:cs="Times New Roman" w:hint="eastAsia"/>
                      <w:sz w:val="21"/>
                      <w:szCs w:val="21"/>
                    </w:rPr>
                    <w:t>经纺路</w:t>
                  </w:r>
                  <w:r w:rsidRPr="009521EB">
                    <w:rPr>
                      <w:rFonts w:ascii="Times New Roman" w:hAnsi="Times New Roman" w:cs="Times New Roman" w:hint="eastAsia"/>
                      <w:sz w:val="21"/>
                      <w:szCs w:val="21"/>
                    </w:rPr>
                    <w:t>8</w:t>
                  </w:r>
                  <w:r w:rsidRPr="009521EB">
                    <w:rPr>
                      <w:rFonts w:ascii="Times New Roman" w:hAnsi="Times New Roman" w:cs="Times New Roman" w:hint="eastAsia"/>
                      <w:sz w:val="21"/>
                      <w:szCs w:val="21"/>
                    </w:rPr>
                    <w:t>号</w:t>
                  </w:r>
                  <w:proofErr w:type="gramEnd"/>
                  <w:r w:rsidRPr="009521EB">
                    <w:rPr>
                      <w:rFonts w:ascii="Times New Roman" w:hAnsi="Times New Roman" w:cs="Times New Roman"/>
                      <w:sz w:val="21"/>
                      <w:szCs w:val="21"/>
                    </w:rPr>
                    <w:t>。项目满足</w:t>
                  </w:r>
                  <w:r w:rsidRPr="009521EB">
                    <w:rPr>
                      <w:rFonts w:ascii="Times New Roman" w:hAnsi="Times New Roman" w:cs="Times New Roman" w:hint="eastAsia"/>
                      <w:sz w:val="21"/>
                      <w:szCs w:val="21"/>
                    </w:rPr>
                    <w:t>“</w:t>
                  </w:r>
                  <w:r w:rsidRPr="009521EB">
                    <w:rPr>
                      <w:rFonts w:ascii="Times New Roman" w:hAnsi="Times New Roman" w:cs="Times New Roman"/>
                      <w:sz w:val="21"/>
                      <w:szCs w:val="21"/>
                    </w:rPr>
                    <w:t>三线一单</w:t>
                  </w:r>
                  <w:r w:rsidRPr="009521EB">
                    <w:rPr>
                      <w:rFonts w:ascii="Times New Roman" w:hAnsi="Times New Roman" w:cs="Times New Roman" w:hint="eastAsia"/>
                      <w:sz w:val="21"/>
                      <w:szCs w:val="21"/>
                    </w:rPr>
                    <w:t>”</w:t>
                  </w:r>
                  <w:r w:rsidRPr="009521EB">
                    <w:rPr>
                      <w:rFonts w:ascii="Times New Roman" w:hAnsi="Times New Roman" w:cs="Times New Roman"/>
                      <w:sz w:val="21"/>
                      <w:szCs w:val="21"/>
                    </w:rPr>
                    <w:t>生态环境分区管控要求，不属于高耗能、高排放项目</w:t>
                  </w:r>
                  <w:r w:rsidRPr="009521EB">
                    <w:rPr>
                      <w:rFonts w:ascii="Times New Roman" w:hAnsi="Times New Roman" w:cs="Times New Roman" w:hint="eastAsia"/>
                      <w:sz w:val="21"/>
                      <w:szCs w:val="21"/>
                    </w:rPr>
                    <w:t>。</w:t>
                  </w:r>
                </w:p>
              </w:tc>
              <w:tc>
                <w:tcPr>
                  <w:tcW w:w="646" w:type="dxa"/>
                  <w:vAlign w:val="center"/>
                  <w:hideMark/>
                </w:tcPr>
                <w:p w:rsidR="0032022D" w:rsidRPr="009521EB" w:rsidRDefault="0032022D" w:rsidP="006F7081">
                  <w:pPr>
                    <w:adjustRightInd w:val="0"/>
                    <w:snapToGrid w:val="0"/>
                    <w:jc w:val="center"/>
                    <w:textAlignment w:val="baseline"/>
                    <w:outlineLvl w:val="0"/>
                    <w:rPr>
                      <w:rFonts w:ascii="Times New Roman" w:hAnsi="Times New Roman" w:cs="Times New Roman"/>
                      <w:sz w:val="21"/>
                      <w:szCs w:val="21"/>
                    </w:rPr>
                  </w:pPr>
                  <w:r w:rsidRPr="009521EB">
                    <w:rPr>
                      <w:rFonts w:ascii="Times New Roman" w:hAnsi="Times New Roman" w:cs="Times New Roman"/>
                      <w:sz w:val="21"/>
                      <w:szCs w:val="21"/>
                    </w:rPr>
                    <w:t>符合</w:t>
                  </w:r>
                </w:p>
              </w:tc>
            </w:tr>
            <w:tr w:rsidR="0032022D" w:rsidRPr="009521EB" w:rsidTr="006F7081">
              <w:trPr>
                <w:trHeight w:val="397"/>
                <w:jc w:val="center"/>
              </w:trPr>
              <w:tc>
                <w:tcPr>
                  <w:tcW w:w="1310" w:type="dxa"/>
                  <w:vAlign w:val="center"/>
                </w:tcPr>
                <w:p w:rsidR="0032022D" w:rsidRPr="009521EB" w:rsidRDefault="0032022D" w:rsidP="006F7081">
                  <w:pPr>
                    <w:adjustRightInd w:val="0"/>
                    <w:snapToGrid w:val="0"/>
                    <w:jc w:val="both"/>
                    <w:textAlignment w:val="baseline"/>
                    <w:outlineLvl w:val="0"/>
                    <w:rPr>
                      <w:rFonts w:ascii="Times New Roman" w:hAnsi="Times New Roman" w:cs="Times New Roman"/>
                      <w:sz w:val="21"/>
                      <w:szCs w:val="21"/>
                    </w:rPr>
                  </w:pPr>
                  <w:r w:rsidRPr="009521EB">
                    <w:rPr>
                      <w:rFonts w:ascii="Times New Roman" w:hAnsi="Times New Roman" w:cs="Times New Roman"/>
                      <w:color w:val="000000"/>
                      <w:sz w:val="21"/>
                      <w:szCs w:val="21"/>
                    </w:rPr>
                    <w:t>23.</w:t>
                  </w:r>
                  <w:r w:rsidRPr="009521EB">
                    <w:rPr>
                      <w:rFonts w:ascii="Times New Roman" w:hAnsi="Times New Roman" w:cs="Times New Roman"/>
                      <w:color w:val="000000"/>
                      <w:sz w:val="21"/>
                      <w:szCs w:val="21"/>
                    </w:rPr>
                    <w:t>加快推进</w:t>
                  </w:r>
                  <w:r w:rsidRPr="009521EB">
                    <w:rPr>
                      <w:rFonts w:ascii="Times New Roman" w:hAnsi="Times New Roman" w:cs="Times New Roman"/>
                      <w:color w:val="000000"/>
                      <w:sz w:val="21"/>
                      <w:szCs w:val="21"/>
                    </w:rPr>
                    <w:t>VOCs</w:t>
                  </w:r>
                  <w:r w:rsidRPr="009521EB">
                    <w:rPr>
                      <w:rFonts w:ascii="Times New Roman" w:hAnsi="Times New Roman" w:cs="Times New Roman"/>
                      <w:color w:val="000000"/>
                      <w:sz w:val="21"/>
                      <w:szCs w:val="21"/>
                    </w:rPr>
                    <w:t>含量原辅材料源头替代</w:t>
                  </w:r>
                </w:p>
              </w:tc>
              <w:tc>
                <w:tcPr>
                  <w:tcW w:w="7654" w:type="dxa"/>
                  <w:vAlign w:val="center"/>
                </w:tcPr>
                <w:p w:rsidR="0032022D" w:rsidRPr="009521EB" w:rsidRDefault="0032022D" w:rsidP="006F7081">
                  <w:pPr>
                    <w:adjustRightInd w:val="0"/>
                    <w:snapToGrid w:val="0"/>
                    <w:jc w:val="both"/>
                    <w:textAlignment w:val="baseline"/>
                    <w:outlineLvl w:val="0"/>
                    <w:rPr>
                      <w:rFonts w:ascii="Times New Roman" w:hAnsi="Times New Roman" w:cs="Times New Roman"/>
                      <w:sz w:val="21"/>
                      <w:szCs w:val="21"/>
                    </w:rPr>
                  </w:pPr>
                  <w:r w:rsidRPr="009521EB">
                    <w:rPr>
                      <w:rFonts w:ascii="Times New Roman" w:hAnsi="Times New Roman" w:cs="Times New Roman"/>
                      <w:color w:val="000000"/>
                      <w:sz w:val="21"/>
                      <w:szCs w:val="21"/>
                    </w:rPr>
                    <w:t>推广新兴技术和原辅材料，制定实施汽车制造、工业涂装、家具制造、包装印刷、钢结构制造、工程机械等行业溶剂型涂料、油墨、胶粘剂、清洗剂使用低</w:t>
                  </w:r>
                  <w:r w:rsidRPr="009521EB">
                    <w:rPr>
                      <w:rFonts w:ascii="Times New Roman" w:hAnsi="Times New Roman" w:cs="Times New Roman"/>
                      <w:color w:val="000000"/>
                      <w:sz w:val="21"/>
                      <w:szCs w:val="21"/>
                    </w:rPr>
                    <w:t>VOCs</w:t>
                  </w:r>
                  <w:r w:rsidRPr="009521EB">
                    <w:rPr>
                      <w:rFonts w:ascii="Times New Roman" w:hAnsi="Times New Roman" w:cs="Times New Roman"/>
                      <w:color w:val="000000"/>
                      <w:sz w:val="21"/>
                      <w:szCs w:val="21"/>
                    </w:rPr>
                    <w:t>含量原辅材料替代计划。对原辅材料全部实施源头替代的企业或生产工序，在重污染天气应急管</w:t>
                  </w:r>
                  <w:proofErr w:type="gramStart"/>
                  <w:r w:rsidRPr="009521EB">
                    <w:rPr>
                      <w:rFonts w:ascii="Times New Roman" w:hAnsi="Times New Roman" w:cs="Times New Roman"/>
                      <w:color w:val="000000"/>
                      <w:sz w:val="21"/>
                      <w:szCs w:val="21"/>
                    </w:rPr>
                    <w:t>控期间</w:t>
                  </w:r>
                  <w:proofErr w:type="gramEnd"/>
                  <w:r w:rsidRPr="009521EB">
                    <w:rPr>
                      <w:rFonts w:ascii="Times New Roman" w:hAnsi="Times New Roman" w:cs="Times New Roman"/>
                      <w:color w:val="000000"/>
                      <w:sz w:val="21"/>
                      <w:szCs w:val="21"/>
                    </w:rPr>
                    <w:t>可实施自主减排。对无法实现低</w:t>
                  </w:r>
                  <w:r w:rsidRPr="009521EB">
                    <w:rPr>
                      <w:rFonts w:ascii="Times New Roman" w:hAnsi="Times New Roman" w:cs="Times New Roman"/>
                      <w:color w:val="000000"/>
                      <w:sz w:val="21"/>
                      <w:szCs w:val="21"/>
                    </w:rPr>
                    <w:t>VOCs</w:t>
                  </w:r>
                  <w:r w:rsidRPr="009521EB">
                    <w:rPr>
                      <w:rFonts w:ascii="Times New Roman" w:hAnsi="Times New Roman" w:cs="Times New Roman"/>
                      <w:color w:val="000000"/>
                      <w:sz w:val="21"/>
                      <w:szCs w:val="21"/>
                    </w:rPr>
                    <w:t>原辅材料替代的工序，在保证安全情况下，应在密闭设备、密闭空间作业或安装二次密闭设施，收集处理</w:t>
                  </w:r>
                  <w:r w:rsidRPr="009521EB">
                    <w:rPr>
                      <w:rFonts w:ascii="Times New Roman" w:hAnsi="Times New Roman" w:cs="Times New Roman"/>
                      <w:color w:val="000000"/>
                      <w:sz w:val="21"/>
                      <w:szCs w:val="21"/>
                    </w:rPr>
                    <w:t>VOCs</w:t>
                  </w:r>
                  <w:r w:rsidRPr="009521EB">
                    <w:rPr>
                      <w:rFonts w:ascii="Times New Roman" w:hAnsi="Times New Roman" w:cs="Times New Roman"/>
                      <w:color w:val="000000"/>
                      <w:sz w:val="21"/>
                      <w:szCs w:val="21"/>
                    </w:rPr>
                    <w:t>废气。</w:t>
                  </w:r>
                </w:p>
              </w:tc>
              <w:tc>
                <w:tcPr>
                  <w:tcW w:w="3402" w:type="dxa"/>
                  <w:vAlign w:val="center"/>
                </w:tcPr>
                <w:p w:rsidR="0032022D" w:rsidRPr="009521EB" w:rsidRDefault="0032022D" w:rsidP="006F7081">
                  <w:pPr>
                    <w:adjustRightInd w:val="0"/>
                    <w:snapToGrid w:val="0"/>
                    <w:jc w:val="both"/>
                    <w:textAlignment w:val="baseline"/>
                    <w:outlineLvl w:val="0"/>
                    <w:rPr>
                      <w:rFonts w:ascii="Times New Roman" w:hAnsi="Times New Roman" w:cs="Times New Roman"/>
                      <w:sz w:val="21"/>
                      <w:szCs w:val="21"/>
                    </w:rPr>
                  </w:pPr>
                  <w:r w:rsidRPr="009521EB">
                    <w:rPr>
                      <w:rFonts w:ascii="Times New Roman" w:hAnsi="Times New Roman" w:cs="Times New Roman"/>
                      <w:sz w:val="21"/>
                      <w:szCs w:val="21"/>
                    </w:rPr>
                    <w:t>本项目</w:t>
                  </w:r>
                  <w:r w:rsidRPr="009521EB">
                    <w:rPr>
                      <w:rFonts w:ascii="Times New Roman" w:hAnsi="Times New Roman" w:cs="Times New Roman" w:hint="eastAsia"/>
                      <w:sz w:val="21"/>
                      <w:szCs w:val="21"/>
                    </w:rPr>
                    <w:t>为</w:t>
                  </w:r>
                  <w:r w:rsidRPr="009521EB">
                    <w:rPr>
                      <w:rFonts w:ascii="Times New Roman" w:hAnsi="Times New Roman" w:cs="Times New Roman" w:hint="eastAsia"/>
                      <w:bCs/>
                      <w:sz w:val="21"/>
                      <w:szCs w:val="21"/>
                    </w:rPr>
                    <w:t>非金属废料和碎屑加工处理项目</w:t>
                  </w:r>
                  <w:r w:rsidRPr="009521EB">
                    <w:rPr>
                      <w:rFonts w:ascii="Times New Roman" w:hAnsi="Times New Roman" w:cs="Times New Roman"/>
                      <w:sz w:val="21"/>
                      <w:szCs w:val="21"/>
                    </w:rPr>
                    <w:t>。</w:t>
                  </w:r>
                  <w:r w:rsidRPr="009521EB">
                    <w:rPr>
                      <w:rFonts w:ascii="Times New Roman" w:hAnsi="Times New Roman" w:cs="Times New Roman" w:hint="eastAsia"/>
                      <w:sz w:val="21"/>
                      <w:szCs w:val="21"/>
                    </w:rPr>
                    <w:t>项目原料不涉及</w:t>
                  </w:r>
                  <w:r w:rsidRPr="009521EB">
                    <w:rPr>
                      <w:rFonts w:ascii="Times New Roman" w:hAnsi="Times New Roman" w:cs="Times New Roman"/>
                      <w:color w:val="000000"/>
                      <w:sz w:val="21"/>
                      <w:szCs w:val="21"/>
                    </w:rPr>
                    <w:t>溶剂型涂料、油墨、胶粘剂、清洗剂使用</w:t>
                  </w:r>
                  <w:r w:rsidRPr="009521EB">
                    <w:rPr>
                      <w:rFonts w:ascii="Times New Roman" w:hAnsi="Times New Roman" w:cs="Times New Roman" w:hint="eastAsia"/>
                      <w:color w:val="000000"/>
                      <w:sz w:val="21"/>
                      <w:szCs w:val="21"/>
                    </w:rPr>
                    <w:t>。</w:t>
                  </w:r>
                </w:p>
              </w:tc>
              <w:tc>
                <w:tcPr>
                  <w:tcW w:w="646" w:type="dxa"/>
                  <w:vAlign w:val="center"/>
                </w:tcPr>
                <w:p w:rsidR="0032022D" w:rsidRPr="009521EB" w:rsidRDefault="0032022D" w:rsidP="006F7081">
                  <w:pPr>
                    <w:adjustRightInd w:val="0"/>
                    <w:snapToGrid w:val="0"/>
                    <w:jc w:val="center"/>
                    <w:textAlignment w:val="baseline"/>
                    <w:outlineLvl w:val="0"/>
                    <w:rPr>
                      <w:rFonts w:ascii="Times New Roman" w:hAnsi="Times New Roman" w:cs="Times New Roman"/>
                      <w:sz w:val="21"/>
                      <w:szCs w:val="21"/>
                    </w:rPr>
                  </w:pPr>
                  <w:r w:rsidRPr="009521EB">
                    <w:rPr>
                      <w:rFonts w:ascii="Times New Roman" w:hAnsi="Times New Roman" w:cs="Times New Roman"/>
                      <w:sz w:val="21"/>
                      <w:szCs w:val="21"/>
                    </w:rPr>
                    <w:t>符合</w:t>
                  </w:r>
                </w:p>
              </w:tc>
            </w:tr>
            <w:tr w:rsidR="0032022D" w:rsidRPr="009521EB" w:rsidTr="006F7081">
              <w:trPr>
                <w:trHeight w:val="397"/>
                <w:jc w:val="center"/>
              </w:trPr>
              <w:tc>
                <w:tcPr>
                  <w:tcW w:w="1310" w:type="dxa"/>
                  <w:vAlign w:val="center"/>
                </w:tcPr>
                <w:p w:rsidR="0032022D" w:rsidRPr="009521EB" w:rsidRDefault="0032022D" w:rsidP="006F7081">
                  <w:pPr>
                    <w:adjustRightInd w:val="0"/>
                    <w:snapToGrid w:val="0"/>
                    <w:jc w:val="both"/>
                    <w:textAlignment w:val="baseline"/>
                    <w:outlineLvl w:val="0"/>
                    <w:rPr>
                      <w:rFonts w:ascii="Times New Roman" w:hAnsi="Times New Roman" w:cs="Times New Roman"/>
                      <w:color w:val="000000"/>
                      <w:sz w:val="21"/>
                      <w:szCs w:val="21"/>
                    </w:rPr>
                  </w:pPr>
                  <w:r w:rsidRPr="009521EB">
                    <w:rPr>
                      <w:rFonts w:ascii="Times New Roman" w:hAnsi="Times New Roman" w:cs="Times New Roman"/>
                      <w:color w:val="000000"/>
                      <w:sz w:val="21"/>
                      <w:szCs w:val="21"/>
                    </w:rPr>
                    <w:t>24.</w:t>
                  </w:r>
                  <w:r w:rsidRPr="009521EB">
                    <w:rPr>
                      <w:rFonts w:ascii="Times New Roman" w:hAnsi="Times New Roman" w:cs="Times New Roman"/>
                      <w:color w:val="000000"/>
                      <w:sz w:val="21"/>
                      <w:szCs w:val="21"/>
                    </w:rPr>
                    <w:t>开展简易低效</w:t>
                  </w:r>
                  <w:r w:rsidRPr="009521EB">
                    <w:rPr>
                      <w:rFonts w:ascii="Times New Roman" w:hAnsi="Times New Roman" w:cs="Times New Roman"/>
                      <w:color w:val="000000"/>
                      <w:sz w:val="21"/>
                      <w:szCs w:val="21"/>
                    </w:rPr>
                    <w:t>VOCs</w:t>
                  </w:r>
                  <w:r w:rsidRPr="009521EB">
                    <w:rPr>
                      <w:rFonts w:ascii="Times New Roman" w:hAnsi="Times New Roman" w:cs="Times New Roman"/>
                      <w:color w:val="000000"/>
                      <w:sz w:val="21"/>
                      <w:szCs w:val="21"/>
                    </w:rPr>
                    <w:t>治理设施升级改造</w:t>
                  </w:r>
                </w:p>
              </w:tc>
              <w:tc>
                <w:tcPr>
                  <w:tcW w:w="7654" w:type="dxa"/>
                  <w:vAlign w:val="center"/>
                </w:tcPr>
                <w:p w:rsidR="0032022D" w:rsidRPr="009521EB" w:rsidRDefault="0032022D" w:rsidP="006F7081">
                  <w:pPr>
                    <w:adjustRightInd w:val="0"/>
                    <w:snapToGrid w:val="0"/>
                    <w:jc w:val="both"/>
                    <w:textAlignment w:val="baseline"/>
                    <w:outlineLvl w:val="0"/>
                    <w:rPr>
                      <w:rFonts w:ascii="Times New Roman" w:hAnsi="Times New Roman" w:cs="Times New Roman"/>
                      <w:color w:val="000000"/>
                      <w:sz w:val="21"/>
                      <w:szCs w:val="21"/>
                    </w:rPr>
                  </w:pPr>
                  <w:r w:rsidRPr="009521EB">
                    <w:rPr>
                      <w:rFonts w:ascii="Times New Roman" w:hAnsi="Times New Roman" w:cs="Times New Roman"/>
                      <w:color w:val="000000"/>
                      <w:sz w:val="21"/>
                      <w:szCs w:val="21"/>
                    </w:rPr>
                    <w:t>组织对涉</w:t>
                  </w:r>
                  <w:r w:rsidRPr="009521EB">
                    <w:rPr>
                      <w:rFonts w:ascii="Times New Roman" w:hAnsi="Times New Roman" w:cs="Times New Roman"/>
                      <w:color w:val="000000"/>
                      <w:sz w:val="21"/>
                      <w:szCs w:val="21"/>
                    </w:rPr>
                    <w:t>VOCs</w:t>
                  </w:r>
                  <w:r w:rsidRPr="009521EB">
                    <w:rPr>
                      <w:rFonts w:ascii="Times New Roman" w:hAnsi="Times New Roman" w:cs="Times New Roman"/>
                      <w:color w:val="000000"/>
                      <w:sz w:val="21"/>
                      <w:szCs w:val="21"/>
                    </w:rPr>
                    <w:t>企业治理设施建设情况、工艺类型、处理能力、运行情况、耗材或药剂更换情况、能源消耗情况和废过滤棉、废催化剂、废吸附剂、废吸收剂、废有机溶剂等二次污染物规范化处置情况进行全面检查，对治理设施设计不规范、与生产系统不匹配，单独使用光催化、光氧化、低温等离子等低效技术，治理设施建设和运行效果差的，建立</w:t>
                  </w:r>
                  <w:proofErr w:type="gramStart"/>
                  <w:r w:rsidRPr="009521EB">
                    <w:rPr>
                      <w:rFonts w:ascii="Times New Roman" w:hAnsi="Times New Roman" w:cs="Times New Roman"/>
                      <w:color w:val="000000"/>
                      <w:sz w:val="21"/>
                      <w:szCs w:val="21"/>
                    </w:rPr>
                    <w:t>清单台</w:t>
                  </w:r>
                  <w:proofErr w:type="gramEnd"/>
                  <w:r w:rsidRPr="009521EB">
                    <w:rPr>
                      <w:rFonts w:ascii="Times New Roman" w:hAnsi="Times New Roman" w:cs="Times New Roman"/>
                      <w:color w:val="000000"/>
                      <w:sz w:val="21"/>
                      <w:szCs w:val="21"/>
                    </w:rPr>
                    <w:t>账，力争</w:t>
                  </w:r>
                  <w:r w:rsidRPr="009521EB">
                    <w:rPr>
                      <w:rFonts w:ascii="Times New Roman" w:hAnsi="Times New Roman" w:cs="Times New Roman"/>
                      <w:color w:val="000000"/>
                      <w:sz w:val="21"/>
                      <w:szCs w:val="21"/>
                    </w:rPr>
                    <w:t>2022</w:t>
                  </w:r>
                  <w:r w:rsidRPr="009521EB">
                    <w:rPr>
                      <w:rFonts w:ascii="Times New Roman" w:hAnsi="Times New Roman" w:cs="Times New Roman"/>
                      <w:color w:val="000000"/>
                      <w:sz w:val="21"/>
                      <w:szCs w:val="21"/>
                    </w:rPr>
                    <w:t>年</w:t>
                  </w:r>
                  <w:r w:rsidRPr="009521EB">
                    <w:rPr>
                      <w:rFonts w:ascii="Times New Roman" w:hAnsi="Times New Roman" w:cs="Times New Roman"/>
                      <w:color w:val="000000"/>
                      <w:sz w:val="21"/>
                      <w:szCs w:val="21"/>
                    </w:rPr>
                    <w:t>6</w:t>
                  </w:r>
                  <w:r w:rsidRPr="009521EB">
                    <w:rPr>
                      <w:rFonts w:ascii="Times New Roman" w:hAnsi="Times New Roman" w:cs="Times New Roman"/>
                      <w:color w:val="000000"/>
                      <w:sz w:val="21"/>
                      <w:szCs w:val="21"/>
                    </w:rPr>
                    <w:t>月底前基本完成升级改造并开展检测验收，严把工程质量，确保稳定达标排放。</w:t>
                  </w:r>
                </w:p>
              </w:tc>
              <w:tc>
                <w:tcPr>
                  <w:tcW w:w="3402" w:type="dxa"/>
                  <w:vAlign w:val="center"/>
                </w:tcPr>
                <w:p w:rsidR="0032022D" w:rsidRPr="009521EB" w:rsidRDefault="0032022D" w:rsidP="006F7081">
                  <w:pPr>
                    <w:adjustRightInd w:val="0"/>
                    <w:snapToGrid w:val="0"/>
                    <w:jc w:val="both"/>
                    <w:textAlignment w:val="baseline"/>
                    <w:outlineLvl w:val="0"/>
                    <w:rPr>
                      <w:rFonts w:ascii="Times New Roman" w:hAnsi="Times New Roman" w:cs="Times New Roman"/>
                      <w:sz w:val="21"/>
                      <w:szCs w:val="21"/>
                    </w:rPr>
                  </w:pPr>
                  <w:r w:rsidRPr="009521EB">
                    <w:rPr>
                      <w:rFonts w:ascii="Times New Roman" w:hAnsi="Times New Roman" w:cs="Times New Roman" w:hint="eastAsia"/>
                      <w:sz w:val="21"/>
                      <w:szCs w:val="21"/>
                    </w:rPr>
                    <w:t>本项目属于技术改造企业，造粒过程中产生的非甲烷总烃采用“集气罩</w:t>
                  </w:r>
                  <w:r w:rsidRPr="009521EB">
                    <w:rPr>
                      <w:rFonts w:ascii="Times New Roman" w:hAnsi="Times New Roman" w:cs="Times New Roman" w:hint="eastAsia"/>
                      <w:sz w:val="21"/>
                      <w:szCs w:val="21"/>
                    </w:rPr>
                    <w:t>+</w:t>
                  </w:r>
                  <w:r w:rsidRPr="009521EB">
                    <w:rPr>
                      <w:rFonts w:ascii="Times New Roman" w:hAnsi="Times New Roman" w:cs="Times New Roman" w:hint="eastAsia"/>
                      <w:sz w:val="21"/>
                      <w:szCs w:val="21"/>
                    </w:rPr>
                    <w:t>过滤</w:t>
                  </w:r>
                  <w:r w:rsidRPr="009521EB">
                    <w:rPr>
                      <w:rFonts w:ascii="Times New Roman" w:hAnsi="Times New Roman" w:cs="Times New Roman" w:hint="eastAsia"/>
                      <w:sz w:val="21"/>
                      <w:szCs w:val="21"/>
                    </w:rPr>
                    <w:t>+</w:t>
                  </w:r>
                  <w:r w:rsidRPr="009521EB">
                    <w:rPr>
                      <w:rFonts w:ascii="Times New Roman" w:hAnsi="Times New Roman" w:cs="Times New Roman" w:hint="eastAsia"/>
                      <w:sz w:val="21"/>
                      <w:szCs w:val="21"/>
                    </w:rPr>
                    <w:t>活性炭吸附</w:t>
                  </w:r>
                  <w:r w:rsidRPr="009521EB">
                    <w:rPr>
                      <w:rFonts w:ascii="Times New Roman" w:hAnsi="Times New Roman" w:cs="Times New Roman" w:hint="eastAsia"/>
                      <w:sz w:val="21"/>
                      <w:szCs w:val="21"/>
                    </w:rPr>
                    <w:t>+</w:t>
                  </w:r>
                  <w:r w:rsidRPr="009521EB">
                    <w:rPr>
                      <w:rFonts w:ascii="Times New Roman" w:hAnsi="Times New Roman" w:cs="Times New Roman" w:hint="eastAsia"/>
                      <w:sz w:val="21"/>
                      <w:szCs w:val="21"/>
                    </w:rPr>
                    <w:t>催化燃烧装置”处理后稳定达标排放。</w:t>
                  </w:r>
                </w:p>
              </w:tc>
              <w:tc>
                <w:tcPr>
                  <w:tcW w:w="646" w:type="dxa"/>
                  <w:vAlign w:val="center"/>
                </w:tcPr>
                <w:p w:rsidR="0032022D" w:rsidRPr="009521EB" w:rsidRDefault="0032022D" w:rsidP="006F7081">
                  <w:pPr>
                    <w:adjustRightInd w:val="0"/>
                    <w:snapToGrid w:val="0"/>
                    <w:jc w:val="center"/>
                    <w:textAlignment w:val="baseline"/>
                    <w:outlineLvl w:val="0"/>
                    <w:rPr>
                      <w:rFonts w:ascii="Times New Roman" w:hAnsi="Times New Roman" w:cs="Times New Roman"/>
                      <w:sz w:val="21"/>
                      <w:szCs w:val="21"/>
                    </w:rPr>
                  </w:pPr>
                  <w:r w:rsidRPr="009521EB">
                    <w:rPr>
                      <w:rFonts w:ascii="Times New Roman" w:hAnsi="Times New Roman" w:cs="Times New Roman" w:hint="eastAsia"/>
                      <w:sz w:val="21"/>
                      <w:szCs w:val="21"/>
                    </w:rPr>
                    <w:t>符合</w:t>
                  </w:r>
                </w:p>
              </w:tc>
            </w:tr>
            <w:tr w:rsidR="0032022D" w:rsidRPr="009521EB" w:rsidTr="006F7081">
              <w:trPr>
                <w:trHeight w:val="397"/>
                <w:jc w:val="center"/>
              </w:trPr>
              <w:tc>
                <w:tcPr>
                  <w:tcW w:w="13012" w:type="dxa"/>
                  <w:gridSpan w:val="4"/>
                  <w:vAlign w:val="center"/>
                </w:tcPr>
                <w:p w:rsidR="0032022D" w:rsidRPr="009521EB" w:rsidRDefault="0032022D" w:rsidP="006F7081">
                  <w:pPr>
                    <w:adjustRightInd w:val="0"/>
                    <w:snapToGrid w:val="0"/>
                    <w:jc w:val="center"/>
                    <w:textAlignment w:val="baseline"/>
                    <w:outlineLvl w:val="0"/>
                    <w:rPr>
                      <w:rFonts w:ascii="Times New Roman" w:hAnsi="Times New Roman" w:cs="Times New Roman"/>
                      <w:sz w:val="21"/>
                      <w:szCs w:val="21"/>
                    </w:rPr>
                  </w:pPr>
                  <w:r w:rsidRPr="009521EB">
                    <w:rPr>
                      <w:rFonts w:ascii="Times New Roman" w:hAnsi="Times New Roman" w:cs="Times New Roman"/>
                      <w:b/>
                      <w:sz w:val="21"/>
                      <w:szCs w:val="21"/>
                    </w:rPr>
                    <w:t>《新乡市</w:t>
                  </w:r>
                  <w:r w:rsidRPr="009521EB">
                    <w:rPr>
                      <w:rFonts w:ascii="Times New Roman" w:hAnsi="Times New Roman" w:cs="Times New Roman"/>
                      <w:b/>
                      <w:sz w:val="21"/>
                      <w:szCs w:val="21"/>
                    </w:rPr>
                    <w:t>2022</w:t>
                  </w:r>
                  <w:r w:rsidRPr="009521EB">
                    <w:rPr>
                      <w:rFonts w:ascii="Times New Roman" w:hAnsi="Times New Roman" w:cs="Times New Roman"/>
                      <w:b/>
                      <w:sz w:val="21"/>
                      <w:szCs w:val="21"/>
                    </w:rPr>
                    <w:t>年水污染防治攻坚战实施方案》</w:t>
                  </w:r>
                </w:p>
              </w:tc>
            </w:tr>
            <w:tr w:rsidR="0032022D" w:rsidRPr="009521EB" w:rsidTr="006F7081">
              <w:trPr>
                <w:trHeight w:val="397"/>
                <w:jc w:val="center"/>
              </w:trPr>
              <w:tc>
                <w:tcPr>
                  <w:tcW w:w="1310" w:type="dxa"/>
                  <w:vAlign w:val="center"/>
                </w:tcPr>
                <w:p w:rsidR="0032022D" w:rsidRPr="009521EB" w:rsidRDefault="0032022D" w:rsidP="006F7081">
                  <w:pPr>
                    <w:adjustRightInd w:val="0"/>
                    <w:snapToGrid w:val="0"/>
                    <w:jc w:val="center"/>
                    <w:textAlignment w:val="baseline"/>
                    <w:outlineLvl w:val="0"/>
                    <w:rPr>
                      <w:rFonts w:ascii="Times New Roman" w:hAnsi="Times New Roman" w:cs="Times New Roman"/>
                      <w:sz w:val="21"/>
                      <w:szCs w:val="21"/>
                    </w:rPr>
                  </w:pPr>
                  <w:r w:rsidRPr="009521EB">
                    <w:rPr>
                      <w:rFonts w:ascii="Times New Roman" w:hAnsi="Times New Roman" w:cs="Times New Roman"/>
                      <w:sz w:val="21"/>
                      <w:szCs w:val="21"/>
                    </w:rPr>
                    <w:lastRenderedPageBreak/>
                    <w:t>14.</w:t>
                  </w:r>
                  <w:r w:rsidRPr="009521EB">
                    <w:rPr>
                      <w:rFonts w:ascii="Times New Roman" w:hAnsi="Times New Roman" w:cs="Times New Roman"/>
                      <w:sz w:val="21"/>
                      <w:szCs w:val="21"/>
                    </w:rPr>
                    <w:t>调整优化产业结构</w:t>
                  </w:r>
                </w:p>
              </w:tc>
              <w:tc>
                <w:tcPr>
                  <w:tcW w:w="7654" w:type="dxa"/>
                  <w:vAlign w:val="center"/>
                </w:tcPr>
                <w:p w:rsidR="0032022D" w:rsidRPr="009521EB" w:rsidRDefault="0032022D" w:rsidP="006F7081">
                  <w:pPr>
                    <w:adjustRightInd w:val="0"/>
                    <w:snapToGrid w:val="0"/>
                    <w:textAlignment w:val="baseline"/>
                    <w:outlineLvl w:val="0"/>
                    <w:rPr>
                      <w:rFonts w:ascii="Times New Roman" w:hAnsi="Times New Roman" w:cs="Times New Roman"/>
                      <w:sz w:val="21"/>
                      <w:szCs w:val="21"/>
                    </w:rPr>
                  </w:pPr>
                  <w:r w:rsidRPr="009521EB">
                    <w:rPr>
                      <w:rFonts w:ascii="Times New Roman" w:hAnsi="Times New Roman" w:cs="Times New Roman"/>
                      <w:sz w:val="21"/>
                      <w:szCs w:val="21"/>
                    </w:rPr>
                    <w:t>严格执行</w:t>
                  </w:r>
                  <w:r w:rsidRPr="009521EB">
                    <w:rPr>
                      <w:rFonts w:ascii="Times New Roman" w:hAnsi="Times New Roman" w:cs="Times New Roman"/>
                      <w:sz w:val="21"/>
                      <w:szCs w:val="21"/>
                    </w:rPr>
                    <w:t>“</w:t>
                  </w:r>
                  <w:r w:rsidRPr="009521EB">
                    <w:rPr>
                      <w:rFonts w:ascii="Times New Roman" w:hAnsi="Times New Roman" w:cs="Times New Roman"/>
                      <w:sz w:val="21"/>
                      <w:szCs w:val="21"/>
                    </w:rPr>
                    <w:t>三线一单</w:t>
                  </w:r>
                  <w:r w:rsidRPr="009521EB">
                    <w:rPr>
                      <w:rFonts w:ascii="Times New Roman" w:hAnsi="Times New Roman" w:cs="Times New Roman"/>
                      <w:sz w:val="21"/>
                      <w:szCs w:val="21"/>
                    </w:rPr>
                    <w:t>”</w:t>
                  </w:r>
                  <w:r w:rsidRPr="009521EB">
                    <w:rPr>
                      <w:rFonts w:ascii="Times New Roman" w:hAnsi="Times New Roman" w:cs="Times New Roman"/>
                      <w:sz w:val="21"/>
                      <w:szCs w:val="21"/>
                    </w:rPr>
                    <w:t>生态环境分区管控要求，对重点区域、重点流域、重点行业和产业布局开展规划环评。持续推进化工、电镀、皮革、造纸、印染、农副食品加工等行业绿色化改造转型升级，推进化工、印染、电镀等产业集群提升改造。推动重点行业、重点区域产业布局调整，实施传统产业兼并重组、城市建成区高污染企业退城入园和敏感区域、水污染严重地区高污染企业布局优化，制定实施落后产能淘汰方案。严禁在黄河干流及主要支流临</w:t>
                  </w:r>
                  <w:proofErr w:type="gramStart"/>
                  <w:r w:rsidRPr="009521EB">
                    <w:rPr>
                      <w:rFonts w:ascii="Times New Roman" w:hAnsi="Times New Roman" w:cs="Times New Roman"/>
                      <w:sz w:val="21"/>
                      <w:szCs w:val="21"/>
                    </w:rPr>
                    <w:t>岸一定</w:t>
                  </w:r>
                  <w:proofErr w:type="gramEnd"/>
                  <w:r w:rsidRPr="009521EB">
                    <w:rPr>
                      <w:rFonts w:ascii="Times New Roman" w:hAnsi="Times New Roman" w:cs="Times New Roman"/>
                      <w:sz w:val="21"/>
                      <w:szCs w:val="21"/>
                    </w:rPr>
                    <w:t>范围内新建</w:t>
                  </w:r>
                  <w:r w:rsidRPr="009521EB">
                    <w:rPr>
                      <w:rFonts w:ascii="Times New Roman" w:hAnsi="Times New Roman" w:cs="Times New Roman"/>
                      <w:sz w:val="21"/>
                      <w:szCs w:val="21"/>
                    </w:rPr>
                    <w:t>“</w:t>
                  </w:r>
                  <w:r w:rsidRPr="009521EB">
                    <w:rPr>
                      <w:rFonts w:ascii="Times New Roman" w:hAnsi="Times New Roman" w:cs="Times New Roman"/>
                      <w:sz w:val="21"/>
                      <w:szCs w:val="21"/>
                    </w:rPr>
                    <w:t>两高一资</w:t>
                  </w:r>
                  <w:r w:rsidRPr="009521EB">
                    <w:rPr>
                      <w:rFonts w:ascii="Times New Roman" w:hAnsi="Times New Roman" w:cs="Times New Roman"/>
                      <w:sz w:val="21"/>
                      <w:szCs w:val="21"/>
                    </w:rPr>
                    <w:t>”</w:t>
                  </w:r>
                  <w:r w:rsidRPr="009521EB">
                    <w:rPr>
                      <w:rFonts w:ascii="Times New Roman" w:hAnsi="Times New Roman" w:cs="Times New Roman"/>
                      <w:sz w:val="21"/>
                      <w:szCs w:val="21"/>
                    </w:rPr>
                    <w:t>项目及相关产业园区。</w:t>
                  </w:r>
                </w:p>
              </w:tc>
              <w:tc>
                <w:tcPr>
                  <w:tcW w:w="3402" w:type="dxa"/>
                  <w:vAlign w:val="center"/>
                </w:tcPr>
                <w:p w:rsidR="0032022D" w:rsidRPr="009521EB" w:rsidRDefault="0032022D" w:rsidP="006F7081">
                  <w:pPr>
                    <w:adjustRightInd w:val="0"/>
                    <w:snapToGrid w:val="0"/>
                    <w:jc w:val="both"/>
                    <w:textAlignment w:val="baseline"/>
                    <w:outlineLvl w:val="0"/>
                    <w:rPr>
                      <w:rFonts w:ascii="Times New Roman" w:hAnsi="Times New Roman" w:cs="Times New Roman"/>
                      <w:sz w:val="21"/>
                      <w:szCs w:val="21"/>
                    </w:rPr>
                  </w:pPr>
                  <w:r w:rsidRPr="009521EB">
                    <w:rPr>
                      <w:rFonts w:ascii="Times New Roman" w:hAnsi="Times New Roman" w:cs="Times New Roman"/>
                      <w:sz w:val="21"/>
                      <w:szCs w:val="21"/>
                    </w:rPr>
                    <w:t>本项目</w:t>
                  </w:r>
                  <w:r w:rsidRPr="009521EB">
                    <w:rPr>
                      <w:rFonts w:ascii="Times New Roman" w:hAnsi="Times New Roman" w:cs="Times New Roman" w:hint="eastAsia"/>
                      <w:sz w:val="21"/>
                      <w:szCs w:val="21"/>
                    </w:rPr>
                    <w:t>为</w:t>
                  </w:r>
                  <w:r w:rsidRPr="009521EB">
                    <w:rPr>
                      <w:rFonts w:ascii="Times New Roman" w:hAnsi="Times New Roman" w:cs="Times New Roman" w:hint="eastAsia"/>
                      <w:bCs/>
                      <w:sz w:val="21"/>
                      <w:szCs w:val="21"/>
                    </w:rPr>
                    <w:t>非金属废料和碎屑加工处理项目</w:t>
                  </w:r>
                  <w:r w:rsidRPr="009521EB">
                    <w:rPr>
                      <w:rFonts w:ascii="Times New Roman" w:hAnsi="Times New Roman" w:cs="Times New Roman"/>
                      <w:sz w:val="21"/>
                      <w:szCs w:val="21"/>
                    </w:rPr>
                    <w:t>，</w:t>
                  </w:r>
                  <w:r w:rsidRPr="009521EB">
                    <w:rPr>
                      <w:rFonts w:ascii="Times New Roman" w:hAnsi="Times New Roman" w:cs="Times New Roman" w:hint="eastAsia"/>
                      <w:sz w:val="21"/>
                      <w:szCs w:val="21"/>
                    </w:rPr>
                    <w:t>项目将严格</w:t>
                  </w:r>
                  <w:r w:rsidRPr="009521EB">
                    <w:rPr>
                      <w:rFonts w:ascii="Times New Roman" w:hAnsi="Times New Roman" w:cs="Times New Roman"/>
                      <w:sz w:val="21"/>
                      <w:szCs w:val="21"/>
                    </w:rPr>
                    <w:t>执行</w:t>
                  </w:r>
                  <w:r w:rsidRPr="009521EB">
                    <w:rPr>
                      <w:rFonts w:ascii="Times New Roman" w:hAnsi="Times New Roman" w:cs="Times New Roman" w:hint="eastAsia"/>
                      <w:sz w:val="21"/>
                      <w:szCs w:val="21"/>
                    </w:rPr>
                    <w:t>“</w:t>
                  </w:r>
                  <w:r w:rsidRPr="009521EB">
                    <w:rPr>
                      <w:rFonts w:ascii="Times New Roman" w:hAnsi="Times New Roman" w:cs="Times New Roman"/>
                      <w:sz w:val="21"/>
                      <w:szCs w:val="21"/>
                    </w:rPr>
                    <w:t>三线一单</w:t>
                  </w:r>
                  <w:r w:rsidRPr="009521EB">
                    <w:rPr>
                      <w:rFonts w:ascii="Times New Roman" w:hAnsi="Times New Roman" w:cs="Times New Roman" w:hint="eastAsia"/>
                      <w:sz w:val="21"/>
                      <w:szCs w:val="21"/>
                    </w:rPr>
                    <w:t>”</w:t>
                  </w:r>
                  <w:r w:rsidRPr="009521EB">
                    <w:rPr>
                      <w:rFonts w:ascii="Times New Roman" w:hAnsi="Times New Roman" w:cs="Times New Roman"/>
                      <w:sz w:val="21"/>
                      <w:szCs w:val="21"/>
                    </w:rPr>
                    <w:t>生态环境分区管控要求，不属于高耗水、高排放工业项目。</w:t>
                  </w:r>
                  <w:r w:rsidRPr="009521EB">
                    <w:rPr>
                      <w:rFonts w:ascii="Times New Roman" w:hAnsi="Times New Roman" w:cs="Times New Roman" w:hint="eastAsia"/>
                      <w:sz w:val="21"/>
                      <w:szCs w:val="21"/>
                    </w:rPr>
                    <w:t>项目不属于新建“</w:t>
                  </w:r>
                  <w:r w:rsidRPr="009521EB">
                    <w:rPr>
                      <w:rFonts w:ascii="Times New Roman" w:hAnsi="Times New Roman" w:cs="Times New Roman"/>
                      <w:sz w:val="21"/>
                      <w:szCs w:val="21"/>
                    </w:rPr>
                    <w:t>两高一资</w:t>
                  </w:r>
                  <w:r w:rsidRPr="009521EB">
                    <w:rPr>
                      <w:rFonts w:ascii="Times New Roman" w:hAnsi="Times New Roman" w:cs="Times New Roman" w:hint="eastAsia"/>
                      <w:sz w:val="21"/>
                      <w:szCs w:val="21"/>
                    </w:rPr>
                    <w:t>”</w:t>
                  </w:r>
                  <w:r w:rsidRPr="009521EB">
                    <w:rPr>
                      <w:rFonts w:ascii="Times New Roman" w:hAnsi="Times New Roman" w:cs="Times New Roman"/>
                      <w:sz w:val="21"/>
                      <w:szCs w:val="21"/>
                    </w:rPr>
                    <w:t>项目</w:t>
                  </w:r>
                  <w:r w:rsidRPr="009521EB">
                    <w:rPr>
                      <w:rFonts w:ascii="Times New Roman" w:hAnsi="Times New Roman" w:cs="Times New Roman" w:hint="eastAsia"/>
                      <w:sz w:val="21"/>
                      <w:szCs w:val="21"/>
                    </w:rPr>
                    <w:t>。</w:t>
                  </w:r>
                </w:p>
              </w:tc>
              <w:tc>
                <w:tcPr>
                  <w:tcW w:w="646" w:type="dxa"/>
                  <w:vAlign w:val="center"/>
                </w:tcPr>
                <w:p w:rsidR="0032022D" w:rsidRPr="009521EB" w:rsidRDefault="0032022D" w:rsidP="006F7081">
                  <w:pPr>
                    <w:adjustRightInd w:val="0"/>
                    <w:snapToGrid w:val="0"/>
                    <w:jc w:val="center"/>
                    <w:textAlignment w:val="baseline"/>
                    <w:outlineLvl w:val="0"/>
                    <w:rPr>
                      <w:rFonts w:ascii="Times New Roman" w:hAnsi="Times New Roman" w:cs="Times New Roman"/>
                      <w:sz w:val="21"/>
                      <w:szCs w:val="21"/>
                    </w:rPr>
                  </w:pPr>
                  <w:r w:rsidRPr="009521EB">
                    <w:rPr>
                      <w:rFonts w:ascii="Times New Roman" w:hAnsi="Times New Roman" w:cs="Times New Roman"/>
                      <w:sz w:val="21"/>
                      <w:szCs w:val="21"/>
                    </w:rPr>
                    <w:t>符合</w:t>
                  </w:r>
                </w:p>
              </w:tc>
            </w:tr>
            <w:tr w:rsidR="0032022D" w:rsidRPr="009521EB" w:rsidTr="006F7081">
              <w:trPr>
                <w:trHeight w:val="397"/>
                <w:jc w:val="center"/>
              </w:trPr>
              <w:tc>
                <w:tcPr>
                  <w:tcW w:w="13012" w:type="dxa"/>
                  <w:gridSpan w:val="4"/>
                  <w:vAlign w:val="center"/>
                </w:tcPr>
                <w:p w:rsidR="0032022D" w:rsidRPr="009521EB" w:rsidRDefault="0032022D" w:rsidP="006F7081">
                  <w:pPr>
                    <w:adjustRightInd w:val="0"/>
                    <w:snapToGrid w:val="0"/>
                    <w:jc w:val="center"/>
                    <w:textAlignment w:val="baseline"/>
                    <w:outlineLvl w:val="0"/>
                    <w:rPr>
                      <w:rFonts w:ascii="Times New Roman" w:hAnsi="Times New Roman" w:cs="Times New Roman"/>
                      <w:sz w:val="21"/>
                      <w:szCs w:val="21"/>
                    </w:rPr>
                  </w:pPr>
                  <w:r w:rsidRPr="009521EB">
                    <w:rPr>
                      <w:rFonts w:ascii="Times New Roman" w:hAnsi="Times New Roman" w:cs="Times New Roman"/>
                      <w:b/>
                      <w:sz w:val="21"/>
                      <w:szCs w:val="21"/>
                    </w:rPr>
                    <w:t>《新乡市</w:t>
                  </w:r>
                  <w:r w:rsidRPr="009521EB">
                    <w:rPr>
                      <w:rFonts w:ascii="Times New Roman" w:hAnsi="Times New Roman" w:cs="Times New Roman"/>
                      <w:b/>
                      <w:sz w:val="21"/>
                      <w:szCs w:val="21"/>
                    </w:rPr>
                    <w:t>2022</w:t>
                  </w:r>
                  <w:r w:rsidRPr="009521EB">
                    <w:rPr>
                      <w:rFonts w:ascii="Times New Roman" w:hAnsi="Times New Roman" w:cs="Times New Roman"/>
                      <w:b/>
                      <w:sz w:val="21"/>
                      <w:szCs w:val="21"/>
                    </w:rPr>
                    <w:t>年土壤污染防治攻坚战实施方案》</w:t>
                  </w:r>
                </w:p>
              </w:tc>
            </w:tr>
            <w:tr w:rsidR="0032022D" w:rsidRPr="009521EB" w:rsidTr="006F7081">
              <w:trPr>
                <w:trHeight w:val="397"/>
                <w:jc w:val="center"/>
              </w:trPr>
              <w:tc>
                <w:tcPr>
                  <w:tcW w:w="1310" w:type="dxa"/>
                  <w:vAlign w:val="center"/>
                </w:tcPr>
                <w:p w:rsidR="0032022D" w:rsidRPr="009521EB" w:rsidRDefault="0032022D" w:rsidP="006F7081">
                  <w:pPr>
                    <w:adjustRightInd w:val="0"/>
                    <w:snapToGrid w:val="0"/>
                    <w:jc w:val="center"/>
                    <w:textAlignment w:val="baseline"/>
                    <w:outlineLvl w:val="0"/>
                    <w:rPr>
                      <w:rFonts w:ascii="Times New Roman" w:hAnsi="Times New Roman" w:cs="Times New Roman"/>
                      <w:sz w:val="21"/>
                      <w:szCs w:val="21"/>
                    </w:rPr>
                  </w:pPr>
                  <w:r w:rsidRPr="009521EB">
                    <w:rPr>
                      <w:rFonts w:ascii="Times New Roman" w:hAnsi="Times New Roman" w:cs="Times New Roman"/>
                      <w:color w:val="000000" w:themeColor="text1"/>
                      <w:sz w:val="21"/>
                      <w:szCs w:val="21"/>
                    </w:rPr>
                    <w:t>8.</w:t>
                  </w:r>
                  <w:r w:rsidRPr="009521EB">
                    <w:rPr>
                      <w:rFonts w:ascii="Times New Roman" w:hAnsi="Times New Roman" w:cs="Times New Roman"/>
                      <w:color w:val="000000" w:themeColor="text1"/>
                      <w:sz w:val="21"/>
                      <w:szCs w:val="21"/>
                    </w:rPr>
                    <w:t>严格固体废物环境管理</w:t>
                  </w:r>
                </w:p>
              </w:tc>
              <w:tc>
                <w:tcPr>
                  <w:tcW w:w="7654" w:type="dxa"/>
                  <w:vAlign w:val="center"/>
                </w:tcPr>
                <w:p w:rsidR="0032022D" w:rsidRPr="009521EB" w:rsidRDefault="0032022D" w:rsidP="006F7081">
                  <w:pPr>
                    <w:adjustRightInd w:val="0"/>
                    <w:snapToGrid w:val="0"/>
                    <w:jc w:val="both"/>
                    <w:textAlignment w:val="baseline"/>
                    <w:outlineLvl w:val="0"/>
                    <w:rPr>
                      <w:rFonts w:ascii="Times New Roman" w:hAnsi="Times New Roman" w:cs="Times New Roman"/>
                      <w:sz w:val="21"/>
                      <w:szCs w:val="21"/>
                    </w:rPr>
                  </w:pPr>
                  <w:r w:rsidRPr="009521EB">
                    <w:rPr>
                      <w:rFonts w:ascii="Times New Roman" w:hAnsi="Times New Roman" w:cs="Times New Roman"/>
                      <w:color w:val="000000" w:themeColor="text1"/>
                      <w:sz w:val="21"/>
                      <w:szCs w:val="21"/>
                    </w:rPr>
                    <w:t>全面提升危险废物环境监管、利用处置和环境风险防范</w:t>
                  </w:r>
                  <w:r w:rsidRPr="009521EB">
                    <w:rPr>
                      <w:rFonts w:ascii="Times New Roman" w:hAnsi="Times New Roman" w:cs="Times New Roman"/>
                      <w:color w:val="000000" w:themeColor="text1"/>
                      <w:sz w:val="21"/>
                      <w:szCs w:val="21"/>
                    </w:rPr>
                    <w:t>“</w:t>
                  </w:r>
                  <w:r w:rsidRPr="009521EB">
                    <w:rPr>
                      <w:rFonts w:ascii="Times New Roman" w:hAnsi="Times New Roman" w:cs="Times New Roman"/>
                      <w:color w:val="000000" w:themeColor="text1"/>
                      <w:sz w:val="21"/>
                      <w:szCs w:val="21"/>
                    </w:rPr>
                    <w:t>三个能力</w:t>
                  </w:r>
                  <w:r w:rsidRPr="009521EB">
                    <w:rPr>
                      <w:rFonts w:ascii="Times New Roman" w:hAnsi="Times New Roman" w:cs="Times New Roman"/>
                      <w:color w:val="000000" w:themeColor="text1"/>
                      <w:sz w:val="21"/>
                      <w:szCs w:val="21"/>
                    </w:rPr>
                    <w:t>”</w:t>
                  </w:r>
                  <w:r w:rsidRPr="009521EB">
                    <w:rPr>
                      <w:rFonts w:ascii="Times New Roman" w:hAnsi="Times New Roman" w:cs="Times New Roman"/>
                      <w:color w:val="000000" w:themeColor="text1"/>
                      <w:sz w:val="21"/>
                      <w:szCs w:val="21"/>
                    </w:rPr>
                    <w:t>，推进医疗废物和危险废物集中处置项目建设，开展铅酸蓄电池收集试点工作。动态更新危险废物</w:t>
                  </w:r>
                  <w:r w:rsidRPr="009521EB">
                    <w:rPr>
                      <w:rFonts w:ascii="Times New Roman" w:hAnsi="Times New Roman" w:cs="Times New Roman"/>
                      <w:color w:val="000000" w:themeColor="text1"/>
                      <w:sz w:val="21"/>
                      <w:szCs w:val="21"/>
                    </w:rPr>
                    <w:t>“</w:t>
                  </w:r>
                  <w:r w:rsidRPr="009521EB">
                    <w:rPr>
                      <w:rFonts w:ascii="Times New Roman" w:hAnsi="Times New Roman" w:cs="Times New Roman"/>
                      <w:color w:val="000000" w:themeColor="text1"/>
                      <w:sz w:val="21"/>
                      <w:szCs w:val="21"/>
                    </w:rPr>
                    <w:t>四个清单</w:t>
                  </w:r>
                  <w:r w:rsidRPr="009521EB">
                    <w:rPr>
                      <w:rFonts w:ascii="Times New Roman" w:hAnsi="Times New Roman" w:cs="Times New Roman"/>
                      <w:color w:val="000000" w:themeColor="text1"/>
                      <w:sz w:val="21"/>
                      <w:szCs w:val="21"/>
                    </w:rPr>
                    <w:t>”</w:t>
                  </w:r>
                  <w:r w:rsidRPr="009521EB">
                    <w:rPr>
                      <w:rFonts w:ascii="Times New Roman" w:hAnsi="Times New Roman" w:cs="Times New Roman"/>
                      <w:color w:val="000000" w:themeColor="text1"/>
                      <w:sz w:val="21"/>
                      <w:szCs w:val="21"/>
                    </w:rPr>
                    <w:t>，有序推进固废信息化建设。</w:t>
                  </w:r>
                </w:p>
              </w:tc>
              <w:tc>
                <w:tcPr>
                  <w:tcW w:w="3402" w:type="dxa"/>
                  <w:vAlign w:val="center"/>
                </w:tcPr>
                <w:p w:rsidR="0032022D" w:rsidRPr="009521EB" w:rsidRDefault="0032022D" w:rsidP="006F7081">
                  <w:pPr>
                    <w:adjustRightInd w:val="0"/>
                    <w:snapToGrid w:val="0"/>
                    <w:jc w:val="both"/>
                    <w:textAlignment w:val="baseline"/>
                    <w:outlineLvl w:val="0"/>
                    <w:rPr>
                      <w:rFonts w:ascii="Times New Roman" w:hAnsi="Times New Roman" w:cs="Times New Roman"/>
                      <w:sz w:val="21"/>
                      <w:szCs w:val="21"/>
                    </w:rPr>
                  </w:pPr>
                  <w:r w:rsidRPr="009521EB">
                    <w:rPr>
                      <w:rFonts w:ascii="Times New Roman" w:hAnsi="Times New Roman" w:cs="Times New Roman" w:hint="eastAsia"/>
                      <w:sz w:val="21"/>
                      <w:szCs w:val="21"/>
                    </w:rPr>
                    <w:t>本项目危险废物为废气处理装置产生的废活性炭，危险废物暂存于</w:t>
                  </w:r>
                  <w:proofErr w:type="gramStart"/>
                  <w:r w:rsidRPr="009521EB">
                    <w:rPr>
                      <w:rFonts w:ascii="Times New Roman" w:hAnsi="Times New Roman" w:cs="Times New Roman" w:hint="eastAsia"/>
                      <w:sz w:val="21"/>
                      <w:szCs w:val="21"/>
                    </w:rPr>
                    <w:t>危废间</w:t>
                  </w:r>
                  <w:proofErr w:type="gramEnd"/>
                  <w:r w:rsidRPr="009521EB">
                    <w:rPr>
                      <w:rFonts w:ascii="Times New Roman" w:hAnsi="Times New Roman" w:cs="Times New Roman" w:hint="eastAsia"/>
                      <w:sz w:val="21"/>
                      <w:szCs w:val="21"/>
                    </w:rPr>
                    <w:t>后定期交由有相关资质的单位安全处置，不属于危险废物集中处置项目。</w:t>
                  </w:r>
                </w:p>
              </w:tc>
              <w:tc>
                <w:tcPr>
                  <w:tcW w:w="646" w:type="dxa"/>
                  <w:vAlign w:val="center"/>
                </w:tcPr>
                <w:p w:rsidR="0032022D" w:rsidRPr="009521EB" w:rsidRDefault="0032022D" w:rsidP="006F7081">
                  <w:pPr>
                    <w:adjustRightInd w:val="0"/>
                    <w:snapToGrid w:val="0"/>
                    <w:jc w:val="center"/>
                    <w:textAlignment w:val="baseline"/>
                    <w:outlineLvl w:val="0"/>
                    <w:rPr>
                      <w:rFonts w:ascii="Times New Roman" w:hAnsi="Times New Roman" w:cs="Times New Roman"/>
                      <w:sz w:val="21"/>
                      <w:szCs w:val="21"/>
                    </w:rPr>
                  </w:pPr>
                  <w:r w:rsidRPr="009521EB">
                    <w:rPr>
                      <w:rFonts w:ascii="Times New Roman" w:hAnsi="Times New Roman" w:cs="Times New Roman"/>
                      <w:sz w:val="21"/>
                      <w:szCs w:val="21"/>
                    </w:rPr>
                    <w:t>符合</w:t>
                  </w:r>
                </w:p>
              </w:tc>
            </w:tr>
          </w:tbl>
          <w:p w:rsidR="0032022D" w:rsidRPr="009521EB" w:rsidRDefault="0032022D" w:rsidP="006F7081">
            <w:pPr>
              <w:pStyle w:val="af3"/>
              <w:spacing w:before="0" w:beforeAutospacing="0" w:after="0" w:afterAutospacing="0" w:line="460" w:lineRule="exact"/>
              <w:ind w:firstLineChars="200" w:firstLine="480"/>
              <w:jc w:val="both"/>
              <w:outlineLvl w:val="0"/>
              <w:rPr>
                <w:rFonts w:ascii="Times New Roman" w:hAnsi="Times New Roman" w:cs="Times New Roman"/>
              </w:rPr>
            </w:pPr>
            <w:r w:rsidRPr="009521EB">
              <w:rPr>
                <w:rFonts w:ascii="Times New Roman" w:hAnsi="Times New Roman" w:cs="Times New Roman"/>
              </w:rPr>
              <w:t>由上表可知，本项目符合《攻坚战实施方案》相关要求。</w:t>
            </w:r>
          </w:p>
          <w:p w:rsidR="0032022D" w:rsidRPr="009521EB" w:rsidRDefault="0032022D" w:rsidP="006F7081">
            <w:pPr>
              <w:pStyle w:val="af3"/>
              <w:adjustRightInd w:val="0"/>
              <w:snapToGrid w:val="0"/>
              <w:spacing w:before="0" w:beforeAutospacing="0" w:after="0" w:afterAutospacing="0" w:line="460" w:lineRule="exact"/>
              <w:ind w:firstLineChars="200" w:firstLine="482"/>
              <w:jc w:val="both"/>
              <w:outlineLvl w:val="0"/>
              <w:rPr>
                <w:rFonts w:ascii="Times New Roman" w:hAnsi="Times New Roman" w:cs="Times New Roman"/>
                <w:b/>
              </w:rPr>
            </w:pPr>
            <w:r w:rsidRPr="009521EB">
              <w:rPr>
                <w:rFonts w:ascii="Times New Roman" w:hAnsi="Times New Roman" w:cs="Times New Roman"/>
                <w:b/>
              </w:rPr>
              <w:t>（</w:t>
            </w:r>
            <w:r w:rsidRPr="009521EB">
              <w:rPr>
                <w:rFonts w:ascii="Times New Roman" w:hAnsi="Times New Roman" w:cs="Times New Roman"/>
                <w:b/>
              </w:rPr>
              <w:t>2</w:t>
            </w:r>
            <w:r w:rsidRPr="009521EB">
              <w:rPr>
                <w:rFonts w:ascii="Times New Roman" w:hAnsi="Times New Roman" w:cs="Times New Roman"/>
                <w:b/>
              </w:rPr>
              <w:t>）与《河南省重污染天气重点行业应急减排措施制定技术指南（</w:t>
            </w:r>
            <w:r w:rsidRPr="009521EB">
              <w:rPr>
                <w:rFonts w:ascii="Times New Roman" w:hAnsi="Times New Roman" w:cs="Times New Roman"/>
                <w:b/>
              </w:rPr>
              <w:t>2021</w:t>
            </w:r>
            <w:r w:rsidRPr="009521EB">
              <w:rPr>
                <w:rFonts w:ascii="Times New Roman" w:hAnsi="Times New Roman" w:cs="Times New Roman"/>
                <w:b/>
              </w:rPr>
              <w:t>年修订版）》（以下简称《指南》）相符性分析</w:t>
            </w:r>
          </w:p>
          <w:p w:rsidR="0085347C" w:rsidRPr="0085347C" w:rsidRDefault="0085347C" w:rsidP="0085347C">
            <w:pPr>
              <w:pStyle w:val="af3"/>
              <w:spacing w:before="0" w:beforeAutospacing="0" w:after="0" w:afterAutospacing="0" w:line="460" w:lineRule="exact"/>
              <w:ind w:firstLineChars="200" w:firstLine="480"/>
              <w:jc w:val="both"/>
              <w:outlineLvl w:val="0"/>
              <w:rPr>
                <w:rFonts w:ascii="Times New Roman" w:hAnsi="Times New Roman" w:cs="Times New Roman"/>
              </w:rPr>
            </w:pPr>
            <w:r w:rsidRPr="0085347C">
              <w:rPr>
                <w:rFonts w:ascii="Times New Roman" w:hAnsi="Times New Roman" w:cs="Times New Roman"/>
              </w:rPr>
              <w:t>根据《河南省重污染天气重点行业应急减排措施制定技术指南（</w:t>
            </w:r>
            <w:r w:rsidRPr="0085347C">
              <w:rPr>
                <w:rFonts w:ascii="Times New Roman" w:hAnsi="Times New Roman" w:cs="Times New Roman"/>
              </w:rPr>
              <w:t>2021</w:t>
            </w:r>
            <w:r w:rsidRPr="0085347C">
              <w:rPr>
                <w:rFonts w:ascii="Times New Roman" w:hAnsi="Times New Roman" w:cs="Times New Roman"/>
              </w:rPr>
              <w:t>年修订版）》中塑料制品行业的要求，结合本项目的情况，该方案中涉及到本项目的内容与本项目实际情况的对比情况有：</w:t>
            </w:r>
          </w:p>
          <w:p w:rsidR="0032022D" w:rsidRPr="009521EB" w:rsidRDefault="0032022D" w:rsidP="006F7081">
            <w:pPr>
              <w:adjustRightInd w:val="0"/>
              <w:snapToGrid w:val="0"/>
              <w:spacing w:line="460" w:lineRule="exact"/>
              <w:ind w:firstLineChars="200" w:firstLine="480"/>
              <w:textAlignment w:val="baseline"/>
              <w:outlineLvl w:val="0"/>
              <w:rPr>
                <w:rFonts w:ascii="Times New Roman" w:eastAsia="黑体" w:hAnsi="Times New Roman" w:cs="Times New Roman"/>
              </w:rPr>
            </w:pPr>
            <w:r w:rsidRPr="009521EB">
              <w:rPr>
                <w:rFonts w:ascii="Times New Roman" w:eastAsia="黑体" w:hAnsi="Times New Roman" w:cs="Times New Roman"/>
              </w:rPr>
              <w:t>表</w:t>
            </w:r>
            <w:r w:rsidRPr="009521EB">
              <w:rPr>
                <w:rFonts w:ascii="Times New Roman" w:eastAsia="黑体" w:hAnsi="Times New Roman" w:cs="Times New Roman"/>
              </w:rPr>
              <w:t xml:space="preserve">8                               </w:t>
            </w:r>
            <w:r w:rsidRPr="009521EB">
              <w:rPr>
                <w:rFonts w:ascii="Times New Roman" w:eastAsia="黑体" w:hAnsi="Times New Roman" w:cs="Times New Roman"/>
              </w:rPr>
              <w:t>与《指南》对比分析一览表</w:t>
            </w:r>
          </w:p>
          <w:tbl>
            <w:tblPr>
              <w:tblW w:w="5000" w:type="pct"/>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4A0"/>
            </w:tblPr>
            <w:tblGrid>
              <w:gridCol w:w="1017"/>
              <w:gridCol w:w="6127"/>
              <w:gridCol w:w="5520"/>
              <w:gridCol w:w="561"/>
              <w:gridCol w:w="13"/>
            </w:tblGrid>
            <w:tr w:rsidR="0032022D" w:rsidRPr="009521EB" w:rsidTr="006F7081">
              <w:trPr>
                <w:gridAfter w:val="1"/>
                <w:wAfter w:w="5" w:type="pct"/>
                <w:trHeight w:val="397"/>
                <w:jc w:val="center"/>
              </w:trPr>
              <w:tc>
                <w:tcPr>
                  <w:tcW w:w="384" w:type="pct"/>
                  <w:shd w:val="clear" w:color="auto" w:fill="auto"/>
                  <w:vAlign w:val="center"/>
                </w:tcPr>
                <w:p w:rsidR="0032022D" w:rsidRPr="009521EB" w:rsidRDefault="0032022D" w:rsidP="006F7081">
                  <w:pPr>
                    <w:pStyle w:val="afff4"/>
                    <w:rPr>
                      <w:rFonts w:ascii="Times New Roman" w:hAnsi="Times New Roman" w:cs="Times New Roman"/>
                      <w:sz w:val="21"/>
                      <w:szCs w:val="21"/>
                    </w:rPr>
                  </w:pPr>
                  <w:r w:rsidRPr="009521EB">
                    <w:rPr>
                      <w:rFonts w:ascii="Times New Roman" w:hAnsi="Times New Roman" w:cs="Times New Roman"/>
                      <w:sz w:val="21"/>
                      <w:szCs w:val="21"/>
                    </w:rPr>
                    <w:t>项目</w:t>
                  </w:r>
                </w:p>
              </w:tc>
              <w:tc>
                <w:tcPr>
                  <w:tcW w:w="2314" w:type="pct"/>
                  <w:shd w:val="clear" w:color="auto" w:fill="auto"/>
                  <w:vAlign w:val="center"/>
                </w:tcPr>
                <w:p w:rsidR="0032022D" w:rsidRPr="009521EB" w:rsidRDefault="00C45D84" w:rsidP="006F7081">
                  <w:pPr>
                    <w:pStyle w:val="afff4"/>
                    <w:rPr>
                      <w:rFonts w:ascii="Times New Roman" w:hAnsi="Times New Roman" w:cs="Times New Roman"/>
                      <w:sz w:val="21"/>
                      <w:szCs w:val="21"/>
                    </w:rPr>
                  </w:pPr>
                  <w:r>
                    <w:rPr>
                      <w:rFonts w:ascii="Times New Roman" w:hAnsi="Times New Roman" w:cs="Times New Roman"/>
                      <w:sz w:val="21"/>
                      <w:szCs w:val="21"/>
                    </w:rPr>
                    <w:t>B</w:t>
                  </w:r>
                  <w:r w:rsidR="0032022D" w:rsidRPr="009521EB">
                    <w:rPr>
                      <w:rFonts w:ascii="Times New Roman" w:hAnsi="Times New Roman" w:cs="Times New Roman"/>
                      <w:sz w:val="21"/>
                      <w:szCs w:val="21"/>
                    </w:rPr>
                    <w:t>级要求</w:t>
                  </w:r>
                </w:p>
              </w:tc>
              <w:tc>
                <w:tcPr>
                  <w:tcW w:w="2085" w:type="pct"/>
                  <w:vAlign w:val="center"/>
                </w:tcPr>
                <w:p w:rsidR="0032022D" w:rsidRPr="009521EB" w:rsidRDefault="0032022D" w:rsidP="006F7081">
                  <w:pPr>
                    <w:pStyle w:val="afff4"/>
                    <w:rPr>
                      <w:rFonts w:ascii="Times New Roman" w:hAnsi="Times New Roman" w:cs="Times New Roman"/>
                      <w:sz w:val="21"/>
                      <w:szCs w:val="21"/>
                    </w:rPr>
                  </w:pPr>
                  <w:r w:rsidRPr="009521EB">
                    <w:rPr>
                      <w:rFonts w:ascii="Times New Roman" w:hAnsi="Times New Roman" w:cs="Times New Roman"/>
                      <w:sz w:val="21"/>
                      <w:szCs w:val="21"/>
                    </w:rPr>
                    <w:t>本项目拟建设情况</w:t>
                  </w:r>
                </w:p>
              </w:tc>
              <w:tc>
                <w:tcPr>
                  <w:tcW w:w="212" w:type="pct"/>
                  <w:shd w:val="clear" w:color="auto" w:fill="auto"/>
                  <w:vAlign w:val="center"/>
                </w:tcPr>
                <w:p w:rsidR="0032022D" w:rsidRPr="009521EB" w:rsidRDefault="0032022D" w:rsidP="006F7081">
                  <w:pPr>
                    <w:pStyle w:val="afff4"/>
                    <w:rPr>
                      <w:rFonts w:ascii="Times New Roman" w:hAnsi="Times New Roman" w:cs="Times New Roman"/>
                      <w:sz w:val="21"/>
                      <w:szCs w:val="21"/>
                    </w:rPr>
                  </w:pPr>
                  <w:r w:rsidRPr="009521EB">
                    <w:rPr>
                      <w:rFonts w:ascii="Times New Roman" w:hAnsi="Times New Roman" w:cs="Times New Roman"/>
                      <w:sz w:val="21"/>
                      <w:szCs w:val="21"/>
                    </w:rPr>
                    <w:t>对比结果</w:t>
                  </w:r>
                </w:p>
              </w:tc>
            </w:tr>
            <w:tr w:rsidR="0032022D" w:rsidRPr="009521EB" w:rsidTr="006F7081">
              <w:trPr>
                <w:trHeight w:val="397"/>
                <w:jc w:val="center"/>
              </w:trPr>
              <w:tc>
                <w:tcPr>
                  <w:tcW w:w="384" w:type="pct"/>
                  <w:shd w:val="clear" w:color="auto" w:fill="auto"/>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原料、能源类型</w:t>
                  </w:r>
                </w:p>
              </w:tc>
              <w:tc>
                <w:tcPr>
                  <w:tcW w:w="2314" w:type="pct"/>
                  <w:shd w:val="clear" w:color="auto" w:fill="auto"/>
                  <w:vAlign w:val="center"/>
                </w:tcPr>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sz w:val="21"/>
                      <w:szCs w:val="21"/>
                    </w:rPr>
                    <w:t>1.</w:t>
                  </w:r>
                  <w:r w:rsidR="00370A0B" w:rsidRPr="00027C76">
                    <w:rPr>
                      <w:rFonts w:ascii="Times New Roman" w:hAnsi="Times New Roman" w:cs="Times New Roman"/>
                      <w:sz w:val="21"/>
                      <w:szCs w:val="21"/>
                    </w:rPr>
                    <w:t>能源使用电、天然气、液化石油气等能源。</w:t>
                  </w:r>
                </w:p>
              </w:tc>
              <w:tc>
                <w:tcPr>
                  <w:tcW w:w="2085" w:type="pct"/>
                  <w:vAlign w:val="center"/>
                </w:tcPr>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sz w:val="21"/>
                      <w:szCs w:val="21"/>
                    </w:rPr>
                    <w:t>本项目能源使用电能。</w:t>
                  </w:r>
                </w:p>
              </w:tc>
              <w:tc>
                <w:tcPr>
                  <w:tcW w:w="217" w:type="pct"/>
                  <w:gridSpan w:val="2"/>
                  <w:shd w:val="clear" w:color="auto" w:fill="auto"/>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满足</w:t>
                  </w:r>
                  <w:r w:rsidRPr="009521EB">
                    <w:rPr>
                      <w:rFonts w:ascii="Times New Roman" w:eastAsia="宋体" w:hAnsi="Times New Roman" w:cs="Times New Roman"/>
                    </w:rPr>
                    <w:t>B</w:t>
                  </w:r>
                  <w:r w:rsidRPr="009521EB">
                    <w:rPr>
                      <w:rFonts w:ascii="Times New Roman" w:eastAsia="宋体" w:hAnsi="Times New Roman" w:cs="Times New Roman"/>
                    </w:rPr>
                    <w:t>级要求</w:t>
                  </w:r>
                </w:p>
              </w:tc>
            </w:tr>
            <w:tr w:rsidR="0032022D" w:rsidRPr="009521EB" w:rsidTr="006F7081">
              <w:trPr>
                <w:trHeight w:val="397"/>
                <w:jc w:val="center"/>
              </w:trPr>
              <w:tc>
                <w:tcPr>
                  <w:tcW w:w="384" w:type="pct"/>
                  <w:shd w:val="clear" w:color="auto" w:fill="auto"/>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生产工艺及装备水平</w:t>
                  </w:r>
                </w:p>
              </w:tc>
              <w:tc>
                <w:tcPr>
                  <w:tcW w:w="2314" w:type="pct"/>
                  <w:shd w:val="clear" w:color="auto" w:fill="auto"/>
                  <w:vAlign w:val="center"/>
                </w:tcPr>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sz w:val="21"/>
                      <w:szCs w:val="21"/>
                    </w:rPr>
                    <w:t>1.</w:t>
                  </w:r>
                  <w:r w:rsidRPr="009521EB">
                    <w:rPr>
                      <w:rFonts w:ascii="Times New Roman" w:hAnsi="Times New Roman" w:cs="Times New Roman"/>
                      <w:sz w:val="21"/>
                      <w:szCs w:val="21"/>
                    </w:rPr>
                    <w:t>属于《产业结构调整指导目录（</w:t>
                  </w:r>
                  <w:r w:rsidRPr="009521EB">
                    <w:rPr>
                      <w:rFonts w:ascii="Times New Roman" w:hAnsi="Times New Roman" w:cs="Times New Roman"/>
                      <w:sz w:val="21"/>
                      <w:szCs w:val="21"/>
                    </w:rPr>
                    <w:t>2019</w:t>
                  </w:r>
                  <w:r w:rsidRPr="009521EB">
                    <w:rPr>
                      <w:rFonts w:ascii="Times New Roman" w:hAnsi="Times New Roman" w:cs="Times New Roman"/>
                      <w:sz w:val="21"/>
                      <w:szCs w:val="21"/>
                    </w:rPr>
                    <w:t>年版）》鼓励类和允许类；</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sz w:val="21"/>
                      <w:szCs w:val="21"/>
                    </w:rPr>
                    <w:t>2.</w:t>
                  </w:r>
                  <w:r w:rsidRPr="009521EB">
                    <w:rPr>
                      <w:rFonts w:ascii="Times New Roman" w:hAnsi="Times New Roman" w:cs="Times New Roman"/>
                      <w:sz w:val="21"/>
                      <w:szCs w:val="21"/>
                    </w:rPr>
                    <w:t>符合相关行业产业政策；</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sz w:val="21"/>
                      <w:szCs w:val="21"/>
                    </w:rPr>
                    <w:t>3.</w:t>
                  </w:r>
                  <w:r w:rsidRPr="009521EB">
                    <w:rPr>
                      <w:rFonts w:ascii="Times New Roman" w:hAnsi="Times New Roman" w:cs="Times New Roman"/>
                      <w:sz w:val="21"/>
                      <w:szCs w:val="21"/>
                    </w:rPr>
                    <w:t>符合河南省相关政策要求；</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sz w:val="21"/>
                      <w:szCs w:val="21"/>
                    </w:rPr>
                    <w:t>4.</w:t>
                  </w:r>
                  <w:r w:rsidRPr="009521EB">
                    <w:rPr>
                      <w:rFonts w:ascii="Times New Roman" w:hAnsi="Times New Roman" w:cs="Times New Roman"/>
                      <w:sz w:val="21"/>
                      <w:szCs w:val="21"/>
                    </w:rPr>
                    <w:t>符合市级规划。</w:t>
                  </w:r>
                </w:p>
              </w:tc>
              <w:tc>
                <w:tcPr>
                  <w:tcW w:w="2085" w:type="pct"/>
                  <w:vAlign w:val="center"/>
                </w:tcPr>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sz w:val="21"/>
                      <w:szCs w:val="21"/>
                    </w:rPr>
                    <w:t>本项目属于《产业结构调整指导目录（</w:t>
                  </w:r>
                  <w:r w:rsidRPr="009521EB">
                    <w:rPr>
                      <w:rFonts w:ascii="Times New Roman" w:hAnsi="Times New Roman" w:cs="Times New Roman"/>
                      <w:sz w:val="21"/>
                      <w:szCs w:val="21"/>
                    </w:rPr>
                    <w:t>2019</w:t>
                  </w:r>
                  <w:r w:rsidRPr="009521EB">
                    <w:rPr>
                      <w:rFonts w:ascii="Times New Roman" w:hAnsi="Times New Roman" w:cs="Times New Roman"/>
                      <w:sz w:val="21"/>
                      <w:szCs w:val="21"/>
                    </w:rPr>
                    <w:t>年本）》中鼓励类建设项目，项目符合省市产业政策及相关行业准入要求。</w:t>
                  </w:r>
                </w:p>
              </w:tc>
              <w:tc>
                <w:tcPr>
                  <w:tcW w:w="217" w:type="pct"/>
                  <w:gridSpan w:val="2"/>
                  <w:shd w:val="clear" w:color="auto" w:fill="auto"/>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满足</w:t>
                  </w:r>
                </w:p>
              </w:tc>
            </w:tr>
            <w:tr w:rsidR="0032022D" w:rsidRPr="009521EB" w:rsidTr="006F7081">
              <w:trPr>
                <w:trHeight w:val="397"/>
                <w:jc w:val="center"/>
              </w:trPr>
              <w:tc>
                <w:tcPr>
                  <w:tcW w:w="384" w:type="pct"/>
                  <w:shd w:val="clear" w:color="auto" w:fill="auto"/>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color w:val="000000"/>
                      <w:kern w:val="21"/>
                    </w:rPr>
                    <w:t>废气收集及处理工</w:t>
                  </w:r>
                  <w:r w:rsidRPr="009521EB">
                    <w:rPr>
                      <w:rFonts w:ascii="Times New Roman" w:eastAsia="宋体" w:hAnsi="Times New Roman" w:cs="Times New Roman"/>
                      <w:color w:val="000000"/>
                      <w:kern w:val="21"/>
                    </w:rPr>
                    <w:lastRenderedPageBreak/>
                    <w:t>艺</w:t>
                  </w:r>
                </w:p>
              </w:tc>
              <w:tc>
                <w:tcPr>
                  <w:tcW w:w="2314" w:type="pct"/>
                  <w:shd w:val="clear" w:color="auto" w:fill="auto"/>
                  <w:vAlign w:val="center"/>
                </w:tcPr>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sz w:val="21"/>
                      <w:szCs w:val="21"/>
                    </w:rPr>
                    <w:lastRenderedPageBreak/>
                    <w:t>1.</w:t>
                  </w:r>
                  <w:r w:rsidRPr="009521EB">
                    <w:rPr>
                      <w:rFonts w:ascii="Times New Roman" w:hAnsi="Times New Roman" w:cs="Times New Roman"/>
                      <w:sz w:val="21"/>
                      <w:szCs w:val="21"/>
                    </w:rPr>
                    <w:t>投料、挤塑、注塑、滚塑、吹塑、压延、挤出、造粒、热定型、冷却、发泡、熟化、干燥等涉</w:t>
                  </w:r>
                  <w:r w:rsidRPr="009521EB">
                    <w:rPr>
                      <w:rFonts w:ascii="Times New Roman" w:hAnsi="Times New Roman" w:cs="Times New Roman"/>
                      <w:sz w:val="21"/>
                      <w:szCs w:val="21"/>
                    </w:rPr>
                    <w:t>VOCs</w:t>
                  </w:r>
                  <w:r w:rsidRPr="009521EB">
                    <w:rPr>
                      <w:rFonts w:ascii="Times New Roman" w:hAnsi="Times New Roman" w:cs="Times New Roman"/>
                      <w:sz w:val="21"/>
                      <w:szCs w:val="21"/>
                    </w:rPr>
                    <w:t>工序采用密闭设备或在密闭空</w:t>
                  </w:r>
                  <w:r w:rsidRPr="009521EB">
                    <w:rPr>
                      <w:rFonts w:ascii="Times New Roman" w:hAnsi="Times New Roman" w:cs="Times New Roman"/>
                      <w:sz w:val="21"/>
                      <w:szCs w:val="21"/>
                    </w:rPr>
                    <w:lastRenderedPageBreak/>
                    <w:t>间内操作，废气有效收集至</w:t>
                  </w:r>
                  <w:r w:rsidRPr="009521EB">
                    <w:rPr>
                      <w:rFonts w:ascii="Times New Roman" w:hAnsi="Times New Roman" w:cs="Times New Roman"/>
                      <w:sz w:val="21"/>
                      <w:szCs w:val="21"/>
                    </w:rPr>
                    <w:t>VOCs</w:t>
                  </w:r>
                  <w:r w:rsidRPr="009521EB">
                    <w:rPr>
                      <w:rFonts w:ascii="Times New Roman" w:hAnsi="Times New Roman" w:cs="Times New Roman"/>
                      <w:sz w:val="21"/>
                      <w:szCs w:val="21"/>
                    </w:rPr>
                    <w:t>废气处理系统，车间外无异味；采用局部集气罩的，</w:t>
                  </w:r>
                  <w:proofErr w:type="gramStart"/>
                  <w:r w:rsidRPr="009521EB">
                    <w:rPr>
                      <w:rFonts w:ascii="Times New Roman" w:hAnsi="Times New Roman" w:cs="Times New Roman"/>
                      <w:sz w:val="21"/>
                      <w:szCs w:val="21"/>
                    </w:rPr>
                    <w:t>距集气</w:t>
                  </w:r>
                  <w:proofErr w:type="gramEnd"/>
                  <w:r w:rsidRPr="009521EB">
                    <w:rPr>
                      <w:rFonts w:ascii="Times New Roman" w:hAnsi="Times New Roman" w:cs="Times New Roman"/>
                      <w:sz w:val="21"/>
                      <w:szCs w:val="21"/>
                    </w:rPr>
                    <w:t>罩开口面最远处的</w:t>
                  </w:r>
                  <w:r w:rsidRPr="009521EB">
                    <w:rPr>
                      <w:rFonts w:ascii="Times New Roman" w:hAnsi="Times New Roman" w:cs="Times New Roman"/>
                      <w:sz w:val="21"/>
                      <w:szCs w:val="21"/>
                    </w:rPr>
                    <w:t>VOCs</w:t>
                  </w:r>
                  <w:r w:rsidRPr="009521EB">
                    <w:rPr>
                      <w:rFonts w:ascii="Times New Roman" w:hAnsi="Times New Roman" w:cs="Times New Roman"/>
                      <w:sz w:val="21"/>
                      <w:szCs w:val="21"/>
                    </w:rPr>
                    <w:t>无组织排放位置，控制风速不低于</w:t>
                  </w:r>
                  <w:r w:rsidRPr="009521EB">
                    <w:rPr>
                      <w:rFonts w:ascii="Times New Roman" w:hAnsi="Times New Roman" w:cs="Times New Roman"/>
                      <w:sz w:val="21"/>
                      <w:szCs w:val="21"/>
                    </w:rPr>
                    <w:t>0.3</w:t>
                  </w:r>
                  <w:r w:rsidRPr="009521EB">
                    <w:rPr>
                      <w:rFonts w:ascii="Times New Roman" w:hAnsi="Times New Roman" w:cs="Times New Roman"/>
                      <w:sz w:val="21"/>
                      <w:szCs w:val="21"/>
                    </w:rPr>
                    <w:t>米</w:t>
                  </w:r>
                  <w:r w:rsidRPr="009521EB">
                    <w:rPr>
                      <w:rFonts w:ascii="Times New Roman" w:hAnsi="Times New Roman" w:cs="Times New Roman"/>
                      <w:sz w:val="21"/>
                      <w:szCs w:val="21"/>
                    </w:rPr>
                    <w:t>/</w:t>
                  </w:r>
                  <w:r w:rsidRPr="009521EB">
                    <w:rPr>
                      <w:rFonts w:ascii="Times New Roman" w:hAnsi="Times New Roman" w:cs="Times New Roman"/>
                      <w:sz w:val="21"/>
                      <w:szCs w:val="21"/>
                    </w:rPr>
                    <w:t>秒；</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2.VOCs</w:t>
                  </w:r>
                  <w:r w:rsidRPr="009521EB">
                    <w:rPr>
                      <w:rFonts w:ascii="Times New Roman" w:hAnsi="Times New Roman" w:cs="Times New Roman"/>
                      <w:color w:val="000000"/>
                      <w:kern w:val="21"/>
                      <w:sz w:val="21"/>
                      <w:szCs w:val="21"/>
                    </w:rPr>
                    <w:t>治理采用燃烧工艺（包括直接燃烧、催化燃烧和蓄热燃烧），或静电、吸附、低温等离子、生物法等两级及以上组合工艺处理（采用一次性活性炭吸附的，活性炭碘值在</w:t>
                  </w:r>
                  <w:r w:rsidRPr="009521EB">
                    <w:rPr>
                      <w:rFonts w:ascii="Times New Roman" w:hAnsi="Times New Roman" w:cs="Times New Roman"/>
                      <w:color w:val="000000"/>
                      <w:kern w:val="21"/>
                      <w:sz w:val="21"/>
                      <w:szCs w:val="21"/>
                    </w:rPr>
                    <w:t>800mg/g</w:t>
                  </w:r>
                  <w:r w:rsidRPr="009521EB">
                    <w:rPr>
                      <w:rFonts w:ascii="Times New Roman" w:hAnsi="Times New Roman" w:cs="Times New Roman"/>
                      <w:color w:val="000000"/>
                      <w:kern w:val="21"/>
                      <w:sz w:val="21"/>
                      <w:szCs w:val="21"/>
                    </w:rPr>
                    <w:t>及以上）；</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3.</w:t>
                  </w:r>
                  <w:r w:rsidRPr="009521EB">
                    <w:rPr>
                      <w:rFonts w:ascii="Times New Roman" w:hAnsi="Times New Roman" w:cs="Times New Roman"/>
                      <w:color w:val="000000"/>
                      <w:kern w:val="21"/>
                      <w:sz w:val="21"/>
                      <w:szCs w:val="21"/>
                    </w:rPr>
                    <w:t>粉状、粒状物料采用自动</w:t>
                  </w:r>
                  <w:proofErr w:type="gramStart"/>
                  <w:r w:rsidRPr="009521EB">
                    <w:rPr>
                      <w:rFonts w:ascii="Times New Roman" w:hAnsi="Times New Roman" w:cs="Times New Roman"/>
                      <w:color w:val="000000"/>
                      <w:kern w:val="21"/>
                      <w:sz w:val="21"/>
                      <w:szCs w:val="21"/>
                    </w:rPr>
                    <w:t>投料器投加</w:t>
                  </w:r>
                  <w:proofErr w:type="gramEnd"/>
                  <w:r w:rsidRPr="009521EB">
                    <w:rPr>
                      <w:rFonts w:ascii="Times New Roman" w:hAnsi="Times New Roman" w:cs="Times New Roman"/>
                      <w:color w:val="000000"/>
                      <w:kern w:val="21"/>
                      <w:sz w:val="21"/>
                      <w:szCs w:val="21"/>
                    </w:rPr>
                    <w:t>和配混、投加和混配工序在封闭车间内进行，</w:t>
                  </w:r>
                  <w:r w:rsidRPr="009521EB">
                    <w:rPr>
                      <w:rFonts w:ascii="Times New Roman" w:hAnsi="Times New Roman" w:cs="Times New Roman"/>
                      <w:color w:val="000000"/>
                      <w:kern w:val="21"/>
                      <w:sz w:val="21"/>
                      <w:szCs w:val="21"/>
                    </w:rPr>
                    <w:t>PM</w:t>
                  </w:r>
                  <w:r w:rsidRPr="009521EB">
                    <w:rPr>
                      <w:rFonts w:ascii="Times New Roman" w:hAnsi="Times New Roman" w:cs="Times New Roman"/>
                      <w:color w:val="000000"/>
                      <w:kern w:val="21"/>
                      <w:sz w:val="21"/>
                      <w:szCs w:val="21"/>
                    </w:rPr>
                    <w:t>有效收集，采用覆膜滤袋、滤筒等高效除尘技术；</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4.</w:t>
                  </w:r>
                  <w:r w:rsidRPr="009521EB">
                    <w:rPr>
                      <w:rFonts w:ascii="Times New Roman" w:hAnsi="Times New Roman" w:cs="Times New Roman"/>
                      <w:color w:val="000000"/>
                      <w:kern w:val="21"/>
                      <w:sz w:val="21"/>
                      <w:szCs w:val="21"/>
                    </w:rPr>
                    <w:t>废吸附剂应密闭的包装袋或容器储存、转运，并建立储存、</w:t>
                  </w:r>
                  <w:proofErr w:type="gramStart"/>
                  <w:r w:rsidRPr="009521EB">
                    <w:rPr>
                      <w:rFonts w:ascii="Times New Roman" w:hAnsi="Times New Roman" w:cs="Times New Roman"/>
                      <w:color w:val="000000"/>
                      <w:kern w:val="21"/>
                      <w:sz w:val="21"/>
                      <w:szCs w:val="21"/>
                    </w:rPr>
                    <w:t>处置台</w:t>
                  </w:r>
                  <w:proofErr w:type="gramEnd"/>
                  <w:r w:rsidRPr="009521EB">
                    <w:rPr>
                      <w:rFonts w:ascii="Times New Roman" w:hAnsi="Times New Roman" w:cs="Times New Roman"/>
                      <w:color w:val="000000"/>
                      <w:kern w:val="21"/>
                      <w:sz w:val="21"/>
                      <w:szCs w:val="21"/>
                    </w:rPr>
                    <w:t>账；</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5.NOx</w:t>
                  </w:r>
                  <w:r w:rsidRPr="009521EB">
                    <w:rPr>
                      <w:rFonts w:ascii="Times New Roman" w:hAnsi="Times New Roman" w:cs="Times New Roman"/>
                      <w:color w:val="000000"/>
                      <w:kern w:val="21"/>
                      <w:sz w:val="21"/>
                      <w:szCs w:val="21"/>
                    </w:rPr>
                    <w:t>治理</w:t>
                  </w:r>
                  <w:proofErr w:type="gramStart"/>
                  <w:r w:rsidRPr="009521EB">
                    <w:rPr>
                      <w:rFonts w:ascii="Times New Roman" w:hAnsi="Times New Roman" w:cs="Times New Roman"/>
                      <w:color w:val="000000"/>
                      <w:kern w:val="21"/>
                      <w:sz w:val="21"/>
                      <w:szCs w:val="21"/>
                    </w:rPr>
                    <w:t>采用低氮燃烧</w:t>
                  </w:r>
                  <w:proofErr w:type="gramEnd"/>
                  <w:r w:rsidRPr="009521EB">
                    <w:rPr>
                      <w:rFonts w:ascii="Times New Roman" w:hAnsi="Times New Roman" w:cs="Times New Roman"/>
                      <w:color w:val="000000"/>
                      <w:kern w:val="21"/>
                      <w:sz w:val="21"/>
                      <w:szCs w:val="21"/>
                    </w:rPr>
                    <w:t>、</w:t>
                  </w:r>
                  <w:r w:rsidRPr="009521EB">
                    <w:rPr>
                      <w:rFonts w:ascii="Times New Roman" w:hAnsi="Times New Roman" w:cs="Times New Roman"/>
                      <w:color w:val="000000"/>
                      <w:kern w:val="21"/>
                      <w:sz w:val="21"/>
                      <w:szCs w:val="21"/>
                    </w:rPr>
                    <w:t>SNCR/SCR</w:t>
                  </w:r>
                  <w:r w:rsidRPr="009521EB">
                    <w:rPr>
                      <w:rFonts w:ascii="Times New Roman" w:hAnsi="Times New Roman" w:cs="Times New Roman"/>
                      <w:color w:val="000000"/>
                      <w:kern w:val="21"/>
                      <w:sz w:val="21"/>
                      <w:szCs w:val="21"/>
                    </w:rPr>
                    <w:t>等适宜技术。</w:t>
                  </w:r>
                </w:p>
              </w:tc>
              <w:tc>
                <w:tcPr>
                  <w:tcW w:w="2085" w:type="pct"/>
                  <w:vAlign w:val="center"/>
                </w:tcPr>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sz w:val="21"/>
                      <w:szCs w:val="21"/>
                    </w:rPr>
                    <w:lastRenderedPageBreak/>
                    <w:t>1.</w:t>
                  </w:r>
                  <w:r w:rsidRPr="009521EB">
                    <w:rPr>
                      <w:rFonts w:ascii="Times New Roman" w:hAnsi="Times New Roman" w:cs="Times New Roman"/>
                      <w:sz w:val="21"/>
                      <w:szCs w:val="21"/>
                    </w:rPr>
                    <w:t>本项目造粒工序在密闭车间内操作，产生的</w:t>
                  </w:r>
                  <w:r w:rsidRPr="009521EB">
                    <w:rPr>
                      <w:rFonts w:ascii="Times New Roman" w:hAnsi="Times New Roman" w:cs="Times New Roman"/>
                      <w:sz w:val="21"/>
                      <w:szCs w:val="21"/>
                    </w:rPr>
                    <w:t>VOCs</w:t>
                  </w:r>
                  <w:r w:rsidRPr="009521EB">
                    <w:rPr>
                      <w:rFonts w:ascii="Times New Roman" w:hAnsi="Times New Roman" w:cs="Times New Roman"/>
                      <w:sz w:val="21"/>
                      <w:szCs w:val="21"/>
                    </w:rPr>
                    <w:t>废气采用集气罩收集至</w:t>
                  </w:r>
                  <w:r w:rsidRPr="009521EB">
                    <w:rPr>
                      <w:rFonts w:ascii="Times New Roman" w:hAnsi="Times New Roman" w:cs="Times New Roman"/>
                      <w:sz w:val="21"/>
                      <w:szCs w:val="21"/>
                    </w:rPr>
                    <w:t>“</w:t>
                  </w:r>
                  <w:r w:rsidRPr="009521EB">
                    <w:rPr>
                      <w:rFonts w:ascii="Times New Roman" w:hAnsi="Times New Roman" w:cs="Times New Roman" w:hint="eastAsia"/>
                      <w:sz w:val="21"/>
                      <w:szCs w:val="21"/>
                    </w:rPr>
                    <w:t>过滤</w:t>
                  </w:r>
                  <w:r w:rsidRPr="009521EB">
                    <w:rPr>
                      <w:rFonts w:ascii="Times New Roman" w:hAnsi="Times New Roman" w:cs="Times New Roman"/>
                      <w:bCs/>
                      <w:sz w:val="21"/>
                      <w:szCs w:val="21"/>
                    </w:rPr>
                    <w:t>+</w:t>
                  </w:r>
                  <w:r w:rsidRPr="009521EB">
                    <w:rPr>
                      <w:rFonts w:ascii="Times New Roman" w:hAnsi="Times New Roman" w:cs="Times New Roman"/>
                      <w:bCs/>
                      <w:sz w:val="21"/>
                      <w:szCs w:val="21"/>
                    </w:rPr>
                    <w:t>活性炭吸附</w:t>
                  </w:r>
                  <w:r w:rsidRPr="009521EB">
                    <w:rPr>
                      <w:rFonts w:ascii="Times New Roman" w:hAnsi="Times New Roman" w:cs="Times New Roman"/>
                      <w:bCs/>
                      <w:sz w:val="21"/>
                      <w:szCs w:val="21"/>
                    </w:rPr>
                    <w:t>/</w:t>
                  </w:r>
                  <w:r w:rsidRPr="009521EB">
                    <w:rPr>
                      <w:rFonts w:ascii="Times New Roman" w:hAnsi="Times New Roman" w:cs="Times New Roman"/>
                      <w:bCs/>
                      <w:sz w:val="21"/>
                      <w:szCs w:val="21"/>
                    </w:rPr>
                    <w:t>脱附</w:t>
                  </w:r>
                  <w:r w:rsidRPr="009521EB">
                    <w:rPr>
                      <w:rFonts w:ascii="Times New Roman" w:hAnsi="Times New Roman" w:cs="Times New Roman"/>
                      <w:bCs/>
                      <w:sz w:val="21"/>
                      <w:szCs w:val="21"/>
                    </w:rPr>
                    <w:t>-</w:t>
                  </w:r>
                  <w:r w:rsidRPr="009521EB">
                    <w:rPr>
                      <w:rFonts w:ascii="Times New Roman" w:hAnsi="Times New Roman" w:cs="Times New Roman"/>
                      <w:bCs/>
                      <w:sz w:val="21"/>
                      <w:szCs w:val="21"/>
                    </w:rPr>
                    <w:t>催化燃烧装置</w:t>
                  </w:r>
                  <w:r w:rsidRPr="009521EB">
                    <w:rPr>
                      <w:rFonts w:ascii="Times New Roman" w:hAnsi="Times New Roman" w:cs="Times New Roman"/>
                      <w:sz w:val="21"/>
                      <w:szCs w:val="21"/>
                    </w:rPr>
                    <w:t>”</w:t>
                  </w:r>
                  <w:r w:rsidRPr="009521EB">
                    <w:rPr>
                      <w:rFonts w:ascii="Times New Roman" w:hAnsi="Times New Roman" w:cs="Times New Roman"/>
                      <w:sz w:val="21"/>
                      <w:szCs w:val="21"/>
                    </w:rPr>
                    <w:t>，车</w:t>
                  </w:r>
                  <w:r w:rsidRPr="009521EB">
                    <w:rPr>
                      <w:rFonts w:ascii="Times New Roman" w:hAnsi="Times New Roman" w:cs="Times New Roman"/>
                      <w:sz w:val="21"/>
                      <w:szCs w:val="21"/>
                    </w:rPr>
                    <w:lastRenderedPageBreak/>
                    <w:t>间无异味；</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sz w:val="21"/>
                      <w:szCs w:val="21"/>
                    </w:rPr>
                    <w:t>2.</w:t>
                  </w:r>
                  <w:r w:rsidRPr="009521EB">
                    <w:rPr>
                      <w:rFonts w:ascii="Times New Roman" w:hAnsi="Times New Roman" w:cs="Times New Roman"/>
                      <w:sz w:val="21"/>
                      <w:szCs w:val="21"/>
                    </w:rPr>
                    <w:t>项目</w:t>
                  </w:r>
                  <w:r w:rsidRPr="009521EB">
                    <w:rPr>
                      <w:rFonts w:ascii="Times New Roman" w:hAnsi="Times New Roman" w:cs="Times New Roman"/>
                      <w:sz w:val="21"/>
                      <w:szCs w:val="21"/>
                    </w:rPr>
                    <w:t>VOCs</w:t>
                  </w:r>
                  <w:r w:rsidRPr="009521EB">
                    <w:rPr>
                      <w:rFonts w:ascii="Times New Roman" w:hAnsi="Times New Roman" w:cs="Times New Roman"/>
                      <w:sz w:val="21"/>
                      <w:szCs w:val="21"/>
                    </w:rPr>
                    <w:t>废气采用</w:t>
                  </w:r>
                  <w:r w:rsidRPr="009521EB">
                    <w:rPr>
                      <w:rFonts w:ascii="Times New Roman" w:hAnsi="Times New Roman" w:cs="Times New Roman"/>
                      <w:sz w:val="21"/>
                      <w:szCs w:val="21"/>
                    </w:rPr>
                    <w:t>“</w:t>
                  </w:r>
                  <w:r w:rsidRPr="009521EB">
                    <w:rPr>
                      <w:rFonts w:ascii="Times New Roman" w:hAnsi="Times New Roman" w:cs="Times New Roman" w:hint="eastAsia"/>
                      <w:bCs/>
                      <w:sz w:val="21"/>
                      <w:szCs w:val="21"/>
                    </w:rPr>
                    <w:t>过滤</w:t>
                  </w:r>
                  <w:r w:rsidRPr="009521EB">
                    <w:rPr>
                      <w:rFonts w:ascii="Times New Roman" w:hAnsi="Times New Roman" w:cs="Times New Roman" w:hint="eastAsia"/>
                      <w:bCs/>
                      <w:sz w:val="21"/>
                      <w:szCs w:val="21"/>
                    </w:rPr>
                    <w:t>-</w:t>
                  </w:r>
                  <w:r w:rsidRPr="009521EB">
                    <w:rPr>
                      <w:rFonts w:ascii="Times New Roman" w:hAnsi="Times New Roman" w:cs="Times New Roman"/>
                      <w:bCs/>
                      <w:sz w:val="21"/>
                      <w:szCs w:val="21"/>
                    </w:rPr>
                    <w:t>活性炭</w:t>
                  </w:r>
                  <w:r w:rsidRPr="009521EB">
                    <w:rPr>
                      <w:rFonts w:ascii="Times New Roman" w:hAnsi="Times New Roman" w:cs="Times New Roman" w:hint="eastAsia"/>
                      <w:bCs/>
                      <w:sz w:val="21"/>
                      <w:szCs w:val="21"/>
                    </w:rPr>
                    <w:t>吸附</w:t>
                  </w:r>
                  <w:r w:rsidRPr="009521EB">
                    <w:rPr>
                      <w:rFonts w:ascii="Times New Roman" w:hAnsi="Times New Roman" w:cs="Times New Roman"/>
                      <w:bCs/>
                      <w:sz w:val="21"/>
                      <w:szCs w:val="21"/>
                    </w:rPr>
                    <w:t>/</w:t>
                  </w:r>
                  <w:r w:rsidRPr="009521EB">
                    <w:rPr>
                      <w:rFonts w:ascii="Times New Roman" w:hAnsi="Times New Roman" w:cs="Times New Roman"/>
                      <w:bCs/>
                      <w:sz w:val="21"/>
                      <w:szCs w:val="21"/>
                    </w:rPr>
                    <w:t>脱附</w:t>
                  </w:r>
                  <w:r w:rsidRPr="009521EB">
                    <w:rPr>
                      <w:rFonts w:ascii="Times New Roman" w:hAnsi="Times New Roman" w:cs="Times New Roman"/>
                      <w:bCs/>
                      <w:sz w:val="21"/>
                      <w:szCs w:val="21"/>
                    </w:rPr>
                    <w:t>-</w:t>
                  </w:r>
                  <w:r w:rsidRPr="009521EB">
                    <w:rPr>
                      <w:rFonts w:ascii="Times New Roman" w:hAnsi="Times New Roman" w:cs="Times New Roman"/>
                      <w:bCs/>
                      <w:sz w:val="21"/>
                      <w:szCs w:val="21"/>
                    </w:rPr>
                    <w:t>催化燃烧</w:t>
                  </w:r>
                  <w:r w:rsidRPr="009521EB">
                    <w:rPr>
                      <w:rFonts w:ascii="Times New Roman" w:hAnsi="Times New Roman" w:cs="Times New Roman"/>
                      <w:sz w:val="21"/>
                      <w:szCs w:val="21"/>
                    </w:rPr>
                    <w:t>”</w:t>
                  </w:r>
                  <w:r w:rsidRPr="009521EB">
                    <w:rPr>
                      <w:rFonts w:ascii="Times New Roman" w:hAnsi="Times New Roman" w:cs="Times New Roman"/>
                      <w:sz w:val="21"/>
                      <w:szCs w:val="21"/>
                    </w:rPr>
                    <w:t>处理；</w:t>
                  </w:r>
                </w:p>
                <w:p w:rsidR="0032022D" w:rsidRPr="009521EB" w:rsidRDefault="0032022D" w:rsidP="006F7081">
                  <w:pPr>
                    <w:pStyle w:val="afff9"/>
                    <w:ind w:firstLineChars="0" w:firstLine="0"/>
                    <w:jc w:val="both"/>
                    <w:rPr>
                      <w:rFonts w:ascii="Times New Roman" w:hAnsi="Times New Roman" w:cs="Times New Roman"/>
                      <w:bCs/>
                      <w:sz w:val="21"/>
                      <w:szCs w:val="21"/>
                    </w:rPr>
                  </w:pPr>
                  <w:r w:rsidRPr="009521EB">
                    <w:rPr>
                      <w:rFonts w:ascii="Times New Roman" w:hAnsi="Times New Roman" w:cs="Times New Roman"/>
                      <w:sz w:val="21"/>
                      <w:szCs w:val="21"/>
                    </w:rPr>
                    <w:t>3.</w:t>
                  </w:r>
                  <w:r w:rsidRPr="009521EB">
                    <w:rPr>
                      <w:rFonts w:ascii="Times New Roman" w:hAnsi="Times New Roman" w:cs="Times New Roman"/>
                      <w:sz w:val="21"/>
                      <w:szCs w:val="21"/>
                    </w:rPr>
                    <w:t>本项目不涉及粉状</w:t>
                  </w:r>
                  <w:r w:rsidRPr="009521EB">
                    <w:rPr>
                      <w:rFonts w:ascii="Times New Roman" w:hAnsi="Times New Roman" w:cs="Times New Roman" w:hint="eastAsia"/>
                      <w:sz w:val="21"/>
                      <w:szCs w:val="21"/>
                    </w:rPr>
                    <w:t>、粒状</w:t>
                  </w:r>
                  <w:r w:rsidRPr="009521EB">
                    <w:rPr>
                      <w:rFonts w:ascii="Times New Roman" w:hAnsi="Times New Roman" w:cs="Times New Roman"/>
                      <w:sz w:val="21"/>
                      <w:szCs w:val="21"/>
                    </w:rPr>
                    <w:t>物料</w:t>
                  </w:r>
                  <w:r w:rsidRPr="009521EB">
                    <w:rPr>
                      <w:rFonts w:ascii="Times New Roman" w:hAnsi="Times New Roman" w:cs="Times New Roman" w:hint="eastAsia"/>
                      <w:sz w:val="21"/>
                      <w:szCs w:val="21"/>
                    </w:rPr>
                    <w:t>；</w:t>
                  </w:r>
                </w:p>
                <w:p w:rsidR="0032022D" w:rsidRPr="009521EB" w:rsidRDefault="0032022D" w:rsidP="006F7081">
                  <w:pPr>
                    <w:pStyle w:val="afff9"/>
                    <w:ind w:firstLineChars="0" w:firstLine="0"/>
                    <w:jc w:val="both"/>
                    <w:rPr>
                      <w:rFonts w:ascii="Times New Roman" w:hAnsi="Times New Roman" w:cs="Times New Roman"/>
                      <w:color w:val="000000"/>
                      <w:kern w:val="21"/>
                      <w:sz w:val="21"/>
                      <w:szCs w:val="21"/>
                    </w:rPr>
                  </w:pPr>
                  <w:r w:rsidRPr="009521EB">
                    <w:rPr>
                      <w:rFonts w:ascii="Times New Roman" w:hAnsi="Times New Roman" w:cs="Times New Roman"/>
                      <w:bCs/>
                      <w:sz w:val="21"/>
                      <w:szCs w:val="21"/>
                    </w:rPr>
                    <w:t>4.</w:t>
                  </w:r>
                  <w:r w:rsidRPr="009521EB">
                    <w:rPr>
                      <w:rFonts w:ascii="Times New Roman" w:hAnsi="Times New Roman" w:cs="Times New Roman"/>
                      <w:bCs/>
                      <w:sz w:val="21"/>
                      <w:szCs w:val="21"/>
                    </w:rPr>
                    <w:t>本项目废活性炭采用密闭容器</w:t>
                  </w:r>
                  <w:r w:rsidRPr="009521EB">
                    <w:rPr>
                      <w:rFonts w:ascii="Times New Roman" w:hAnsi="Times New Roman" w:cs="Times New Roman"/>
                      <w:color w:val="000000"/>
                      <w:kern w:val="21"/>
                      <w:sz w:val="21"/>
                      <w:szCs w:val="21"/>
                    </w:rPr>
                    <w:t>储存、转运，并建立储存、</w:t>
                  </w:r>
                  <w:proofErr w:type="gramStart"/>
                  <w:r w:rsidRPr="009521EB">
                    <w:rPr>
                      <w:rFonts w:ascii="Times New Roman" w:hAnsi="Times New Roman" w:cs="Times New Roman"/>
                      <w:color w:val="000000"/>
                      <w:kern w:val="21"/>
                      <w:sz w:val="21"/>
                      <w:szCs w:val="21"/>
                    </w:rPr>
                    <w:t>处置台</w:t>
                  </w:r>
                  <w:proofErr w:type="gramEnd"/>
                  <w:r w:rsidRPr="009521EB">
                    <w:rPr>
                      <w:rFonts w:ascii="Times New Roman" w:hAnsi="Times New Roman" w:cs="Times New Roman"/>
                      <w:color w:val="000000"/>
                      <w:kern w:val="21"/>
                      <w:sz w:val="21"/>
                      <w:szCs w:val="21"/>
                    </w:rPr>
                    <w:t>账；</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5.</w:t>
                  </w:r>
                  <w:r w:rsidRPr="009521EB">
                    <w:rPr>
                      <w:rFonts w:ascii="Times New Roman" w:hAnsi="Times New Roman" w:cs="Times New Roman"/>
                      <w:color w:val="000000"/>
                      <w:kern w:val="21"/>
                      <w:sz w:val="21"/>
                      <w:szCs w:val="21"/>
                    </w:rPr>
                    <w:t>本项目不涉及</w:t>
                  </w:r>
                  <w:r w:rsidRPr="009521EB">
                    <w:rPr>
                      <w:rFonts w:ascii="Times New Roman" w:hAnsi="Times New Roman" w:cs="Times New Roman"/>
                      <w:color w:val="000000"/>
                      <w:kern w:val="21"/>
                      <w:sz w:val="21"/>
                      <w:szCs w:val="21"/>
                    </w:rPr>
                    <w:t>NOx</w:t>
                  </w:r>
                  <w:r w:rsidRPr="009521EB">
                    <w:rPr>
                      <w:rFonts w:ascii="Times New Roman" w:hAnsi="Times New Roman" w:cs="Times New Roman"/>
                      <w:color w:val="000000"/>
                      <w:kern w:val="21"/>
                      <w:sz w:val="21"/>
                      <w:szCs w:val="21"/>
                    </w:rPr>
                    <w:t>。</w:t>
                  </w:r>
                </w:p>
              </w:tc>
              <w:tc>
                <w:tcPr>
                  <w:tcW w:w="217" w:type="pct"/>
                  <w:gridSpan w:val="2"/>
                  <w:shd w:val="clear" w:color="auto" w:fill="auto"/>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lastRenderedPageBreak/>
                    <w:t>满足</w:t>
                  </w:r>
                </w:p>
              </w:tc>
            </w:tr>
            <w:tr w:rsidR="0032022D" w:rsidRPr="009521EB" w:rsidTr="006F7081">
              <w:trPr>
                <w:trHeight w:val="397"/>
                <w:jc w:val="center"/>
              </w:trPr>
              <w:tc>
                <w:tcPr>
                  <w:tcW w:w="384" w:type="pct"/>
                  <w:shd w:val="clear" w:color="auto" w:fill="auto"/>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color w:val="000000"/>
                      <w:kern w:val="21"/>
                    </w:rPr>
                    <w:lastRenderedPageBreak/>
                    <w:t>无组织管控</w:t>
                  </w:r>
                </w:p>
              </w:tc>
              <w:tc>
                <w:tcPr>
                  <w:tcW w:w="2314" w:type="pct"/>
                  <w:shd w:val="clear" w:color="auto" w:fill="auto"/>
                  <w:vAlign w:val="center"/>
                </w:tcPr>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1.VOCs</w:t>
                  </w:r>
                  <w:r w:rsidRPr="009521EB">
                    <w:rPr>
                      <w:rFonts w:ascii="Times New Roman" w:hAnsi="Times New Roman" w:cs="Times New Roman"/>
                      <w:color w:val="000000"/>
                      <w:kern w:val="21"/>
                      <w:sz w:val="21"/>
                      <w:szCs w:val="21"/>
                    </w:rPr>
                    <w:t>物料存储于密闭的容器、包装袋、储罐、储库、料仓中；盛装</w:t>
                  </w:r>
                  <w:r w:rsidRPr="009521EB">
                    <w:rPr>
                      <w:rFonts w:ascii="Times New Roman" w:hAnsi="Times New Roman" w:cs="Times New Roman"/>
                      <w:color w:val="000000"/>
                      <w:kern w:val="21"/>
                      <w:sz w:val="21"/>
                      <w:szCs w:val="21"/>
                    </w:rPr>
                    <w:t>VOCs</w:t>
                  </w:r>
                  <w:r w:rsidRPr="009521EB">
                    <w:rPr>
                      <w:rFonts w:ascii="Times New Roman" w:hAnsi="Times New Roman" w:cs="Times New Roman"/>
                      <w:color w:val="000000"/>
                      <w:kern w:val="21"/>
                      <w:sz w:val="21"/>
                      <w:szCs w:val="21"/>
                    </w:rPr>
                    <w:t>物料的容器或包装袋存放于室内；盛装</w:t>
                  </w:r>
                  <w:r w:rsidRPr="009521EB">
                    <w:rPr>
                      <w:rFonts w:ascii="Times New Roman" w:hAnsi="Times New Roman" w:cs="Times New Roman"/>
                      <w:color w:val="000000"/>
                      <w:kern w:val="21"/>
                      <w:sz w:val="21"/>
                      <w:szCs w:val="21"/>
                    </w:rPr>
                    <w:t>VOCs</w:t>
                  </w:r>
                  <w:r w:rsidRPr="009521EB">
                    <w:rPr>
                      <w:rFonts w:ascii="Times New Roman" w:hAnsi="Times New Roman" w:cs="Times New Roman"/>
                      <w:color w:val="000000"/>
                      <w:kern w:val="21"/>
                      <w:sz w:val="21"/>
                      <w:szCs w:val="21"/>
                    </w:rPr>
                    <w:t>物料的容器或包装袋在非取用状态时应加盖、封口，保持密闭；</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2.</w:t>
                  </w:r>
                  <w:r w:rsidR="00716E48" w:rsidRPr="00027C76">
                    <w:rPr>
                      <w:rFonts w:ascii="Times New Roman" w:hAnsi="Times New Roman" w:cs="Times New Roman"/>
                      <w:sz w:val="21"/>
                      <w:szCs w:val="21"/>
                    </w:rPr>
                    <w:t>粉状物料采用气力输送、管状带式输送机、螺旋输送机等自动化、密闭输送方式；粒状物料采用密闭的包装袋、容器或罐车进行物料转移；液态</w:t>
                  </w:r>
                  <w:r w:rsidR="00716E48" w:rsidRPr="00027C76">
                    <w:rPr>
                      <w:rFonts w:ascii="Times New Roman" w:hAnsi="Times New Roman" w:cs="Times New Roman"/>
                      <w:sz w:val="21"/>
                      <w:szCs w:val="21"/>
                    </w:rPr>
                    <w:t>VOCs</w:t>
                  </w:r>
                  <w:r w:rsidR="00716E48" w:rsidRPr="00027C76">
                    <w:rPr>
                      <w:rFonts w:ascii="Times New Roman" w:hAnsi="Times New Roman" w:cs="Times New Roman"/>
                      <w:sz w:val="21"/>
                      <w:szCs w:val="21"/>
                    </w:rPr>
                    <w:t>物料采用密闭容器或罐车输送；</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3.</w:t>
                  </w:r>
                  <w:r w:rsidRPr="009521EB">
                    <w:rPr>
                      <w:rFonts w:ascii="Times New Roman" w:hAnsi="Times New Roman" w:cs="Times New Roman"/>
                      <w:color w:val="000000"/>
                      <w:kern w:val="21"/>
                      <w:sz w:val="21"/>
                      <w:szCs w:val="21"/>
                    </w:rPr>
                    <w:t>产生</w:t>
                  </w:r>
                  <w:r w:rsidRPr="009521EB">
                    <w:rPr>
                      <w:rFonts w:ascii="Times New Roman" w:hAnsi="Times New Roman" w:cs="Times New Roman"/>
                      <w:color w:val="000000"/>
                      <w:kern w:val="21"/>
                      <w:sz w:val="21"/>
                      <w:szCs w:val="21"/>
                    </w:rPr>
                    <w:t>VOCs</w:t>
                  </w:r>
                  <w:r w:rsidRPr="009521EB">
                    <w:rPr>
                      <w:rFonts w:ascii="Times New Roman" w:hAnsi="Times New Roman" w:cs="Times New Roman"/>
                      <w:color w:val="000000"/>
                      <w:kern w:val="21"/>
                      <w:sz w:val="21"/>
                      <w:szCs w:val="21"/>
                    </w:rPr>
                    <w:t>的生产工序和装置应设置有效集气装置并引至</w:t>
                  </w:r>
                  <w:r w:rsidRPr="009521EB">
                    <w:rPr>
                      <w:rFonts w:ascii="Times New Roman" w:hAnsi="Times New Roman" w:cs="Times New Roman"/>
                      <w:color w:val="000000"/>
                      <w:kern w:val="21"/>
                      <w:sz w:val="21"/>
                      <w:szCs w:val="21"/>
                    </w:rPr>
                    <w:t>VOCs</w:t>
                  </w:r>
                  <w:r w:rsidRPr="009521EB">
                    <w:rPr>
                      <w:rFonts w:ascii="Times New Roman" w:hAnsi="Times New Roman" w:cs="Times New Roman"/>
                      <w:color w:val="000000"/>
                      <w:kern w:val="21"/>
                      <w:sz w:val="21"/>
                      <w:szCs w:val="21"/>
                    </w:rPr>
                    <w:t>末端处理设施；</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4.</w:t>
                  </w:r>
                  <w:r w:rsidRPr="009521EB">
                    <w:rPr>
                      <w:rFonts w:ascii="Times New Roman" w:hAnsi="Times New Roman" w:cs="Times New Roman"/>
                      <w:color w:val="000000"/>
                      <w:kern w:val="21"/>
                      <w:sz w:val="21"/>
                      <w:szCs w:val="21"/>
                    </w:rPr>
                    <w:t>厂区道路及车间地面硬化，车间地面、墙壁、设备顶部整洁无积尘；厂内地面全部硬化或绿化，无成片裸露土地。</w:t>
                  </w:r>
                </w:p>
              </w:tc>
              <w:tc>
                <w:tcPr>
                  <w:tcW w:w="2085" w:type="pct"/>
                  <w:vAlign w:val="center"/>
                </w:tcPr>
                <w:p w:rsidR="0032022D" w:rsidRPr="009521EB" w:rsidRDefault="0032022D" w:rsidP="006F7081">
                  <w:pPr>
                    <w:pStyle w:val="afff9"/>
                    <w:ind w:firstLineChars="0" w:firstLine="0"/>
                    <w:jc w:val="both"/>
                    <w:rPr>
                      <w:rFonts w:ascii="Times New Roman" w:hAnsi="Times New Roman" w:cs="Times New Roman"/>
                      <w:color w:val="000000"/>
                      <w:kern w:val="21"/>
                      <w:sz w:val="21"/>
                      <w:szCs w:val="21"/>
                    </w:rPr>
                  </w:pPr>
                  <w:r w:rsidRPr="009521EB">
                    <w:rPr>
                      <w:rFonts w:ascii="Times New Roman" w:hAnsi="Times New Roman" w:cs="Times New Roman"/>
                      <w:sz w:val="21"/>
                      <w:szCs w:val="21"/>
                    </w:rPr>
                    <w:t>1.</w:t>
                  </w:r>
                  <w:r w:rsidRPr="00EF10D7">
                    <w:rPr>
                      <w:rFonts w:ascii="Times New Roman" w:hAnsi="Times New Roman" w:cs="Times New Roman" w:hint="eastAsia"/>
                      <w:sz w:val="21"/>
                      <w:szCs w:val="21"/>
                    </w:rPr>
                    <w:t>本项目原料为生产过程中产生的</w:t>
                  </w:r>
                  <w:proofErr w:type="gramStart"/>
                  <w:r w:rsidRPr="00EF10D7">
                    <w:rPr>
                      <w:rFonts w:ascii="Times New Roman" w:hAnsi="Times New Roman" w:cs="Times New Roman" w:hint="eastAsia"/>
                      <w:sz w:val="21"/>
                      <w:szCs w:val="21"/>
                    </w:rPr>
                    <w:t>缠绕膜废边角料</w:t>
                  </w:r>
                  <w:proofErr w:type="gramEnd"/>
                  <w:r w:rsidRPr="00EF10D7">
                    <w:rPr>
                      <w:rFonts w:ascii="Times New Roman" w:hAnsi="Times New Roman" w:cs="Times New Roman" w:hint="eastAsia"/>
                      <w:sz w:val="21"/>
                      <w:szCs w:val="21"/>
                    </w:rPr>
                    <w:t>、不合格品，采用吨包袋包装，存放于封闭车间内暂时储存</w:t>
                  </w:r>
                  <w:r w:rsidRPr="009521EB">
                    <w:rPr>
                      <w:rFonts w:ascii="Times New Roman" w:hAnsi="Times New Roman" w:cs="Times New Roman"/>
                      <w:color w:val="000000"/>
                      <w:kern w:val="21"/>
                      <w:sz w:val="21"/>
                      <w:szCs w:val="21"/>
                    </w:rPr>
                    <w:t>；</w:t>
                  </w:r>
                </w:p>
                <w:p w:rsidR="0032022D" w:rsidRPr="009521EB" w:rsidRDefault="0032022D" w:rsidP="006F7081">
                  <w:pPr>
                    <w:pStyle w:val="afff9"/>
                    <w:ind w:firstLineChars="0" w:firstLine="0"/>
                    <w:jc w:val="both"/>
                    <w:rPr>
                      <w:rFonts w:ascii="Times New Roman" w:hAnsi="Times New Roman" w:cs="Times New Roman"/>
                      <w:color w:val="000000"/>
                      <w:kern w:val="21"/>
                      <w:sz w:val="21"/>
                      <w:szCs w:val="21"/>
                    </w:rPr>
                  </w:pPr>
                  <w:r w:rsidRPr="009521EB">
                    <w:rPr>
                      <w:rFonts w:ascii="Times New Roman" w:hAnsi="Times New Roman" w:cs="Times New Roman"/>
                      <w:color w:val="000000"/>
                      <w:kern w:val="21"/>
                      <w:sz w:val="21"/>
                      <w:szCs w:val="21"/>
                    </w:rPr>
                    <w:t>2.</w:t>
                  </w:r>
                  <w:r w:rsidRPr="009521EB">
                    <w:rPr>
                      <w:rFonts w:ascii="Times New Roman" w:hAnsi="Times New Roman" w:cs="Times New Roman"/>
                      <w:color w:val="000000"/>
                      <w:kern w:val="21"/>
                      <w:sz w:val="21"/>
                      <w:szCs w:val="21"/>
                    </w:rPr>
                    <w:t>本项目不涉及粉状、粒状、液态物料</w:t>
                  </w:r>
                  <w:r>
                    <w:rPr>
                      <w:rFonts w:ascii="Times New Roman" w:hAnsi="Times New Roman" w:cs="Times New Roman" w:hint="eastAsia"/>
                      <w:color w:val="000000"/>
                      <w:kern w:val="21"/>
                      <w:sz w:val="21"/>
                      <w:szCs w:val="21"/>
                    </w:rPr>
                    <w:t>；</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3.</w:t>
                  </w:r>
                  <w:r w:rsidRPr="009521EB">
                    <w:rPr>
                      <w:rFonts w:ascii="Times New Roman" w:hAnsi="Times New Roman" w:cs="Times New Roman"/>
                      <w:sz w:val="21"/>
                      <w:szCs w:val="21"/>
                    </w:rPr>
                    <w:t>本项目造粒工序在密闭车间内操作，产生的</w:t>
                  </w:r>
                  <w:r w:rsidRPr="009521EB">
                    <w:rPr>
                      <w:rFonts w:ascii="Times New Roman" w:hAnsi="Times New Roman" w:cs="Times New Roman"/>
                      <w:sz w:val="21"/>
                      <w:szCs w:val="21"/>
                    </w:rPr>
                    <w:t>VOCs</w:t>
                  </w:r>
                  <w:r w:rsidRPr="009521EB">
                    <w:rPr>
                      <w:rFonts w:ascii="Times New Roman" w:hAnsi="Times New Roman" w:cs="Times New Roman"/>
                      <w:sz w:val="21"/>
                      <w:szCs w:val="21"/>
                    </w:rPr>
                    <w:t>废气采用集气罩收集至</w:t>
                  </w:r>
                  <w:r w:rsidRPr="009521EB">
                    <w:rPr>
                      <w:rFonts w:ascii="Times New Roman" w:hAnsi="Times New Roman" w:cs="Times New Roman"/>
                      <w:sz w:val="21"/>
                      <w:szCs w:val="21"/>
                    </w:rPr>
                    <w:t>“</w:t>
                  </w:r>
                  <w:r w:rsidRPr="009521EB">
                    <w:rPr>
                      <w:rFonts w:ascii="Times New Roman" w:hAnsi="Times New Roman" w:cs="Times New Roman" w:hint="eastAsia"/>
                      <w:sz w:val="21"/>
                      <w:szCs w:val="21"/>
                    </w:rPr>
                    <w:t>过滤</w:t>
                  </w:r>
                  <w:r w:rsidRPr="009521EB">
                    <w:rPr>
                      <w:rFonts w:ascii="Times New Roman" w:hAnsi="Times New Roman" w:cs="Times New Roman" w:hint="eastAsia"/>
                      <w:sz w:val="21"/>
                      <w:szCs w:val="21"/>
                    </w:rPr>
                    <w:t>-</w:t>
                  </w:r>
                  <w:r w:rsidRPr="009521EB">
                    <w:rPr>
                      <w:rFonts w:ascii="Times New Roman" w:hAnsi="Times New Roman" w:cs="Times New Roman"/>
                      <w:sz w:val="21"/>
                      <w:szCs w:val="21"/>
                    </w:rPr>
                    <w:t>活性炭</w:t>
                  </w:r>
                  <w:r w:rsidRPr="009521EB">
                    <w:rPr>
                      <w:rFonts w:ascii="Times New Roman" w:hAnsi="Times New Roman" w:cs="Times New Roman" w:hint="eastAsia"/>
                      <w:sz w:val="21"/>
                      <w:szCs w:val="21"/>
                    </w:rPr>
                    <w:t>吸附</w:t>
                  </w:r>
                  <w:r w:rsidRPr="009521EB">
                    <w:rPr>
                      <w:rFonts w:ascii="Times New Roman" w:hAnsi="Times New Roman" w:cs="Times New Roman"/>
                      <w:sz w:val="21"/>
                      <w:szCs w:val="21"/>
                    </w:rPr>
                    <w:t>/</w:t>
                  </w:r>
                  <w:r w:rsidRPr="009521EB">
                    <w:rPr>
                      <w:rFonts w:ascii="Times New Roman" w:hAnsi="Times New Roman" w:cs="Times New Roman"/>
                      <w:sz w:val="21"/>
                      <w:szCs w:val="21"/>
                    </w:rPr>
                    <w:t>脱附</w:t>
                  </w:r>
                  <w:r w:rsidRPr="009521EB">
                    <w:rPr>
                      <w:rFonts w:ascii="Times New Roman" w:hAnsi="Times New Roman" w:cs="Times New Roman"/>
                      <w:sz w:val="21"/>
                      <w:szCs w:val="21"/>
                    </w:rPr>
                    <w:t>-</w:t>
                  </w:r>
                  <w:r w:rsidRPr="009521EB">
                    <w:rPr>
                      <w:rFonts w:ascii="Times New Roman" w:hAnsi="Times New Roman" w:cs="Times New Roman"/>
                      <w:sz w:val="21"/>
                      <w:szCs w:val="21"/>
                    </w:rPr>
                    <w:t>催化燃烧装置</w:t>
                  </w:r>
                  <w:r w:rsidRPr="009521EB">
                    <w:rPr>
                      <w:rFonts w:ascii="Times New Roman" w:hAnsi="Times New Roman" w:cs="Times New Roman"/>
                      <w:sz w:val="21"/>
                      <w:szCs w:val="21"/>
                    </w:rPr>
                    <w:t>”</w:t>
                  </w:r>
                  <w:r w:rsidRPr="009521EB">
                    <w:rPr>
                      <w:rFonts w:ascii="Times New Roman" w:hAnsi="Times New Roman" w:cs="Times New Roman"/>
                      <w:sz w:val="21"/>
                      <w:szCs w:val="21"/>
                    </w:rPr>
                    <w:t>；</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sz w:val="21"/>
                      <w:szCs w:val="21"/>
                    </w:rPr>
                    <w:t>4.</w:t>
                  </w:r>
                  <w:r w:rsidRPr="009521EB">
                    <w:rPr>
                      <w:rFonts w:ascii="Times New Roman" w:hAnsi="Times New Roman" w:cs="Times New Roman"/>
                      <w:sz w:val="21"/>
                      <w:szCs w:val="21"/>
                    </w:rPr>
                    <w:t>项目</w:t>
                  </w:r>
                  <w:r w:rsidRPr="009521EB">
                    <w:rPr>
                      <w:rFonts w:ascii="Times New Roman" w:hAnsi="Times New Roman" w:cs="Times New Roman"/>
                      <w:color w:val="000000"/>
                      <w:kern w:val="21"/>
                      <w:sz w:val="21"/>
                      <w:szCs w:val="21"/>
                    </w:rPr>
                    <w:t>厂区道路及车间地面硬化，车间地面、墙壁、设备顶部整洁无积尘；厂内地面全部硬化或绿化，无成片裸露土地。</w:t>
                  </w:r>
                </w:p>
              </w:tc>
              <w:tc>
                <w:tcPr>
                  <w:tcW w:w="217" w:type="pct"/>
                  <w:gridSpan w:val="2"/>
                  <w:shd w:val="clear" w:color="auto" w:fill="auto"/>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满足</w:t>
                  </w:r>
                </w:p>
              </w:tc>
            </w:tr>
            <w:tr w:rsidR="0032022D" w:rsidRPr="009521EB" w:rsidTr="006F7081">
              <w:trPr>
                <w:trHeight w:val="397"/>
                <w:jc w:val="center"/>
              </w:trPr>
              <w:tc>
                <w:tcPr>
                  <w:tcW w:w="384" w:type="pct"/>
                  <w:shd w:val="clear" w:color="auto" w:fill="auto"/>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排放限值</w:t>
                  </w:r>
                </w:p>
              </w:tc>
              <w:tc>
                <w:tcPr>
                  <w:tcW w:w="2314" w:type="pct"/>
                  <w:shd w:val="clear" w:color="auto" w:fill="auto"/>
                  <w:vAlign w:val="center"/>
                </w:tcPr>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1.</w:t>
                  </w:r>
                  <w:r w:rsidRPr="009521EB">
                    <w:rPr>
                      <w:rFonts w:ascii="Times New Roman" w:hAnsi="Times New Roman" w:cs="Times New Roman"/>
                      <w:color w:val="000000"/>
                      <w:kern w:val="21"/>
                      <w:sz w:val="21"/>
                      <w:szCs w:val="21"/>
                    </w:rPr>
                    <w:t>全厂有组织</w:t>
                  </w:r>
                  <w:r w:rsidRPr="009521EB">
                    <w:rPr>
                      <w:rFonts w:ascii="Times New Roman" w:hAnsi="Times New Roman" w:cs="Times New Roman"/>
                      <w:color w:val="000000"/>
                      <w:kern w:val="21"/>
                      <w:sz w:val="21"/>
                      <w:szCs w:val="21"/>
                    </w:rPr>
                    <w:t>PM</w:t>
                  </w:r>
                  <w:r w:rsidRPr="009521EB">
                    <w:rPr>
                      <w:rFonts w:ascii="Times New Roman" w:hAnsi="Times New Roman" w:cs="Times New Roman"/>
                      <w:color w:val="000000"/>
                      <w:kern w:val="21"/>
                      <w:sz w:val="21"/>
                      <w:szCs w:val="21"/>
                    </w:rPr>
                    <w:t>、</w:t>
                  </w:r>
                  <w:r w:rsidRPr="009521EB">
                    <w:rPr>
                      <w:rFonts w:ascii="Times New Roman" w:hAnsi="Times New Roman" w:cs="Times New Roman"/>
                      <w:color w:val="000000"/>
                      <w:kern w:val="21"/>
                      <w:sz w:val="21"/>
                      <w:szCs w:val="21"/>
                    </w:rPr>
                    <w:t>NMHC</w:t>
                  </w:r>
                  <w:r w:rsidRPr="009521EB">
                    <w:rPr>
                      <w:rFonts w:ascii="Times New Roman" w:hAnsi="Times New Roman" w:cs="Times New Roman"/>
                      <w:color w:val="000000"/>
                      <w:kern w:val="21"/>
                      <w:sz w:val="21"/>
                      <w:szCs w:val="21"/>
                    </w:rPr>
                    <w:t>有组织排放浓度分别不高于</w:t>
                  </w:r>
                  <w:r w:rsidRPr="009521EB">
                    <w:rPr>
                      <w:rFonts w:ascii="Times New Roman" w:hAnsi="Times New Roman" w:cs="Times New Roman"/>
                      <w:color w:val="000000"/>
                      <w:kern w:val="21"/>
                      <w:sz w:val="21"/>
                      <w:szCs w:val="21"/>
                    </w:rPr>
                    <w:t>10</w:t>
                  </w:r>
                  <w:r w:rsidRPr="009521EB">
                    <w:rPr>
                      <w:rFonts w:ascii="Times New Roman" w:hAnsi="Times New Roman" w:cs="Times New Roman"/>
                      <w:color w:val="000000"/>
                      <w:kern w:val="21"/>
                      <w:sz w:val="21"/>
                      <w:szCs w:val="21"/>
                    </w:rPr>
                    <w:t>、</w:t>
                  </w:r>
                  <w:r w:rsidR="00A04D33">
                    <w:rPr>
                      <w:rFonts w:ascii="Times New Roman" w:hAnsi="Times New Roman" w:cs="Times New Roman" w:hint="eastAsia"/>
                      <w:color w:val="000000"/>
                      <w:kern w:val="21"/>
                      <w:sz w:val="21"/>
                      <w:szCs w:val="21"/>
                    </w:rPr>
                    <w:t>3</w:t>
                  </w:r>
                  <w:r w:rsidRPr="009521EB">
                    <w:rPr>
                      <w:rFonts w:ascii="Times New Roman" w:hAnsi="Times New Roman" w:cs="Times New Roman"/>
                      <w:color w:val="000000"/>
                      <w:kern w:val="21"/>
                      <w:sz w:val="21"/>
                      <w:szCs w:val="21"/>
                    </w:rPr>
                    <w:t>0mg/m</w:t>
                  </w:r>
                  <w:r w:rsidRPr="009521EB">
                    <w:rPr>
                      <w:rFonts w:ascii="Times New Roman" w:hAnsi="Times New Roman" w:cs="Times New Roman"/>
                      <w:color w:val="000000"/>
                      <w:kern w:val="21"/>
                      <w:sz w:val="21"/>
                      <w:szCs w:val="21"/>
                      <w:vertAlign w:val="superscript"/>
                    </w:rPr>
                    <w:t>3</w:t>
                  </w:r>
                  <w:r w:rsidRPr="009521EB">
                    <w:rPr>
                      <w:rFonts w:ascii="Times New Roman" w:hAnsi="Times New Roman" w:cs="Times New Roman"/>
                      <w:color w:val="000000"/>
                      <w:kern w:val="21"/>
                      <w:sz w:val="21"/>
                      <w:szCs w:val="21"/>
                    </w:rPr>
                    <w:t>；</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2.VOCs</w:t>
                  </w:r>
                  <w:r w:rsidRPr="009521EB">
                    <w:rPr>
                      <w:rFonts w:ascii="Times New Roman" w:hAnsi="Times New Roman" w:cs="Times New Roman"/>
                      <w:color w:val="000000"/>
                      <w:kern w:val="21"/>
                      <w:sz w:val="21"/>
                      <w:szCs w:val="21"/>
                    </w:rPr>
                    <w:t>治理设施同步运行率和去除率分别达到</w:t>
                  </w:r>
                  <w:r w:rsidRPr="009521EB">
                    <w:rPr>
                      <w:rFonts w:ascii="Times New Roman" w:hAnsi="Times New Roman" w:cs="Times New Roman"/>
                      <w:color w:val="000000"/>
                      <w:kern w:val="21"/>
                      <w:sz w:val="21"/>
                      <w:szCs w:val="21"/>
                    </w:rPr>
                    <w:t>100%</w:t>
                  </w:r>
                  <w:r w:rsidRPr="009521EB">
                    <w:rPr>
                      <w:rFonts w:ascii="Times New Roman" w:hAnsi="Times New Roman" w:cs="Times New Roman"/>
                      <w:color w:val="000000"/>
                      <w:kern w:val="21"/>
                      <w:sz w:val="21"/>
                      <w:szCs w:val="21"/>
                    </w:rPr>
                    <w:t>和</w:t>
                  </w:r>
                  <w:r w:rsidRPr="009521EB">
                    <w:rPr>
                      <w:rFonts w:ascii="Times New Roman" w:hAnsi="Times New Roman" w:cs="Times New Roman"/>
                      <w:color w:val="000000"/>
                      <w:kern w:val="21"/>
                      <w:sz w:val="21"/>
                      <w:szCs w:val="21"/>
                    </w:rPr>
                    <w:t>80%</w:t>
                  </w:r>
                  <w:r w:rsidRPr="009521EB">
                    <w:rPr>
                      <w:rFonts w:ascii="Times New Roman" w:hAnsi="Times New Roman" w:cs="Times New Roman"/>
                      <w:color w:val="000000"/>
                      <w:kern w:val="21"/>
                      <w:sz w:val="21"/>
                      <w:szCs w:val="21"/>
                    </w:rPr>
                    <w:t>；去除率确实达不到的，生产车间或生产设备的无组织排放监控点</w:t>
                  </w:r>
                  <w:r w:rsidRPr="009521EB">
                    <w:rPr>
                      <w:rFonts w:ascii="Times New Roman" w:hAnsi="Times New Roman" w:cs="Times New Roman"/>
                      <w:color w:val="000000"/>
                      <w:kern w:val="21"/>
                      <w:sz w:val="21"/>
                      <w:szCs w:val="21"/>
                    </w:rPr>
                    <w:t>NMHC</w:t>
                  </w:r>
                  <w:r w:rsidRPr="009521EB">
                    <w:rPr>
                      <w:rFonts w:ascii="Times New Roman" w:hAnsi="Times New Roman" w:cs="Times New Roman"/>
                      <w:color w:val="000000"/>
                      <w:kern w:val="21"/>
                      <w:sz w:val="21"/>
                      <w:szCs w:val="21"/>
                    </w:rPr>
                    <w:t>浓度低于</w:t>
                  </w:r>
                  <w:r w:rsidRPr="009521EB">
                    <w:rPr>
                      <w:rFonts w:ascii="Times New Roman" w:hAnsi="Times New Roman" w:cs="Times New Roman"/>
                      <w:color w:val="000000"/>
                      <w:kern w:val="21"/>
                      <w:sz w:val="21"/>
                      <w:szCs w:val="21"/>
                    </w:rPr>
                    <w:t>4mg/m³</w:t>
                  </w:r>
                  <w:r w:rsidRPr="009521EB">
                    <w:rPr>
                      <w:rFonts w:ascii="Times New Roman" w:hAnsi="Times New Roman" w:cs="Times New Roman"/>
                      <w:color w:val="000000"/>
                      <w:kern w:val="21"/>
                      <w:sz w:val="21"/>
                      <w:szCs w:val="21"/>
                    </w:rPr>
                    <w:t>，企业边界</w:t>
                  </w:r>
                  <w:r w:rsidRPr="009521EB">
                    <w:rPr>
                      <w:rFonts w:ascii="Times New Roman" w:hAnsi="Times New Roman" w:cs="Times New Roman"/>
                      <w:color w:val="000000"/>
                      <w:kern w:val="21"/>
                      <w:sz w:val="21"/>
                      <w:szCs w:val="21"/>
                    </w:rPr>
                    <w:t>1hNMHC</w:t>
                  </w:r>
                  <w:r w:rsidRPr="009521EB">
                    <w:rPr>
                      <w:rFonts w:ascii="Times New Roman" w:hAnsi="Times New Roman" w:cs="Times New Roman"/>
                      <w:color w:val="000000"/>
                      <w:kern w:val="21"/>
                      <w:sz w:val="21"/>
                      <w:szCs w:val="21"/>
                    </w:rPr>
                    <w:t>平均浓度低于</w:t>
                  </w:r>
                  <w:r w:rsidRPr="009521EB">
                    <w:rPr>
                      <w:rFonts w:ascii="Times New Roman" w:hAnsi="Times New Roman" w:cs="Times New Roman"/>
                      <w:color w:val="000000"/>
                      <w:kern w:val="21"/>
                      <w:sz w:val="21"/>
                      <w:szCs w:val="21"/>
                    </w:rPr>
                    <w:t>2mg/m³</w:t>
                  </w:r>
                  <w:r w:rsidRPr="009521EB">
                    <w:rPr>
                      <w:rFonts w:ascii="Times New Roman" w:hAnsi="Times New Roman" w:cs="Times New Roman"/>
                      <w:color w:val="000000"/>
                      <w:kern w:val="21"/>
                      <w:sz w:val="21"/>
                      <w:szCs w:val="21"/>
                    </w:rPr>
                    <w:t>；</w:t>
                  </w:r>
                </w:p>
                <w:p w:rsidR="0032022D" w:rsidRPr="009521EB" w:rsidRDefault="0032022D" w:rsidP="006F7081">
                  <w:pPr>
                    <w:adjustRightInd w:val="0"/>
                    <w:snapToGrid w:val="0"/>
                    <w:rPr>
                      <w:rFonts w:ascii="Times New Roman" w:hAnsi="Times New Roman" w:cs="Times New Roman"/>
                      <w:color w:val="000000"/>
                      <w:kern w:val="21"/>
                      <w:sz w:val="21"/>
                      <w:szCs w:val="21"/>
                    </w:rPr>
                  </w:pPr>
                  <w:r w:rsidRPr="009521EB">
                    <w:rPr>
                      <w:rFonts w:ascii="Times New Roman" w:hAnsi="Times New Roman" w:cs="Times New Roman"/>
                      <w:color w:val="000000"/>
                      <w:kern w:val="21"/>
                      <w:sz w:val="21"/>
                      <w:szCs w:val="21"/>
                    </w:rPr>
                    <w:t>3.</w:t>
                  </w:r>
                  <w:r w:rsidRPr="009521EB">
                    <w:rPr>
                      <w:rFonts w:ascii="Times New Roman" w:hAnsi="Times New Roman" w:cs="Times New Roman"/>
                      <w:color w:val="000000"/>
                      <w:kern w:val="21"/>
                      <w:sz w:val="21"/>
                      <w:szCs w:val="21"/>
                    </w:rPr>
                    <w:t>锅炉烟气排放限值要求：</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燃气锅炉</w:t>
                  </w:r>
                  <w:r w:rsidRPr="009521EB">
                    <w:rPr>
                      <w:rFonts w:ascii="Times New Roman" w:hAnsi="Times New Roman" w:cs="Times New Roman"/>
                      <w:color w:val="000000"/>
                      <w:kern w:val="21"/>
                      <w:sz w:val="21"/>
                      <w:szCs w:val="21"/>
                    </w:rPr>
                    <w:t>PM</w:t>
                  </w:r>
                  <w:r w:rsidRPr="009521EB">
                    <w:rPr>
                      <w:rFonts w:ascii="Times New Roman" w:hAnsi="Times New Roman" w:cs="Times New Roman"/>
                      <w:color w:val="000000"/>
                      <w:kern w:val="21"/>
                      <w:sz w:val="21"/>
                      <w:szCs w:val="21"/>
                    </w:rPr>
                    <w:t>、</w:t>
                  </w:r>
                  <w:r w:rsidRPr="009521EB">
                    <w:rPr>
                      <w:rFonts w:ascii="Times New Roman" w:hAnsi="Times New Roman" w:cs="Times New Roman"/>
                      <w:color w:val="000000"/>
                      <w:kern w:val="21"/>
                      <w:sz w:val="21"/>
                      <w:szCs w:val="21"/>
                    </w:rPr>
                    <w:t>SO</w:t>
                  </w:r>
                  <w:r w:rsidRPr="009521EB">
                    <w:rPr>
                      <w:rFonts w:ascii="Times New Roman" w:hAnsi="Times New Roman" w:cs="Times New Roman"/>
                      <w:color w:val="000000"/>
                      <w:kern w:val="21"/>
                      <w:sz w:val="21"/>
                      <w:szCs w:val="21"/>
                      <w:vertAlign w:val="subscript"/>
                    </w:rPr>
                    <w:t>2</w:t>
                  </w:r>
                  <w:r w:rsidRPr="009521EB">
                    <w:rPr>
                      <w:rFonts w:ascii="Times New Roman" w:hAnsi="Times New Roman" w:cs="Times New Roman"/>
                      <w:color w:val="000000"/>
                      <w:kern w:val="21"/>
                      <w:sz w:val="21"/>
                      <w:szCs w:val="21"/>
                    </w:rPr>
                    <w:t>、</w:t>
                  </w:r>
                  <w:r w:rsidRPr="009521EB">
                    <w:rPr>
                      <w:rFonts w:ascii="Times New Roman" w:hAnsi="Times New Roman" w:cs="Times New Roman"/>
                      <w:color w:val="000000"/>
                      <w:kern w:val="21"/>
                      <w:sz w:val="21"/>
                      <w:szCs w:val="21"/>
                    </w:rPr>
                    <w:t>NOx</w:t>
                  </w:r>
                  <w:r w:rsidRPr="009521EB">
                    <w:rPr>
                      <w:rFonts w:ascii="Times New Roman" w:hAnsi="Times New Roman" w:cs="Times New Roman"/>
                      <w:color w:val="000000"/>
                      <w:kern w:val="21"/>
                      <w:sz w:val="21"/>
                      <w:szCs w:val="21"/>
                    </w:rPr>
                    <w:t>排放浓度分别不高于：</w:t>
                  </w:r>
                  <w:r w:rsidRPr="009521EB">
                    <w:rPr>
                      <w:rFonts w:ascii="Times New Roman" w:hAnsi="Times New Roman" w:cs="Times New Roman"/>
                      <w:color w:val="000000"/>
                      <w:kern w:val="21"/>
                      <w:sz w:val="21"/>
                      <w:szCs w:val="21"/>
                    </w:rPr>
                    <w:t>5</w:t>
                  </w:r>
                  <w:r w:rsidRPr="009521EB">
                    <w:rPr>
                      <w:rFonts w:ascii="Times New Roman" w:hAnsi="Times New Roman" w:cs="Times New Roman"/>
                      <w:color w:val="000000"/>
                      <w:kern w:val="21"/>
                      <w:sz w:val="21"/>
                      <w:szCs w:val="21"/>
                    </w:rPr>
                    <w:t>、</w:t>
                  </w:r>
                  <w:r w:rsidRPr="009521EB">
                    <w:rPr>
                      <w:rFonts w:ascii="Times New Roman" w:hAnsi="Times New Roman" w:cs="Times New Roman"/>
                      <w:color w:val="000000"/>
                      <w:kern w:val="21"/>
                      <w:sz w:val="21"/>
                      <w:szCs w:val="21"/>
                    </w:rPr>
                    <w:t>10</w:t>
                  </w:r>
                  <w:r w:rsidRPr="009521EB">
                    <w:rPr>
                      <w:rFonts w:ascii="Times New Roman" w:hAnsi="Times New Roman" w:cs="Times New Roman"/>
                      <w:color w:val="000000"/>
                      <w:kern w:val="21"/>
                      <w:sz w:val="21"/>
                      <w:szCs w:val="21"/>
                    </w:rPr>
                    <w:t>、</w:t>
                  </w:r>
                  <w:r w:rsidRPr="009521EB">
                    <w:rPr>
                      <w:rFonts w:ascii="Times New Roman" w:hAnsi="Times New Roman" w:cs="Times New Roman"/>
                      <w:color w:val="000000"/>
                      <w:kern w:val="21"/>
                      <w:sz w:val="21"/>
                      <w:szCs w:val="21"/>
                    </w:rPr>
                    <w:t>30mg/m</w:t>
                  </w:r>
                  <w:r w:rsidRPr="009521EB">
                    <w:rPr>
                      <w:rFonts w:ascii="Times New Roman" w:hAnsi="Times New Roman" w:cs="Times New Roman"/>
                      <w:color w:val="000000"/>
                      <w:kern w:val="21"/>
                      <w:sz w:val="21"/>
                      <w:szCs w:val="21"/>
                      <w:vertAlign w:val="superscript"/>
                    </w:rPr>
                    <w:t>3</w:t>
                  </w:r>
                </w:p>
              </w:tc>
              <w:tc>
                <w:tcPr>
                  <w:tcW w:w="2085" w:type="pct"/>
                  <w:vAlign w:val="center"/>
                </w:tcPr>
                <w:p w:rsidR="0032022D" w:rsidRPr="009521EB" w:rsidRDefault="0032022D" w:rsidP="006F7081">
                  <w:pPr>
                    <w:pStyle w:val="afff9"/>
                    <w:ind w:firstLineChars="0" w:firstLine="0"/>
                    <w:jc w:val="both"/>
                    <w:rPr>
                      <w:rFonts w:ascii="Times New Roman" w:hAnsi="Times New Roman" w:cs="Times New Roman"/>
                      <w:color w:val="000000"/>
                      <w:kern w:val="21"/>
                      <w:sz w:val="21"/>
                      <w:szCs w:val="21"/>
                    </w:rPr>
                  </w:pPr>
                  <w:r w:rsidRPr="009521EB">
                    <w:rPr>
                      <w:rFonts w:ascii="Times New Roman" w:hAnsi="Times New Roman" w:cs="Times New Roman"/>
                      <w:sz w:val="21"/>
                      <w:szCs w:val="21"/>
                    </w:rPr>
                    <w:t>1.</w:t>
                  </w:r>
                  <w:r w:rsidRPr="009521EB">
                    <w:rPr>
                      <w:rFonts w:ascii="Times New Roman" w:hAnsi="Times New Roman" w:cs="Times New Roman"/>
                      <w:color w:val="000000"/>
                      <w:sz w:val="21"/>
                      <w:szCs w:val="21"/>
                    </w:rPr>
                    <w:t xml:space="preserve"> </w:t>
                  </w:r>
                  <w:r w:rsidRPr="009521EB">
                    <w:rPr>
                      <w:rFonts w:ascii="Times New Roman" w:hAnsi="Times New Roman" w:cs="Times New Roman"/>
                      <w:sz w:val="21"/>
                      <w:szCs w:val="21"/>
                    </w:rPr>
                    <w:t>本项目建成后</w:t>
                  </w:r>
                  <w:r w:rsidRPr="009521EB">
                    <w:rPr>
                      <w:rFonts w:ascii="Times New Roman" w:hAnsi="Times New Roman" w:cs="Times New Roman"/>
                      <w:sz w:val="21"/>
                      <w:szCs w:val="21"/>
                    </w:rPr>
                    <w:t>PM</w:t>
                  </w:r>
                  <w:r w:rsidRPr="009521EB">
                    <w:rPr>
                      <w:rFonts w:ascii="Times New Roman" w:hAnsi="Times New Roman" w:cs="Times New Roman"/>
                      <w:sz w:val="21"/>
                      <w:szCs w:val="21"/>
                    </w:rPr>
                    <w:t>、</w:t>
                  </w:r>
                  <w:r w:rsidRPr="009521EB">
                    <w:rPr>
                      <w:rFonts w:ascii="Times New Roman" w:hAnsi="Times New Roman" w:cs="Times New Roman"/>
                      <w:sz w:val="21"/>
                      <w:szCs w:val="21"/>
                    </w:rPr>
                    <w:t>NMHC</w:t>
                  </w:r>
                  <w:r w:rsidRPr="009521EB">
                    <w:rPr>
                      <w:rFonts w:ascii="Times New Roman" w:hAnsi="Times New Roman" w:cs="Times New Roman"/>
                      <w:sz w:val="21"/>
                      <w:szCs w:val="21"/>
                    </w:rPr>
                    <w:t>有组织排放浓度分别</w:t>
                  </w:r>
                  <w:r w:rsidRPr="009521EB">
                    <w:rPr>
                      <w:rFonts w:ascii="Times New Roman" w:hAnsi="Times New Roman" w:cs="Times New Roman" w:hint="eastAsia"/>
                      <w:sz w:val="21"/>
                      <w:szCs w:val="21"/>
                    </w:rPr>
                    <w:t>满足</w:t>
                  </w:r>
                  <w:r w:rsidRPr="009521EB">
                    <w:rPr>
                      <w:rFonts w:ascii="Times New Roman" w:hAnsi="Times New Roman" w:cs="Times New Roman"/>
                      <w:sz w:val="21"/>
                      <w:szCs w:val="21"/>
                    </w:rPr>
                    <w:t>10mg/m</w:t>
                  </w:r>
                  <w:r w:rsidRPr="009521EB">
                    <w:rPr>
                      <w:rFonts w:ascii="Times New Roman" w:hAnsi="Times New Roman" w:cs="Times New Roman"/>
                      <w:sz w:val="21"/>
                      <w:szCs w:val="21"/>
                      <w:vertAlign w:val="superscript"/>
                    </w:rPr>
                    <w:t>3</w:t>
                  </w:r>
                  <w:r w:rsidRPr="009521EB">
                    <w:rPr>
                      <w:rFonts w:ascii="Times New Roman" w:hAnsi="Times New Roman" w:cs="Times New Roman"/>
                      <w:sz w:val="21"/>
                      <w:szCs w:val="21"/>
                    </w:rPr>
                    <w:t>、</w:t>
                  </w:r>
                  <w:r w:rsidRPr="009521EB">
                    <w:rPr>
                      <w:rFonts w:ascii="Times New Roman" w:hAnsi="Times New Roman" w:cs="Times New Roman"/>
                      <w:sz w:val="21"/>
                      <w:szCs w:val="21"/>
                    </w:rPr>
                    <w:t>30mg/m</w:t>
                  </w:r>
                  <w:r w:rsidRPr="009521EB">
                    <w:rPr>
                      <w:rFonts w:ascii="Times New Roman" w:hAnsi="Times New Roman" w:cs="Times New Roman"/>
                      <w:sz w:val="21"/>
                      <w:szCs w:val="21"/>
                      <w:vertAlign w:val="superscript"/>
                    </w:rPr>
                    <w:t>3</w:t>
                  </w:r>
                  <w:r w:rsidRPr="009521EB">
                    <w:rPr>
                      <w:rFonts w:ascii="Times New Roman" w:hAnsi="Times New Roman" w:cs="Times New Roman"/>
                      <w:sz w:val="21"/>
                      <w:szCs w:val="21"/>
                    </w:rPr>
                    <w:t>的标准</w:t>
                  </w:r>
                  <w:r w:rsidRPr="009521EB">
                    <w:rPr>
                      <w:rFonts w:ascii="Times New Roman" w:hAnsi="Times New Roman" w:cs="Times New Roman" w:hint="eastAsia"/>
                      <w:sz w:val="21"/>
                      <w:szCs w:val="21"/>
                    </w:rPr>
                    <w:t>限值；</w:t>
                  </w:r>
                </w:p>
                <w:p w:rsidR="0032022D" w:rsidRPr="009521EB" w:rsidRDefault="0032022D" w:rsidP="006F7081">
                  <w:pPr>
                    <w:pStyle w:val="afff9"/>
                    <w:ind w:firstLineChars="0" w:firstLine="0"/>
                    <w:jc w:val="both"/>
                    <w:rPr>
                      <w:rFonts w:ascii="Times New Roman" w:hAnsi="Times New Roman" w:cs="Times New Roman"/>
                      <w:color w:val="000000"/>
                      <w:kern w:val="21"/>
                      <w:sz w:val="21"/>
                      <w:szCs w:val="21"/>
                    </w:rPr>
                  </w:pPr>
                  <w:r w:rsidRPr="009521EB">
                    <w:rPr>
                      <w:rFonts w:ascii="Times New Roman" w:hAnsi="Times New Roman" w:cs="Times New Roman"/>
                      <w:color w:val="000000"/>
                      <w:kern w:val="21"/>
                      <w:sz w:val="21"/>
                      <w:szCs w:val="21"/>
                    </w:rPr>
                    <w:t>2.</w:t>
                  </w:r>
                  <w:r w:rsidRPr="009521EB">
                    <w:rPr>
                      <w:rFonts w:ascii="Times New Roman" w:hAnsi="Times New Roman" w:cs="Times New Roman"/>
                      <w:color w:val="000000"/>
                      <w:kern w:val="21"/>
                      <w:sz w:val="21"/>
                      <w:szCs w:val="21"/>
                    </w:rPr>
                    <w:t>本项目</w:t>
                  </w:r>
                  <w:r w:rsidRPr="009521EB">
                    <w:rPr>
                      <w:rFonts w:ascii="Times New Roman" w:hAnsi="Times New Roman" w:cs="Times New Roman"/>
                      <w:color w:val="000000"/>
                      <w:kern w:val="21"/>
                      <w:sz w:val="21"/>
                      <w:szCs w:val="21"/>
                    </w:rPr>
                    <w:t>VOCs</w:t>
                  </w:r>
                  <w:r w:rsidRPr="009521EB">
                    <w:rPr>
                      <w:rFonts w:ascii="Times New Roman" w:hAnsi="Times New Roman" w:cs="Times New Roman"/>
                      <w:color w:val="000000"/>
                      <w:kern w:val="21"/>
                      <w:sz w:val="21"/>
                      <w:szCs w:val="21"/>
                    </w:rPr>
                    <w:t>治理设施同步运行率和去除率满足</w:t>
                  </w:r>
                  <w:r w:rsidRPr="009521EB">
                    <w:rPr>
                      <w:rFonts w:ascii="Times New Roman" w:hAnsi="Times New Roman" w:cs="Times New Roman"/>
                      <w:color w:val="000000"/>
                      <w:kern w:val="21"/>
                      <w:sz w:val="21"/>
                      <w:szCs w:val="21"/>
                    </w:rPr>
                    <w:t>100%</w:t>
                  </w:r>
                  <w:r w:rsidRPr="009521EB">
                    <w:rPr>
                      <w:rFonts w:ascii="Times New Roman" w:hAnsi="Times New Roman" w:cs="Times New Roman"/>
                      <w:color w:val="000000"/>
                      <w:kern w:val="21"/>
                      <w:sz w:val="21"/>
                      <w:szCs w:val="21"/>
                    </w:rPr>
                    <w:t>和</w:t>
                  </w:r>
                  <w:r w:rsidRPr="009521EB">
                    <w:rPr>
                      <w:rFonts w:ascii="Times New Roman" w:hAnsi="Times New Roman" w:cs="Times New Roman"/>
                      <w:color w:val="000000"/>
                      <w:kern w:val="21"/>
                      <w:sz w:val="21"/>
                      <w:szCs w:val="21"/>
                    </w:rPr>
                    <w:t>80%</w:t>
                  </w:r>
                  <w:r w:rsidRPr="009521EB">
                    <w:rPr>
                      <w:rFonts w:ascii="Times New Roman" w:hAnsi="Times New Roman" w:cs="Times New Roman"/>
                      <w:color w:val="000000"/>
                      <w:kern w:val="21"/>
                      <w:sz w:val="21"/>
                      <w:szCs w:val="21"/>
                    </w:rPr>
                    <w:t>要求；</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3.</w:t>
                  </w:r>
                  <w:r w:rsidRPr="009521EB">
                    <w:rPr>
                      <w:rFonts w:ascii="Times New Roman" w:hAnsi="Times New Roman" w:cs="Times New Roman"/>
                      <w:color w:val="000000"/>
                      <w:kern w:val="21"/>
                      <w:sz w:val="21"/>
                      <w:szCs w:val="21"/>
                    </w:rPr>
                    <w:t>本项目不涉及锅炉。</w:t>
                  </w:r>
                </w:p>
              </w:tc>
              <w:tc>
                <w:tcPr>
                  <w:tcW w:w="217" w:type="pct"/>
                  <w:gridSpan w:val="2"/>
                  <w:shd w:val="clear" w:color="auto" w:fill="auto"/>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满足</w:t>
                  </w:r>
                </w:p>
              </w:tc>
            </w:tr>
            <w:tr w:rsidR="0032022D" w:rsidRPr="009521EB" w:rsidTr="006F7081">
              <w:trPr>
                <w:trHeight w:val="397"/>
                <w:jc w:val="center"/>
              </w:trPr>
              <w:tc>
                <w:tcPr>
                  <w:tcW w:w="384" w:type="pct"/>
                  <w:shd w:val="clear" w:color="auto" w:fill="auto"/>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监测监控水平</w:t>
                  </w:r>
                </w:p>
              </w:tc>
              <w:tc>
                <w:tcPr>
                  <w:tcW w:w="2314" w:type="pct"/>
                  <w:shd w:val="clear" w:color="auto" w:fill="auto"/>
                  <w:vAlign w:val="center"/>
                </w:tcPr>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1.</w:t>
                  </w:r>
                  <w:r w:rsidRPr="009521EB">
                    <w:rPr>
                      <w:rFonts w:ascii="Times New Roman" w:hAnsi="Times New Roman" w:cs="Times New Roman"/>
                      <w:color w:val="000000"/>
                      <w:kern w:val="21"/>
                      <w:sz w:val="21"/>
                      <w:szCs w:val="21"/>
                    </w:rPr>
                    <w:t>有组织</w:t>
                  </w:r>
                  <w:proofErr w:type="gramStart"/>
                  <w:r w:rsidRPr="009521EB">
                    <w:rPr>
                      <w:rFonts w:ascii="Times New Roman" w:hAnsi="Times New Roman" w:cs="Times New Roman"/>
                      <w:color w:val="000000"/>
                      <w:kern w:val="21"/>
                      <w:sz w:val="21"/>
                      <w:szCs w:val="21"/>
                    </w:rPr>
                    <w:t>排放口按生态环境</w:t>
                  </w:r>
                  <w:proofErr w:type="gramEnd"/>
                  <w:r w:rsidRPr="009521EB">
                    <w:rPr>
                      <w:rFonts w:ascii="Times New Roman" w:hAnsi="Times New Roman" w:cs="Times New Roman"/>
                      <w:color w:val="000000"/>
                      <w:kern w:val="21"/>
                      <w:sz w:val="21"/>
                      <w:szCs w:val="21"/>
                    </w:rPr>
                    <w:t>部门要求安装烟气排放自动监控设施（</w:t>
                  </w:r>
                  <w:r w:rsidRPr="009521EB">
                    <w:rPr>
                      <w:rFonts w:ascii="Times New Roman" w:hAnsi="Times New Roman" w:cs="Times New Roman"/>
                      <w:color w:val="000000"/>
                      <w:kern w:val="21"/>
                      <w:sz w:val="21"/>
                      <w:szCs w:val="21"/>
                    </w:rPr>
                    <w:t>CEMS</w:t>
                  </w:r>
                  <w:r w:rsidRPr="009521EB">
                    <w:rPr>
                      <w:rFonts w:ascii="Times New Roman" w:hAnsi="Times New Roman" w:cs="Times New Roman"/>
                      <w:color w:val="000000"/>
                      <w:kern w:val="21"/>
                      <w:sz w:val="21"/>
                      <w:szCs w:val="21"/>
                    </w:rPr>
                    <w:t>），并按要求联网；</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2.</w:t>
                  </w:r>
                  <w:r w:rsidRPr="009521EB">
                    <w:rPr>
                      <w:rFonts w:ascii="Times New Roman" w:hAnsi="Times New Roman" w:cs="Times New Roman"/>
                      <w:color w:val="000000"/>
                      <w:kern w:val="21"/>
                      <w:sz w:val="21"/>
                      <w:szCs w:val="21"/>
                    </w:rPr>
                    <w:t>有组织排放</w:t>
                  </w:r>
                  <w:proofErr w:type="gramStart"/>
                  <w:r w:rsidRPr="009521EB">
                    <w:rPr>
                      <w:rFonts w:ascii="Times New Roman" w:hAnsi="Times New Roman" w:cs="Times New Roman"/>
                      <w:color w:val="000000"/>
                      <w:kern w:val="21"/>
                      <w:sz w:val="21"/>
                      <w:szCs w:val="21"/>
                    </w:rPr>
                    <w:t>口按照</w:t>
                  </w:r>
                  <w:proofErr w:type="gramEnd"/>
                  <w:r w:rsidRPr="009521EB">
                    <w:rPr>
                      <w:rFonts w:ascii="Times New Roman" w:hAnsi="Times New Roman" w:cs="Times New Roman"/>
                      <w:color w:val="000000"/>
                      <w:kern w:val="21"/>
                      <w:sz w:val="21"/>
                      <w:szCs w:val="21"/>
                    </w:rPr>
                    <w:t>排污许可证要求开展自行监测；</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3.</w:t>
                  </w:r>
                  <w:proofErr w:type="gramStart"/>
                  <w:r w:rsidRPr="009521EB">
                    <w:rPr>
                      <w:rFonts w:ascii="Times New Roman" w:hAnsi="Times New Roman" w:cs="Times New Roman"/>
                      <w:color w:val="000000"/>
                      <w:kern w:val="21"/>
                      <w:sz w:val="21"/>
                      <w:szCs w:val="21"/>
                    </w:rPr>
                    <w:t>涉气生产</w:t>
                  </w:r>
                  <w:proofErr w:type="gramEnd"/>
                  <w:r w:rsidRPr="009521EB">
                    <w:rPr>
                      <w:rFonts w:ascii="Times New Roman" w:hAnsi="Times New Roman" w:cs="Times New Roman"/>
                      <w:color w:val="000000"/>
                      <w:kern w:val="21"/>
                      <w:sz w:val="21"/>
                      <w:szCs w:val="21"/>
                    </w:rPr>
                    <w:t>工序、生产装置及污染治理设施按生态环境部门要求安</w:t>
                  </w:r>
                  <w:r w:rsidRPr="009521EB">
                    <w:rPr>
                      <w:rFonts w:ascii="Times New Roman" w:hAnsi="Times New Roman" w:cs="Times New Roman"/>
                      <w:color w:val="000000"/>
                      <w:kern w:val="21"/>
                      <w:sz w:val="21"/>
                      <w:szCs w:val="21"/>
                    </w:rPr>
                    <w:lastRenderedPageBreak/>
                    <w:t>装用电监管设备，用电监管设备与省、市生态环境部门用电监管平台联网。</w:t>
                  </w:r>
                </w:p>
              </w:tc>
              <w:tc>
                <w:tcPr>
                  <w:tcW w:w="2085" w:type="pct"/>
                  <w:vAlign w:val="center"/>
                </w:tcPr>
                <w:p w:rsidR="0032022D" w:rsidRPr="009521EB" w:rsidRDefault="0032022D" w:rsidP="006F7081">
                  <w:pPr>
                    <w:pStyle w:val="afff9"/>
                    <w:ind w:firstLineChars="0" w:firstLine="0"/>
                    <w:jc w:val="both"/>
                    <w:rPr>
                      <w:rFonts w:ascii="Times New Roman" w:hAnsi="Times New Roman" w:cs="Times New Roman"/>
                      <w:color w:val="000000"/>
                      <w:kern w:val="21"/>
                      <w:sz w:val="21"/>
                      <w:szCs w:val="21"/>
                    </w:rPr>
                  </w:pPr>
                  <w:r w:rsidRPr="009521EB">
                    <w:rPr>
                      <w:rFonts w:ascii="Times New Roman" w:hAnsi="Times New Roman" w:cs="Times New Roman"/>
                      <w:sz w:val="21"/>
                      <w:szCs w:val="21"/>
                    </w:rPr>
                    <w:lastRenderedPageBreak/>
                    <w:t>1.</w:t>
                  </w:r>
                  <w:r w:rsidRPr="009521EB">
                    <w:rPr>
                      <w:rFonts w:ascii="Times New Roman" w:hAnsi="Times New Roman" w:cs="Times New Roman"/>
                      <w:sz w:val="21"/>
                      <w:szCs w:val="21"/>
                    </w:rPr>
                    <w:t>本项目建成后，</w:t>
                  </w:r>
                  <w:r w:rsidRPr="009521EB">
                    <w:rPr>
                      <w:rFonts w:ascii="Times New Roman" w:hAnsi="Times New Roman" w:cs="Times New Roman"/>
                      <w:color w:val="000000"/>
                      <w:kern w:val="21"/>
                      <w:sz w:val="21"/>
                      <w:szCs w:val="21"/>
                    </w:rPr>
                    <w:t>有组织排放口</w:t>
                  </w:r>
                  <w:r w:rsidRPr="009521EB">
                    <w:rPr>
                      <w:rFonts w:ascii="Times New Roman" w:hAnsi="Times New Roman" w:cs="Times New Roman"/>
                      <w:sz w:val="21"/>
                      <w:szCs w:val="21"/>
                    </w:rPr>
                    <w:t>将按</w:t>
                  </w:r>
                  <w:r w:rsidRPr="009521EB">
                    <w:rPr>
                      <w:rFonts w:ascii="Times New Roman" w:hAnsi="Times New Roman" w:cs="Times New Roman"/>
                      <w:color w:val="000000"/>
                      <w:kern w:val="21"/>
                      <w:sz w:val="21"/>
                      <w:szCs w:val="21"/>
                    </w:rPr>
                    <w:t>生态环境部门要求安装烟气排放自动监控设施（</w:t>
                  </w:r>
                  <w:r w:rsidRPr="009521EB">
                    <w:rPr>
                      <w:rFonts w:ascii="Times New Roman" w:hAnsi="Times New Roman" w:cs="Times New Roman"/>
                      <w:color w:val="000000"/>
                      <w:kern w:val="21"/>
                      <w:sz w:val="21"/>
                      <w:szCs w:val="21"/>
                    </w:rPr>
                    <w:t>CEMS</w:t>
                  </w:r>
                  <w:r w:rsidRPr="009521EB">
                    <w:rPr>
                      <w:rFonts w:ascii="Times New Roman" w:hAnsi="Times New Roman" w:cs="Times New Roman"/>
                      <w:color w:val="000000"/>
                      <w:kern w:val="21"/>
                      <w:sz w:val="21"/>
                      <w:szCs w:val="21"/>
                    </w:rPr>
                    <w:t>），并按要求联网；</w:t>
                  </w:r>
                </w:p>
                <w:p w:rsidR="0032022D" w:rsidRPr="009521EB" w:rsidRDefault="0032022D" w:rsidP="006F7081">
                  <w:pPr>
                    <w:pStyle w:val="afff9"/>
                    <w:ind w:firstLineChars="0" w:firstLine="0"/>
                    <w:jc w:val="both"/>
                    <w:rPr>
                      <w:rFonts w:ascii="Times New Roman" w:hAnsi="Times New Roman" w:cs="Times New Roman"/>
                      <w:color w:val="000000"/>
                      <w:kern w:val="21"/>
                      <w:sz w:val="21"/>
                      <w:szCs w:val="21"/>
                    </w:rPr>
                  </w:pPr>
                  <w:r w:rsidRPr="009521EB">
                    <w:rPr>
                      <w:rFonts w:ascii="Times New Roman" w:hAnsi="Times New Roman" w:cs="Times New Roman"/>
                      <w:color w:val="000000"/>
                      <w:kern w:val="21"/>
                      <w:sz w:val="21"/>
                      <w:szCs w:val="21"/>
                    </w:rPr>
                    <w:t>2.</w:t>
                  </w:r>
                  <w:r w:rsidRPr="009521EB">
                    <w:rPr>
                      <w:rFonts w:ascii="Times New Roman" w:hAnsi="Times New Roman" w:cs="Times New Roman"/>
                      <w:color w:val="000000"/>
                      <w:kern w:val="21"/>
                      <w:sz w:val="21"/>
                      <w:szCs w:val="21"/>
                    </w:rPr>
                    <w:t>本项目建成后，有组织排放口将</w:t>
                  </w:r>
                  <w:proofErr w:type="gramStart"/>
                  <w:r w:rsidRPr="009521EB">
                    <w:rPr>
                      <w:rFonts w:ascii="Times New Roman" w:hAnsi="Times New Roman" w:cs="Times New Roman"/>
                      <w:color w:val="000000"/>
                      <w:kern w:val="21"/>
                      <w:sz w:val="21"/>
                      <w:szCs w:val="21"/>
                    </w:rPr>
                    <w:t>按排污</w:t>
                  </w:r>
                  <w:proofErr w:type="gramEnd"/>
                  <w:r w:rsidRPr="009521EB">
                    <w:rPr>
                      <w:rFonts w:ascii="Times New Roman" w:hAnsi="Times New Roman" w:cs="Times New Roman"/>
                      <w:color w:val="000000"/>
                      <w:kern w:val="21"/>
                      <w:sz w:val="21"/>
                      <w:szCs w:val="21"/>
                    </w:rPr>
                    <w:t>许可证要求开展自行监测；</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sz w:val="21"/>
                      <w:szCs w:val="21"/>
                    </w:rPr>
                    <w:lastRenderedPageBreak/>
                    <w:t>3.</w:t>
                  </w:r>
                  <w:r w:rsidRPr="009521EB">
                    <w:rPr>
                      <w:rFonts w:ascii="Times New Roman" w:hAnsi="Times New Roman" w:cs="Times New Roman"/>
                      <w:sz w:val="21"/>
                      <w:szCs w:val="21"/>
                    </w:rPr>
                    <w:t>本项目建成后，</w:t>
                  </w:r>
                  <w:proofErr w:type="gramStart"/>
                  <w:r w:rsidRPr="009521EB">
                    <w:rPr>
                      <w:rFonts w:ascii="Times New Roman" w:hAnsi="Times New Roman" w:cs="Times New Roman"/>
                      <w:color w:val="000000"/>
                      <w:kern w:val="21"/>
                      <w:sz w:val="21"/>
                      <w:szCs w:val="21"/>
                    </w:rPr>
                    <w:t>涉气生产</w:t>
                  </w:r>
                  <w:proofErr w:type="gramEnd"/>
                  <w:r w:rsidRPr="009521EB">
                    <w:rPr>
                      <w:rFonts w:ascii="Times New Roman" w:hAnsi="Times New Roman" w:cs="Times New Roman"/>
                      <w:color w:val="000000"/>
                      <w:kern w:val="21"/>
                      <w:sz w:val="21"/>
                      <w:szCs w:val="21"/>
                    </w:rPr>
                    <w:t>工序、生产装置及污染治理设施将按生态环境部门要求安装用电监管设备，用电监管设备并与省、市生态环境部门用电监管平台联网。</w:t>
                  </w:r>
                </w:p>
              </w:tc>
              <w:tc>
                <w:tcPr>
                  <w:tcW w:w="217" w:type="pct"/>
                  <w:gridSpan w:val="2"/>
                  <w:shd w:val="clear" w:color="auto" w:fill="auto"/>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lastRenderedPageBreak/>
                    <w:t>满足</w:t>
                  </w:r>
                </w:p>
              </w:tc>
            </w:tr>
            <w:tr w:rsidR="0032022D" w:rsidRPr="009521EB" w:rsidTr="006F7081">
              <w:trPr>
                <w:trHeight w:val="397"/>
                <w:jc w:val="center"/>
              </w:trPr>
              <w:tc>
                <w:tcPr>
                  <w:tcW w:w="384" w:type="pct"/>
                  <w:shd w:val="clear" w:color="auto" w:fill="auto"/>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lastRenderedPageBreak/>
                    <w:t>运输方式</w:t>
                  </w:r>
                </w:p>
              </w:tc>
              <w:tc>
                <w:tcPr>
                  <w:tcW w:w="2314" w:type="pct"/>
                  <w:shd w:val="clear" w:color="auto" w:fill="auto"/>
                  <w:vAlign w:val="center"/>
                </w:tcPr>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1.</w:t>
                  </w:r>
                  <w:r w:rsidRPr="009521EB">
                    <w:rPr>
                      <w:rFonts w:ascii="Times New Roman" w:hAnsi="Times New Roman" w:cs="Times New Roman"/>
                      <w:color w:val="000000"/>
                      <w:kern w:val="21"/>
                      <w:sz w:val="21"/>
                      <w:szCs w:val="21"/>
                    </w:rPr>
                    <w:t>物料、产品运输全部使用国五及以上排放标准的重型载货车辆（重型燃气车辆达到国六排放标准）或新能源车辆；</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2.</w:t>
                  </w:r>
                  <w:r w:rsidRPr="009521EB">
                    <w:rPr>
                      <w:rFonts w:ascii="Times New Roman" w:hAnsi="Times New Roman" w:cs="Times New Roman"/>
                      <w:color w:val="000000"/>
                      <w:kern w:val="21"/>
                      <w:sz w:val="21"/>
                      <w:szCs w:val="21"/>
                    </w:rPr>
                    <w:t>厂区车辆</w:t>
                  </w:r>
                  <w:proofErr w:type="gramStart"/>
                  <w:r w:rsidRPr="009521EB">
                    <w:rPr>
                      <w:rFonts w:ascii="Times New Roman" w:hAnsi="Times New Roman" w:cs="Times New Roman"/>
                      <w:color w:val="000000"/>
                      <w:kern w:val="21"/>
                      <w:sz w:val="21"/>
                      <w:szCs w:val="21"/>
                    </w:rPr>
                    <w:t>全部达国五</w:t>
                  </w:r>
                  <w:proofErr w:type="gramEnd"/>
                  <w:r w:rsidRPr="009521EB">
                    <w:rPr>
                      <w:rFonts w:ascii="Times New Roman" w:hAnsi="Times New Roman" w:cs="Times New Roman"/>
                      <w:color w:val="000000"/>
                      <w:kern w:val="21"/>
                      <w:sz w:val="21"/>
                      <w:szCs w:val="21"/>
                    </w:rPr>
                    <w:t>及以上排放标准（重型燃气车辆达到国六排放标准）或使用新能源车辆；</w:t>
                  </w:r>
                </w:p>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3.</w:t>
                  </w:r>
                  <w:r w:rsidRPr="009521EB">
                    <w:rPr>
                      <w:rFonts w:ascii="Times New Roman" w:hAnsi="Times New Roman" w:cs="Times New Roman"/>
                      <w:color w:val="000000"/>
                      <w:kern w:val="21"/>
                      <w:sz w:val="21"/>
                      <w:szCs w:val="21"/>
                    </w:rPr>
                    <w:t>厂内非道路移动机械达到国三及以上排放标准或使用新能源机械。</w:t>
                  </w:r>
                </w:p>
              </w:tc>
              <w:tc>
                <w:tcPr>
                  <w:tcW w:w="2085" w:type="pct"/>
                  <w:vAlign w:val="center"/>
                </w:tcPr>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sz w:val="21"/>
                      <w:szCs w:val="21"/>
                    </w:rPr>
                    <w:t>本项目建成后</w:t>
                  </w:r>
                  <w:r w:rsidRPr="009521EB">
                    <w:rPr>
                      <w:rFonts w:ascii="Times New Roman" w:hAnsi="Times New Roman" w:cs="Times New Roman" w:hint="eastAsia"/>
                      <w:color w:val="000000"/>
                      <w:sz w:val="21"/>
                      <w:szCs w:val="21"/>
                    </w:rPr>
                    <w:t>成品直接在厂房内进行加工利用，厂内外无需进行运输。</w:t>
                  </w:r>
                </w:p>
              </w:tc>
              <w:tc>
                <w:tcPr>
                  <w:tcW w:w="217" w:type="pct"/>
                  <w:gridSpan w:val="2"/>
                  <w:shd w:val="clear" w:color="auto" w:fill="auto"/>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满足</w:t>
                  </w:r>
                </w:p>
              </w:tc>
            </w:tr>
            <w:tr w:rsidR="0032022D" w:rsidRPr="009521EB" w:rsidTr="006F7081">
              <w:trPr>
                <w:trHeight w:val="397"/>
                <w:jc w:val="center"/>
              </w:trPr>
              <w:tc>
                <w:tcPr>
                  <w:tcW w:w="384" w:type="pct"/>
                  <w:shd w:val="clear" w:color="auto" w:fill="auto"/>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运输监管</w:t>
                  </w:r>
                </w:p>
              </w:tc>
              <w:tc>
                <w:tcPr>
                  <w:tcW w:w="2314" w:type="pct"/>
                  <w:shd w:val="clear" w:color="auto" w:fill="auto"/>
                  <w:vAlign w:val="center"/>
                </w:tcPr>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color w:val="000000"/>
                      <w:kern w:val="21"/>
                      <w:sz w:val="21"/>
                      <w:szCs w:val="21"/>
                    </w:rPr>
                    <w:t>日均进出货物</w:t>
                  </w:r>
                  <w:r w:rsidRPr="009521EB">
                    <w:rPr>
                      <w:rFonts w:ascii="Times New Roman" w:hAnsi="Times New Roman" w:cs="Times New Roman"/>
                      <w:color w:val="000000"/>
                      <w:kern w:val="21"/>
                      <w:sz w:val="21"/>
                      <w:szCs w:val="21"/>
                    </w:rPr>
                    <w:t>150</w:t>
                  </w:r>
                  <w:r w:rsidRPr="009521EB">
                    <w:rPr>
                      <w:rFonts w:ascii="Times New Roman" w:hAnsi="Times New Roman" w:cs="Times New Roman"/>
                      <w:color w:val="000000"/>
                      <w:kern w:val="21"/>
                      <w:sz w:val="21"/>
                      <w:szCs w:val="21"/>
                    </w:rPr>
                    <w:t>吨（或载货车辆日进出</w:t>
                  </w:r>
                  <w:r w:rsidRPr="009521EB">
                    <w:rPr>
                      <w:rFonts w:ascii="Times New Roman" w:hAnsi="Times New Roman" w:cs="Times New Roman"/>
                      <w:color w:val="000000"/>
                      <w:kern w:val="21"/>
                      <w:sz w:val="21"/>
                      <w:szCs w:val="21"/>
                    </w:rPr>
                    <w:t>10</w:t>
                  </w:r>
                  <w:r w:rsidRPr="009521EB">
                    <w:rPr>
                      <w:rFonts w:ascii="Times New Roman" w:hAnsi="Times New Roman" w:cs="Times New Roman"/>
                      <w:color w:val="000000"/>
                      <w:kern w:val="21"/>
                      <w:sz w:val="21"/>
                      <w:szCs w:val="21"/>
                    </w:rPr>
                    <w:t>辆次）及以上（货物包括原料、辅料、燃料、产品和其他与生产相关物料）的企业，或纳入我省重点行业年产值</w:t>
                  </w:r>
                  <w:r w:rsidRPr="009521EB">
                    <w:rPr>
                      <w:rFonts w:ascii="Times New Roman" w:hAnsi="Times New Roman" w:cs="Times New Roman"/>
                      <w:color w:val="000000"/>
                      <w:kern w:val="21"/>
                      <w:sz w:val="21"/>
                      <w:szCs w:val="21"/>
                    </w:rPr>
                    <w:t>1000</w:t>
                  </w:r>
                  <w:r w:rsidRPr="009521EB">
                    <w:rPr>
                      <w:rFonts w:ascii="Times New Roman" w:hAnsi="Times New Roman" w:cs="Times New Roman"/>
                      <w:color w:val="000000"/>
                      <w:kern w:val="21"/>
                      <w:sz w:val="21"/>
                      <w:szCs w:val="21"/>
                    </w:rPr>
                    <w:t>万及以上的企业，应参照《重污染天气重点行业移动源应急管理技术指南》建立门禁视频监控系统和</w:t>
                  </w:r>
                  <w:proofErr w:type="gramStart"/>
                  <w:r w:rsidRPr="009521EB">
                    <w:rPr>
                      <w:rFonts w:ascii="Times New Roman" w:hAnsi="Times New Roman" w:cs="Times New Roman"/>
                      <w:color w:val="000000"/>
                      <w:kern w:val="21"/>
                      <w:sz w:val="21"/>
                      <w:szCs w:val="21"/>
                    </w:rPr>
                    <w:t>电子台</w:t>
                  </w:r>
                  <w:proofErr w:type="gramEnd"/>
                  <w:r w:rsidRPr="009521EB">
                    <w:rPr>
                      <w:rFonts w:ascii="Times New Roman" w:hAnsi="Times New Roman" w:cs="Times New Roman"/>
                      <w:color w:val="000000"/>
                      <w:kern w:val="21"/>
                      <w:sz w:val="21"/>
                      <w:szCs w:val="21"/>
                    </w:rPr>
                    <w:t>账；其他企业建立</w:t>
                  </w:r>
                  <w:proofErr w:type="gramStart"/>
                  <w:r w:rsidRPr="009521EB">
                    <w:rPr>
                      <w:rFonts w:ascii="Times New Roman" w:hAnsi="Times New Roman" w:cs="Times New Roman"/>
                      <w:color w:val="000000"/>
                      <w:kern w:val="21"/>
                      <w:sz w:val="21"/>
                      <w:szCs w:val="21"/>
                    </w:rPr>
                    <w:t>电子台</w:t>
                  </w:r>
                  <w:proofErr w:type="gramEnd"/>
                  <w:r w:rsidRPr="009521EB">
                    <w:rPr>
                      <w:rFonts w:ascii="Times New Roman" w:hAnsi="Times New Roman" w:cs="Times New Roman"/>
                      <w:color w:val="000000"/>
                      <w:kern w:val="21"/>
                      <w:sz w:val="21"/>
                      <w:szCs w:val="21"/>
                    </w:rPr>
                    <w:t>账。</w:t>
                  </w:r>
                </w:p>
              </w:tc>
              <w:tc>
                <w:tcPr>
                  <w:tcW w:w="2085" w:type="pct"/>
                  <w:vAlign w:val="center"/>
                </w:tcPr>
                <w:p w:rsidR="0032022D" w:rsidRPr="009521EB" w:rsidRDefault="0032022D" w:rsidP="006F7081">
                  <w:pPr>
                    <w:pStyle w:val="afff9"/>
                    <w:ind w:firstLineChars="0" w:firstLine="0"/>
                    <w:jc w:val="both"/>
                    <w:rPr>
                      <w:rFonts w:ascii="Times New Roman" w:hAnsi="Times New Roman" w:cs="Times New Roman"/>
                      <w:sz w:val="21"/>
                      <w:szCs w:val="21"/>
                    </w:rPr>
                  </w:pPr>
                  <w:r w:rsidRPr="009521EB">
                    <w:rPr>
                      <w:rFonts w:ascii="Times New Roman" w:hAnsi="Times New Roman" w:cs="Times New Roman"/>
                      <w:sz w:val="21"/>
                      <w:szCs w:val="21"/>
                    </w:rPr>
                    <w:t>本项目</w:t>
                  </w:r>
                  <w:r w:rsidRPr="009521EB">
                    <w:rPr>
                      <w:rFonts w:ascii="Times New Roman" w:hAnsi="Times New Roman" w:cs="Times New Roman"/>
                      <w:color w:val="000000"/>
                      <w:kern w:val="21"/>
                      <w:sz w:val="21"/>
                      <w:szCs w:val="21"/>
                    </w:rPr>
                    <w:t>日均进出货物</w:t>
                  </w:r>
                  <w:r w:rsidRPr="009521EB">
                    <w:rPr>
                      <w:rFonts w:ascii="Times New Roman" w:hAnsi="Times New Roman" w:cs="Times New Roman" w:hint="eastAsia"/>
                      <w:color w:val="000000"/>
                      <w:kern w:val="21"/>
                      <w:sz w:val="21"/>
                      <w:szCs w:val="21"/>
                    </w:rPr>
                    <w:t>不大于</w:t>
                  </w:r>
                  <w:r w:rsidRPr="009521EB">
                    <w:rPr>
                      <w:rFonts w:ascii="Times New Roman" w:hAnsi="Times New Roman" w:cs="Times New Roman" w:hint="eastAsia"/>
                      <w:color w:val="000000"/>
                      <w:kern w:val="21"/>
                      <w:sz w:val="21"/>
                      <w:szCs w:val="21"/>
                    </w:rPr>
                    <w:t>1</w:t>
                  </w:r>
                  <w:r w:rsidRPr="009521EB">
                    <w:rPr>
                      <w:rFonts w:ascii="Times New Roman" w:hAnsi="Times New Roman" w:cs="Times New Roman"/>
                      <w:color w:val="000000"/>
                      <w:kern w:val="21"/>
                      <w:sz w:val="21"/>
                      <w:szCs w:val="21"/>
                    </w:rPr>
                    <w:t>50</w:t>
                  </w:r>
                  <w:r w:rsidRPr="009521EB">
                    <w:rPr>
                      <w:rFonts w:ascii="Times New Roman" w:hAnsi="Times New Roman" w:cs="Times New Roman"/>
                      <w:color w:val="000000"/>
                      <w:kern w:val="21"/>
                      <w:sz w:val="21"/>
                      <w:szCs w:val="21"/>
                    </w:rPr>
                    <w:t>吨，</w:t>
                  </w:r>
                  <w:r w:rsidRPr="009521EB">
                    <w:rPr>
                      <w:rFonts w:ascii="Times New Roman" w:hAnsi="Times New Roman" w:cs="Times New Roman"/>
                      <w:sz w:val="21"/>
                      <w:szCs w:val="21"/>
                    </w:rPr>
                    <w:t>将按要求建立</w:t>
                  </w:r>
                  <w:proofErr w:type="gramStart"/>
                  <w:r w:rsidRPr="009521EB">
                    <w:rPr>
                      <w:rFonts w:ascii="Times New Roman" w:hAnsi="Times New Roman" w:cs="Times New Roman"/>
                      <w:sz w:val="21"/>
                      <w:szCs w:val="21"/>
                    </w:rPr>
                    <w:t>电子台</w:t>
                  </w:r>
                  <w:proofErr w:type="gramEnd"/>
                  <w:r w:rsidRPr="009521EB">
                    <w:rPr>
                      <w:rFonts w:ascii="Times New Roman" w:hAnsi="Times New Roman" w:cs="Times New Roman"/>
                      <w:sz w:val="21"/>
                      <w:szCs w:val="21"/>
                    </w:rPr>
                    <w:t>账。</w:t>
                  </w:r>
                </w:p>
              </w:tc>
              <w:tc>
                <w:tcPr>
                  <w:tcW w:w="217" w:type="pct"/>
                  <w:gridSpan w:val="2"/>
                  <w:shd w:val="clear" w:color="auto" w:fill="auto"/>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满足</w:t>
                  </w:r>
                </w:p>
              </w:tc>
            </w:tr>
          </w:tbl>
          <w:p w:rsidR="0032022D" w:rsidRPr="009521EB" w:rsidRDefault="0032022D" w:rsidP="006F7081">
            <w:pPr>
              <w:widowControl w:val="0"/>
              <w:ind w:firstLine="480"/>
              <w:jc w:val="both"/>
              <w:rPr>
                <w:rFonts w:ascii="Times New Roman" w:hAnsi="Times New Roman" w:cs="Times New Roman"/>
                <w:kern w:val="2"/>
                <w:sz w:val="21"/>
              </w:rPr>
            </w:pPr>
            <w:r w:rsidRPr="009521EB">
              <w:rPr>
                <w:rFonts w:ascii="Times New Roman" w:hAnsi="Times New Roman" w:cs="Times New Roman"/>
                <w:kern w:val="2"/>
                <w:sz w:val="21"/>
              </w:rPr>
              <w:t>评价要求：本项目严格按照上述要求进行建设，并积极接受生态环境管理部门的监督检查。</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hint="eastAsia"/>
              </w:rPr>
              <w:t>由上表可知，本项目满足《河南省重污染天气重点行业应急减排措施制定技术指南（</w:t>
            </w:r>
            <w:r w:rsidRPr="009521EB">
              <w:rPr>
                <w:rFonts w:ascii="Times New Roman" w:hAnsi="Times New Roman" w:cs="Times New Roman"/>
              </w:rPr>
              <w:t>2021</w:t>
            </w:r>
            <w:r w:rsidRPr="009521EB">
              <w:rPr>
                <w:rFonts w:ascii="Times New Roman" w:hAnsi="Times New Roman" w:cs="Times New Roman" w:hint="eastAsia"/>
              </w:rPr>
              <w:t>年修订版）》的相关要求。</w:t>
            </w:r>
          </w:p>
          <w:p w:rsidR="0032022D" w:rsidRPr="009521EB" w:rsidRDefault="0032022D" w:rsidP="006F7081">
            <w:pPr>
              <w:pStyle w:val="af3"/>
              <w:spacing w:before="0" w:beforeAutospacing="0" w:after="0" w:afterAutospacing="0" w:line="460" w:lineRule="exact"/>
              <w:ind w:firstLineChars="200" w:firstLine="480"/>
              <w:jc w:val="both"/>
              <w:outlineLvl w:val="0"/>
              <w:rPr>
                <w:rFonts w:ascii="Times New Roman" w:hAnsi="Times New Roman" w:cs="Times New Roman"/>
              </w:rPr>
            </w:pPr>
            <w:r w:rsidRPr="009521EB">
              <w:rPr>
                <w:rFonts w:ascii="Times New Roman" w:hAnsi="Times New Roman" w:cs="Times New Roman" w:hint="eastAsia"/>
              </w:rPr>
              <w:t>此外，</w:t>
            </w:r>
            <w:r w:rsidRPr="009521EB">
              <w:rPr>
                <w:rFonts w:ascii="Times New Roman" w:hAnsi="Times New Roman" w:cs="Times New Roman"/>
              </w:rPr>
              <w:t>本项目建设能够满足《新乡市生态环境局关于印发新乡市</w:t>
            </w:r>
            <w:r w:rsidRPr="009521EB">
              <w:rPr>
                <w:rFonts w:ascii="Times New Roman" w:hAnsi="Times New Roman" w:cs="Times New Roman"/>
              </w:rPr>
              <w:t>2019</w:t>
            </w:r>
            <w:r w:rsidRPr="009521EB">
              <w:rPr>
                <w:rFonts w:ascii="Times New Roman" w:hAnsi="Times New Roman" w:cs="Times New Roman"/>
              </w:rPr>
              <w:t>年工业企业无组织排放治理方案的通知》、《挥发性有机物无组织排放控制标准》（</w:t>
            </w:r>
            <w:r w:rsidRPr="009521EB">
              <w:rPr>
                <w:rFonts w:ascii="Times New Roman" w:hAnsi="Times New Roman" w:cs="Times New Roman"/>
              </w:rPr>
              <w:t>GB37822-2019</w:t>
            </w:r>
            <w:r w:rsidRPr="009521EB">
              <w:rPr>
                <w:rFonts w:ascii="Times New Roman" w:hAnsi="Times New Roman" w:cs="Times New Roman"/>
              </w:rPr>
              <w:t>）、《</w:t>
            </w:r>
            <w:r w:rsidRPr="009521EB">
              <w:rPr>
                <w:rFonts w:ascii="Times New Roman" w:hAnsi="Times New Roman" w:cs="Times New Roman"/>
              </w:rPr>
              <w:t>2020</w:t>
            </w:r>
            <w:r w:rsidRPr="009521EB">
              <w:rPr>
                <w:rFonts w:ascii="Times New Roman" w:hAnsi="Times New Roman" w:cs="Times New Roman"/>
              </w:rPr>
              <w:t>年挥发性有机物治理攻坚方案的通知》（环大气〔</w:t>
            </w:r>
            <w:r w:rsidRPr="009521EB">
              <w:rPr>
                <w:rFonts w:ascii="Times New Roman" w:hAnsi="Times New Roman" w:cs="Times New Roman"/>
              </w:rPr>
              <w:t>2020</w:t>
            </w:r>
            <w:r w:rsidRPr="009521EB">
              <w:rPr>
                <w:rFonts w:ascii="Times New Roman" w:hAnsi="Times New Roman" w:cs="Times New Roman"/>
              </w:rPr>
              <w:t>〕</w:t>
            </w:r>
            <w:r w:rsidRPr="009521EB">
              <w:rPr>
                <w:rFonts w:ascii="Times New Roman" w:hAnsi="Times New Roman" w:cs="Times New Roman"/>
              </w:rPr>
              <w:t>33</w:t>
            </w:r>
            <w:r w:rsidRPr="009521EB">
              <w:rPr>
                <w:rFonts w:ascii="Times New Roman" w:hAnsi="Times New Roman" w:cs="Times New Roman"/>
              </w:rPr>
              <w:t>号）等政策文件的相关要求。</w:t>
            </w:r>
          </w:p>
          <w:p w:rsidR="0032022D" w:rsidRPr="009521EB" w:rsidRDefault="0032022D" w:rsidP="006F7081">
            <w:pPr>
              <w:pStyle w:val="af3"/>
              <w:spacing w:before="0" w:beforeAutospacing="0" w:after="0" w:afterAutospacing="0" w:line="460" w:lineRule="exact"/>
              <w:ind w:firstLineChars="200" w:firstLine="482"/>
              <w:jc w:val="both"/>
              <w:outlineLvl w:val="0"/>
              <w:rPr>
                <w:rFonts w:ascii="Times New Roman" w:hAnsi="Times New Roman" w:cs="Times New Roman"/>
                <w:b/>
                <w:bCs/>
              </w:rPr>
            </w:pPr>
          </w:p>
        </w:tc>
      </w:tr>
    </w:tbl>
    <w:p w:rsidR="0032022D" w:rsidRPr="009521EB" w:rsidRDefault="0032022D" w:rsidP="0032022D">
      <w:pPr>
        <w:pStyle w:val="af3"/>
        <w:outlineLvl w:val="0"/>
        <w:rPr>
          <w:rFonts w:ascii="Times New Roman" w:eastAsia="黑体" w:hAnsi="Times New Roman" w:cs="Times New Roman"/>
          <w:snapToGrid w:val="0"/>
          <w:sz w:val="30"/>
          <w:szCs w:val="30"/>
        </w:rPr>
        <w:sectPr w:rsidR="0032022D" w:rsidRPr="009521EB" w:rsidSect="00777217">
          <w:pgSz w:w="16838" w:h="11906" w:orient="landscape" w:code="9"/>
          <w:pgMar w:top="1440" w:right="1800" w:bottom="1440" w:left="1800" w:header="851" w:footer="851" w:gutter="0"/>
          <w:cols w:space="720"/>
          <w:docGrid w:linePitch="326"/>
        </w:sectPr>
      </w:pPr>
    </w:p>
    <w:p w:rsidR="0032022D" w:rsidRPr="009521EB" w:rsidRDefault="0032022D" w:rsidP="0032022D">
      <w:pPr>
        <w:pStyle w:val="af3"/>
        <w:jc w:val="center"/>
        <w:outlineLvl w:val="0"/>
        <w:rPr>
          <w:rFonts w:ascii="Times New Roman" w:eastAsia="黑体" w:hAnsi="Times New Roman" w:cs="Times New Roman"/>
          <w:snapToGrid w:val="0"/>
          <w:sz w:val="30"/>
          <w:szCs w:val="30"/>
        </w:rPr>
      </w:pPr>
      <w:r w:rsidRPr="009521EB">
        <w:rPr>
          <w:rFonts w:ascii="Times New Roman" w:eastAsia="黑体" w:hAnsi="Times New Roman" w:cs="Times New Roman"/>
          <w:snapToGrid w:val="0"/>
          <w:sz w:val="30"/>
          <w:szCs w:val="30"/>
        </w:rPr>
        <w:lastRenderedPageBreak/>
        <w:t>二、建设项目工程分析</w:t>
      </w:r>
    </w:p>
    <w:tbl>
      <w:tblPr>
        <w:tblW w:w="928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657"/>
        <w:gridCol w:w="8627"/>
      </w:tblGrid>
      <w:tr w:rsidR="0032022D" w:rsidRPr="009521EB" w:rsidTr="006F7081">
        <w:trPr>
          <w:jc w:val="center"/>
        </w:trPr>
        <w:tc>
          <w:tcPr>
            <w:tcW w:w="670" w:type="dxa"/>
            <w:tcBorders>
              <w:top w:val="single" w:sz="4" w:space="0" w:color="auto"/>
              <w:left w:val="single" w:sz="4" w:space="0" w:color="auto"/>
              <w:bottom w:val="single" w:sz="4" w:space="0" w:color="auto"/>
              <w:right w:val="single" w:sz="4" w:space="0" w:color="auto"/>
            </w:tcBorders>
            <w:vAlign w:val="center"/>
          </w:tcPr>
          <w:p w:rsidR="0032022D" w:rsidRPr="009521EB" w:rsidRDefault="0032022D" w:rsidP="006F7081">
            <w:pPr>
              <w:pStyle w:val="af3"/>
              <w:adjustRightInd w:val="0"/>
              <w:snapToGrid w:val="0"/>
              <w:spacing w:before="0" w:beforeAutospacing="0" w:after="0" w:afterAutospacing="0"/>
              <w:jc w:val="center"/>
              <w:rPr>
                <w:rFonts w:ascii="Times New Roman" w:hAnsi="Times New Roman" w:cs="Times New Roman"/>
                <w:sz w:val="21"/>
                <w:szCs w:val="21"/>
              </w:rPr>
            </w:pPr>
            <w:r w:rsidRPr="009521EB">
              <w:rPr>
                <w:rFonts w:ascii="Times New Roman" w:hAnsi="Times New Roman" w:cs="Times New Roman"/>
                <w:sz w:val="21"/>
                <w:szCs w:val="21"/>
              </w:rPr>
              <w:t>建设内容</w:t>
            </w:r>
          </w:p>
        </w:tc>
        <w:tc>
          <w:tcPr>
            <w:tcW w:w="8614" w:type="dxa"/>
            <w:tcBorders>
              <w:top w:val="single" w:sz="4" w:space="0" w:color="auto"/>
              <w:left w:val="single" w:sz="4" w:space="0" w:color="auto"/>
              <w:bottom w:val="single" w:sz="4" w:space="0" w:color="auto"/>
              <w:right w:val="single" w:sz="4" w:space="0" w:color="auto"/>
            </w:tcBorders>
          </w:tcPr>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1</w:t>
            </w:r>
            <w:r w:rsidRPr="009521EB">
              <w:rPr>
                <w:rFonts w:ascii="Times New Roman" w:hAnsi="Times New Roman" w:cs="Times New Roman"/>
                <w:b/>
              </w:rPr>
              <w:t>、项目概况</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rPr>
              <w:t>本项目选址位于</w:t>
            </w:r>
            <w:r w:rsidRPr="009521EB">
              <w:rPr>
                <w:rFonts w:ascii="Times New Roman" w:hAnsi="Times New Roman" w:cs="Times New Roman" w:hint="eastAsia"/>
              </w:rPr>
              <w:t>河南省新乡市新乡经济开发区</w:t>
            </w:r>
            <w:proofErr w:type="gramStart"/>
            <w:r w:rsidRPr="009521EB">
              <w:rPr>
                <w:rFonts w:ascii="Times New Roman" w:hAnsi="Times New Roman" w:cs="Times New Roman" w:hint="eastAsia"/>
              </w:rPr>
              <w:t>经纺路</w:t>
            </w:r>
            <w:r w:rsidRPr="009521EB">
              <w:rPr>
                <w:rFonts w:ascii="Times New Roman" w:hAnsi="Times New Roman" w:cs="Times New Roman" w:hint="eastAsia"/>
              </w:rPr>
              <w:t>8</w:t>
            </w:r>
            <w:r w:rsidRPr="009521EB">
              <w:rPr>
                <w:rFonts w:ascii="Times New Roman" w:hAnsi="Times New Roman" w:cs="Times New Roman" w:hint="eastAsia"/>
              </w:rPr>
              <w:t>号</w:t>
            </w:r>
            <w:proofErr w:type="gramEnd"/>
            <w:r w:rsidRPr="009521EB">
              <w:rPr>
                <w:rFonts w:ascii="Times New Roman" w:hAnsi="Times New Roman" w:cs="Times New Roman"/>
              </w:rPr>
              <w:t>，</w:t>
            </w:r>
            <w:r w:rsidRPr="009521EB">
              <w:rPr>
                <w:rFonts w:ascii="Times New Roman" w:hAnsi="Times New Roman" w:cs="Times New Roman" w:hint="eastAsia"/>
              </w:rPr>
              <w:t>在现有工程厂房内</w:t>
            </w:r>
            <w:r w:rsidRPr="009521EB">
              <w:rPr>
                <w:rFonts w:ascii="Times New Roman" w:hAnsi="Times New Roman" w:cs="Times New Roman"/>
              </w:rPr>
              <w:t>进行生产。项目的基本情况见下表。</w:t>
            </w:r>
          </w:p>
          <w:p w:rsidR="0032022D" w:rsidRPr="009521EB" w:rsidRDefault="0032022D" w:rsidP="006F7081">
            <w:pPr>
              <w:spacing w:line="460" w:lineRule="exact"/>
              <w:ind w:firstLineChars="200" w:firstLine="480"/>
              <w:rPr>
                <w:rFonts w:ascii="Times New Roman" w:eastAsia="黑体" w:hAnsi="Times New Roman" w:cs="Times New Roman"/>
                <w:lang w:val="pt-BR"/>
              </w:rPr>
            </w:pPr>
            <w:r w:rsidRPr="009521EB">
              <w:rPr>
                <w:rFonts w:ascii="Times New Roman" w:eastAsia="黑体" w:hAnsi="Times New Roman" w:cs="Times New Roman"/>
                <w:lang w:val="pt-BR"/>
              </w:rPr>
              <w:t>表</w:t>
            </w:r>
            <w:r w:rsidRPr="009521EB">
              <w:rPr>
                <w:rFonts w:ascii="Times New Roman" w:eastAsia="黑体" w:hAnsi="Times New Roman" w:cs="Times New Roman"/>
              </w:rPr>
              <w:t xml:space="preserve">9                    </w:t>
            </w:r>
            <w:r w:rsidRPr="009521EB">
              <w:rPr>
                <w:rFonts w:ascii="Times New Roman" w:eastAsia="黑体" w:hAnsi="Times New Roman" w:cs="Times New Roman"/>
                <w:lang w:val="pt-BR"/>
              </w:rPr>
              <w:t>项目概况一览表</w:t>
            </w:r>
          </w:p>
          <w:tbl>
            <w:tblPr>
              <w:tblW w:w="5000" w:type="pct"/>
              <w:jc w:val="center"/>
              <w:tblBorders>
                <w:top w:val="single" w:sz="4" w:space="0" w:color="auto"/>
                <w:bottom w:val="single" w:sz="4" w:space="0" w:color="auto"/>
                <w:insideH w:val="single" w:sz="4" w:space="0" w:color="auto"/>
                <w:insideV w:val="single" w:sz="4" w:space="0" w:color="auto"/>
              </w:tblBorders>
              <w:tblLook w:val="0000"/>
            </w:tblPr>
            <w:tblGrid>
              <w:gridCol w:w="813"/>
              <w:gridCol w:w="1877"/>
              <w:gridCol w:w="5721"/>
            </w:tblGrid>
            <w:tr w:rsidR="0032022D" w:rsidRPr="009521EB" w:rsidTr="006F7081">
              <w:trPr>
                <w:trHeight w:val="397"/>
                <w:jc w:val="center"/>
              </w:trPr>
              <w:tc>
                <w:tcPr>
                  <w:tcW w:w="797" w:type="dxa"/>
                  <w:tcBorders>
                    <w:top w:val="single" w:sz="8" w:space="0" w:color="auto"/>
                  </w:tcBorders>
                  <w:vAlign w:val="center"/>
                </w:tcPr>
                <w:p w:rsidR="0032022D" w:rsidRPr="009521EB" w:rsidRDefault="0032022D" w:rsidP="006F7081">
                  <w:pPr>
                    <w:jc w:val="center"/>
                    <w:rPr>
                      <w:rFonts w:ascii="Times New Roman" w:hAnsi="Times New Roman" w:cs="Times New Roman"/>
                      <w:b/>
                      <w:sz w:val="21"/>
                      <w:szCs w:val="18"/>
                      <w:lang w:val="pt-BR"/>
                    </w:rPr>
                  </w:pPr>
                  <w:r w:rsidRPr="009521EB">
                    <w:rPr>
                      <w:rFonts w:ascii="Times New Roman" w:hAnsi="Times New Roman" w:cs="Times New Roman"/>
                      <w:b/>
                      <w:sz w:val="21"/>
                      <w:szCs w:val="18"/>
                      <w:lang w:val="pt-BR"/>
                    </w:rPr>
                    <w:t>序号</w:t>
                  </w:r>
                </w:p>
              </w:tc>
              <w:tc>
                <w:tcPr>
                  <w:tcW w:w="1840" w:type="dxa"/>
                  <w:tcBorders>
                    <w:top w:val="single" w:sz="8" w:space="0" w:color="auto"/>
                  </w:tcBorders>
                  <w:vAlign w:val="center"/>
                </w:tcPr>
                <w:p w:rsidR="0032022D" w:rsidRPr="009521EB" w:rsidRDefault="0032022D" w:rsidP="006F7081">
                  <w:pPr>
                    <w:jc w:val="center"/>
                    <w:rPr>
                      <w:rFonts w:ascii="Times New Roman" w:hAnsi="Times New Roman" w:cs="Times New Roman"/>
                      <w:b/>
                      <w:sz w:val="21"/>
                      <w:szCs w:val="18"/>
                      <w:lang w:val="pt-BR"/>
                    </w:rPr>
                  </w:pPr>
                  <w:r w:rsidRPr="009521EB">
                    <w:rPr>
                      <w:rFonts w:ascii="Times New Roman" w:hAnsi="Times New Roman" w:cs="Times New Roman"/>
                      <w:b/>
                      <w:sz w:val="21"/>
                      <w:szCs w:val="18"/>
                      <w:lang w:val="pt-BR"/>
                    </w:rPr>
                    <w:t>项目</w:t>
                  </w:r>
                </w:p>
              </w:tc>
              <w:tc>
                <w:tcPr>
                  <w:tcW w:w="5608" w:type="dxa"/>
                  <w:tcBorders>
                    <w:top w:val="single" w:sz="8" w:space="0" w:color="auto"/>
                  </w:tcBorders>
                  <w:vAlign w:val="center"/>
                </w:tcPr>
                <w:p w:rsidR="0032022D" w:rsidRPr="009521EB" w:rsidRDefault="0032022D" w:rsidP="006F7081">
                  <w:pPr>
                    <w:jc w:val="center"/>
                    <w:rPr>
                      <w:rFonts w:ascii="Times New Roman" w:hAnsi="Times New Roman" w:cs="Times New Roman"/>
                      <w:b/>
                      <w:sz w:val="21"/>
                      <w:szCs w:val="18"/>
                      <w:lang w:val="pt-BR"/>
                    </w:rPr>
                  </w:pPr>
                  <w:r w:rsidRPr="009521EB">
                    <w:rPr>
                      <w:rFonts w:ascii="Times New Roman" w:hAnsi="Times New Roman" w:cs="Times New Roman"/>
                      <w:b/>
                      <w:sz w:val="21"/>
                      <w:szCs w:val="18"/>
                      <w:lang w:val="pt-BR"/>
                    </w:rPr>
                    <w:t>内容</w:t>
                  </w:r>
                </w:p>
              </w:tc>
            </w:tr>
            <w:tr w:rsidR="0032022D" w:rsidRPr="009521EB" w:rsidTr="006F7081">
              <w:trPr>
                <w:trHeight w:val="397"/>
                <w:jc w:val="center"/>
              </w:trPr>
              <w:tc>
                <w:tcPr>
                  <w:tcW w:w="797"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1</w:t>
                  </w:r>
                </w:p>
              </w:tc>
              <w:tc>
                <w:tcPr>
                  <w:tcW w:w="1840"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项目名称</w:t>
                  </w:r>
                </w:p>
              </w:tc>
              <w:tc>
                <w:tcPr>
                  <w:tcW w:w="5608"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hint="eastAsia"/>
                      <w:sz w:val="21"/>
                      <w:szCs w:val="18"/>
                    </w:rPr>
                    <w:t>新乡市兴豫塑料制品有限公司塑料包装耗材技改项目</w:t>
                  </w:r>
                </w:p>
              </w:tc>
            </w:tr>
            <w:tr w:rsidR="0032022D" w:rsidRPr="009521EB" w:rsidTr="006F7081">
              <w:trPr>
                <w:trHeight w:val="397"/>
                <w:jc w:val="center"/>
              </w:trPr>
              <w:tc>
                <w:tcPr>
                  <w:tcW w:w="797"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2</w:t>
                  </w:r>
                </w:p>
              </w:tc>
              <w:tc>
                <w:tcPr>
                  <w:tcW w:w="1840"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建设单位</w:t>
                  </w:r>
                </w:p>
              </w:tc>
              <w:tc>
                <w:tcPr>
                  <w:tcW w:w="5608"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hint="eastAsia"/>
                      <w:sz w:val="21"/>
                      <w:szCs w:val="18"/>
                    </w:rPr>
                    <w:t>新乡市兴豫塑料制品有限公司</w:t>
                  </w:r>
                </w:p>
              </w:tc>
            </w:tr>
            <w:tr w:rsidR="0032022D" w:rsidRPr="009521EB" w:rsidTr="006F7081">
              <w:trPr>
                <w:trHeight w:val="397"/>
                <w:jc w:val="center"/>
              </w:trPr>
              <w:tc>
                <w:tcPr>
                  <w:tcW w:w="797"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3</w:t>
                  </w:r>
                </w:p>
              </w:tc>
              <w:tc>
                <w:tcPr>
                  <w:tcW w:w="1840"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产品方案</w:t>
                  </w:r>
                </w:p>
              </w:tc>
              <w:tc>
                <w:tcPr>
                  <w:tcW w:w="5608"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hint="eastAsia"/>
                      <w:bCs/>
                      <w:sz w:val="21"/>
                      <w:szCs w:val="21"/>
                    </w:rPr>
                    <w:t>P</w:t>
                  </w:r>
                  <w:r w:rsidRPr="009521EB">
                    <w:rPr>
                      <w:rFonts w:ascii="Times New Roman" w:hAnsi="Times New Roman" w:cs="Times New Roman"/>
                      <w:bCs/>
                      <w:sz w:val="21"/>
                      <w:szCs w:val="21"/>
                    </w:rPr>
                    <w:t>E</w:t>
                  </w:r>
                  <w:r w:rsidRPr="009521EB">
                    <w:rPr>
                      <w:rFonts w:ascii="Times New Roman" w:hAnsi="Times New Roman" w:cs="Times New Roman" w:hint="eastAsia"/>
                      <w:bCs/>
                      <w:sz w:val="21"/>
                      <w:szCs w:val="21"/>
                    </w:rPr>
                    <w:t>塑料颗粒</w:t>
                  </w:r>
                  <w:r w:rsidRPr="009521EB">
                    <w:rPr>
                      <w:rFonts w:ascii="Times New Roman" w:hAnsi="Times New Roman" w:cs="Times New Roman" w:hint="eastAsia"/>
                      <w:bCs/>
                      <w:sz w:val="21"/>
                      <w:szCs w:val="21"/>
                    </w:rPr>
                    <w:t>3</w:t>
                  </w:r>
                  <w:r w:rsidRPr="009521EB">
                    <w:rPr>
                      <w:rFonts w:ascii="Times New Roman" w:hAnsi="Times New Roman" w:cs="Times New Roman"/>
                      <w:bCs/>
                      <w:sz w:val="21"/>
                      <w:szCs w:val="21"/>
                    </w:rPr>
                    <w:t>0</w:t>
                  </w:r>
                  <w:r w:rsidRPr="009521EB">
                    <w:rPr>
                      <w:rFonts w:ascii="Times New Roman" w:hAnsi="Times New Roman" w:cs="Times New Roman" w:hint="eastAsia"/>
                      <w:sz w:val="21"/>
                      <w:szCs w:val="18"/>
                    </w:rPr>
                    <w:t>吨</w:t>
                  </w:r>
                  <w:r w:rsidRPr="009521EB">
                    <w:rPr>
                      <w:rFonts w:ascii="Times New Roman" w:hAnsi="Times New Roman" w:cs="Times New Roman" w:hint="eastAsia"/>
                      <w:sz w:val="21"/>
                      <w:szCs w:val="18"/>
                    </w:rPr>
                    <w:t>/</w:t>
                  </w:r>
                  <w:r w:rsidRPr="009521EB">
                    <w:rPr>
                      <w:rFonts w:ascii="Times New Roman" w:hAnsi="Times New Roman" w:cs="Times New Roman" w:hint="eastAsia"/>
                      <w:sz w:val="21"/>
                      <w:szCs w:val="18"/>
                    </w:rPr>
                    <w:t>年</w:t>
                  </w:r>
                </w:p>
              </w:tc>
            </w:tr>
            <w:tr w:rsidR="0032022D" w:rsidRPr="009521EB" w:rsidTr="006F7081">
              <w:trPr>
                <w:trHeight w:val="397"/>
                <w:jc w:val="center"/>
              </w:trPr>
              <w:tc>
                <w:tcPr>
                  <w:tcW w:w="797"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4</w:t>
                  </w:r>
                </w:p>
              </w:tc>
              <w:tc>
                <w:tcPr>
                  <w:tcW w:w="1840"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项目地址</w:t>
                  </w:r>
                </w:p>
              </w:tc>
              <w:tc>
                <w:tcPr>
                  <w:tcW w:w="5608"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hint="eastAsia"/>
                      <w:sz w:val="21"/>
                      <w:szCs w:val="18"/>
                    </w:rPr>
                    <w:t>河南省新乡市新乡经济开发区</w:t>
                  </w:r>
                  <w:proofErr w:type="gramStart"/>
                  <w:r w:rsidRPr="009521EB">
                    <w:rPr>
                      <w:rFonts w:ascii="Times New Roman" w:hAnsi="Times New Roman" w:cs="Times New Roman" w:hint="eastAsia"/>
                      <w:sz w:val="21"/>
                      <w:szCs w:val="18"/>
                    </w:rPr>
                    <w:t>经纺路</w:t>
                  </w:r>
                  <w:r w:rsidRPr="009521EB">
                    <w:rPr>
                      <w:rFonts w:ascii="Times New Roman" w:hAnsi="Times New Roman" w:cs="Times New Roman" w:hint="eastAsia"/>
                      <w:sz w:val="21"/>
                      <w:szCs w:val="18"/>
                    </w:rPr>
                    <w:t>8</w:t>
                  </w:r>
                  <w:r w:rsidRPr="009521EB">
                    <w:rPr>
                      <w:rFonts w:ascii="Times New Roman" w:hAnsi="Times New Roman" w:cs="Times New Roman" w:hint="eastAsia"/>
                      <w:sz w:val="21"/>
                      <w:szCs w:val="18"/>
                    </w:rPr>
                    <w:t>号</w:t>
                  </w:r>
                  <w:proofErr w:type="gramEnd"/>
                </w:p>
              </w:tc>
            </w:tr>
            <w:tr w:rsidR="0032022D" w:rsidRPr="009521EB" w:rsidTr="006F7081">
              <w:trPr>
                <w:trHeight w:val="397"/>
                <w:jc w:val="center"/>
              </w:trPr>
              <w:tc>
                <w:tcPr>
                  <w:tcW w:w="797"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5</w:t>
                  </w:r>
                </w:p>
              </w:tc>
              <w:tc>
                <w:tcPr>
                  <w:tcW w:w="1840"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占地面积</w:t>
                  </w:r>
                </w:p>
              </w:tc>
              <w:tc>
                <w:tcPr>
                  <w:tcW w:w="5608"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0</w:t>
                  </w:r>
                  <w:r w:rsidRPr="009521EB">
                    <w:rPr>
                      <w:rFonts w:ascii="Times New Roman" w:hAnsi="Times New Roman" w:cs="Times New Roman" w:hint="eastAsia"/>
                      <w:sz w:val="21"/>
                      <w:szCs w:val="18"/>
                    </w:rPr>
                    <w:t>（</w:t>
                  </w:r>
                  <w:proofErr w:type="gramStart"/>
                  <w:r w:rsidRPr="009521EB">
                    <w:rPr>
                      <w:rFonts w:ascii="Times New Roman" w:hAnsi="Times New Roman" w:cs="Times New Roman" w:hint="eastAsia"/>
                      <w:sz w:val="21"/>
                      <w:szCs w:val="18"/>
                    </w:rPr>
                    <w:t>不</w:t>
                  </w:r>
                  <w:proofErr w:type="gramEnd"/>
                  <w:r w:rsidRPr="009521EB">
                    <w:rPr>
                      <w:rFonts w:ascii="Times New Roman" w:hAnsi="Times New Roman" w:cs="Times New Roman" w:hint="eastAsia"/>
                      <w:sz w:val="21"/>
                      <w:szCs w:val="18"/>
                    </w:rPr>
                    <w:t>新增用地）</w:t>
                  </w:r>
                </w:p>
              </w:tc>
            </w:tr>
            <w:tr w:rsidR="0032022D" w:rsidRPr="009521EB" w:rsidTr="006F7081">
              <w:trPr>
                <w:trHeight w:val="397"/>
                <w:jc w:val="center"/>
              </w:trPr>
              <w:tc>
                <w:tcPr>
                  <w:tcW w:w="797"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6</w:t>
                  </w:r>
                </w:p>
              </w:tc>
              <w:tc>
                <w:tcPr>
                  <w:tcW w:w="1840"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总投资（万元）</w:t>
                  </w:r>
                </w:p>
              </w:tc>
              <w:tc>
                <w:tcPr>
                  <w:tcW w:w="5608"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10</w:t>
                  </w:r>
                </w:p>
              </w:tc>
            </w:tr>
            <w:tr w:rsidR="0032022D" w:rsidRPr="009521EB" w:rsidTr="006F7081">
              <w:trPr>
                <w:trHeight w:val="397"/>
                <w:jc w:val="center"/>
              </w:trPr>
              <w:tc>
                <w:tcPr>
                  <w:tcW w:w="797"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7</w:t>
                  </w:r>
                </w:p>
              </w:tc>
              <w:tc>
                <w:tcPr>
                  <w:tcW w:w="1840"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生产工艺</w:t>
                  </w:r>
                </w:p>
              </w:tc>
              <w:tc>
                <w:tcPr>
                  <w:tcW w:w="5608"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原料</w:t>
                  </w:r>
                  <w:r w:rsidRPr="009521EB">
                    <w:rPr>
                      <w:rFonts w:ascii="Times New Roman" w:hAnsi="Times New Roman" w:cs="Times New Roman" w:hint="eastAsia"/>
                      <w:sz w:val="21"/>
                      <w:szCs w:val="18"/>
                    </w:rPr>
                    <w:t>上料</w:t>
                  </w:r>
                  <w:r w:rsidRPr="009521EB">
                    <w:rPr>
                      <w:rFonts w:ascii="Times New Roman" w:hAnsi="Times New Roman" w:cs="Times New Roman"/>
                      <w:sz w:val="21"/>
                      <w:szCs w:val="18"/>
                    </w:rPr>
                    <w:t>—</w:t>
                  </w:r>
                  <w:r w:rsidRPr="009521EB">
                    <w:rPr>
                      <w:rFonts w:ascii="Times New Roman" w:hAnsi="Times New Roman" w:cs="Times New Roman" w:hint="eastAsia"/>
                      <w:sz w:val="21"/>
                      <w:szCs w:val="18"/>
                    </w:rPr>
                    <w:t>破碎造粒</w:t>
                  </w:r>
                  <w:r w:rsidRPr="009521EB">
                    <w:rPr>
                      <w:rFonts w:ascii="Times New Roman" w:hAnsi="Times New Roman" w:cs="Times New Roman"/>
                      <w:sz w:val="21"/>
                      <w:szCs w:val="18"/>
                    </w:rPr>
                    <w:t>—</w:t>
                  </w:r>
                  <w:r w:rsidRPr="009521EB">
                    <w:rPr>
                      <w:rFonts w:ascii="Times New Roman" w:hAnsi="Times New Roman" w:cs="Times New Roman"/>
                      <w:sz w:val="21"/>
                      <w:szCs w:val="18"/>
                    </w:rPr>
                    <w:t>成品</w:t>
                  </w:r>
                </w:p>
              </w:tc>
            </w:tr>
            <w:tr w:rsidR="0032022D" w:rsidRPr="009521EB" w:rsidTr="006F7081">
              <w:trPr>
                <w:trHeight w:val="397"/>
                <w:jc w:val="center"/>
              </w:trPr>
              <w:tc>
                <w:tcPr>
                  <w:tcW w:w="797" w:type="dxa"/>
                  <w:tcBorders>
                    <w:bottom w:val="single" w:sz="8" w:space="0" w:color="auto"/>
                  </w:tcBorders>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8</w:t>
                  </w:r>
                </w:p>
              </w:tc>
              <w:tc>
                <w:tcPr>
                  <w:tcW w:w="1840" w:type="dxa"/>
                  <w:tcBorders>
                    <w:bottom w:val="single" w:sz="8" w:space="0" w:color="auto"/>
                  </w:tcBorders>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定员与工作制度</w:t>
                  </w:r>
                </w:p>
              </w:tc>
              <w:tc>
                <w:tcPr>
                  <w:tcW w:w="5608" w:type="dxa"/>
                  <w:tcBorders>
                    <w:bottom w:val="single" w:sz="8" w:space="0" w:color="auto"/>
                  </w:tcBorders>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本项目</w:t>
                  </w:r>
                  <w:r w:rsidRPr="009521EB">
                    <w:rPr>
                      <w:rFonts w:ascii="Times New Roman" w:hAnsi="Times New Roman" w:cs="Times New Roman" w:hint="eastAsia"/>
                      <w:sz w:val="21"/>
                      <w:szCs w:val="18"/>
                    </w:rPr>
                    <w:t>劳动定员</w:t>
                  </w:r>
                  <w:r w:rsidRPr="009521EB">
                    <w:rPr>
                      <w:rFonts w:ascii="Times New Roman" w:hAnsi="Times New Roman" w:cs="Times New Roman" w:hint="eastAsia"/>
                      <w:sz w:val="21"/>
                      <w:szCs w:val="18"/>
                    </w:rPr>
                    <w:t>2</w:t>
                  </w:r>
                  <w:r w:rsidRPr="009521EB">
                    <w:rPr>
                      <w:rFonts w:ascii="Times New Roman" w:hAnsi="Times New Roman" w:cs="Times New Roman" w:hint="eastAsia"/>
                      <w:sz w:val="21"/>
                      <w:szCs w:val="18"/>
                    </w:rPr>
                    <w:t>人，全部由现有工程调剂，</w:t>
                  </w:r>
                  <w:proofErr w:type="gramStart"/>
                  <w:r w:rsidRPr="009521EB">
                    <w:rPr>
                      <w:rFonts w:ascii="Times New Roman" w:hAnsi="Times New Roman" w:cs="Times New Roman" w:hint="eastAsia"/>
                      <w:sz w:val="21"/>
                      <w:szCs w:val="18"/>
                    </w:rPr>
                    <w:t>不</w:t>
                  </w:r>
                  <w:proofErr w:type="gramEnd"/>
                  <w:r w:rsidRPr="009521EB">
                    <w:rPr>
                      <w:rFonts w:ascii="Times New Roman" w:hAnsi="Times New Roman" w:cs="Times New Roman" w:hint="eastAsia"/>
                      <w:sz w:val="21"/>
                      <w:szCs w:val="18"/>
                    </w:rPr>
                    <w:t>新增劳动定员，</w:t>
                  </w:r>
                  <w:r w:rsidRPr="009521EB">
                    <w:rPr>
                      <w:rFonts w:ascii="Times New Roman" w:hAnsi="Times New Roman" w:cs="Times New Roman" w:hint="eastAsia"/>
                      <w:bCs/>
                      <w:sz w:val="21"/>
                      <w:szCs w:val="18"/>
                    </w:rPr>
                    <w:t>单班制，每班工作</w:t>
                  </w:r>
                  <w:r w:rsidRPr="009521EB">
                    <w:rPr>
                      <w:rFonts w:ascii="Times New Roman" w:hAnsi="Times New Roman" w:cs="Times New Roman" w:hint="eastAsia"/>
                      <w:bCs/>
                      <w:sz w:val="21"/>
                      <w:szCs w:val="18"/>
                    </w:rPr>
                    <w:t>5</w:t>
                  </w:r>
                  <w:r w:rsidRPr="009521EB">
                    <w:rPr>
                      <w:rFonts w:ascii="Times New Roman" w:hAnsi="Times New Roman" w:cs="Times New Roman"/>
                      <w:bCs/>
                      <w:sz w:val="21"/>
                      <w:szCs w:val="18"/>
                    </w:rPr>
                    <w:t>h</w:t>
                  </w:r>
                  <w:r w:rsidRPr="009521EB">
                    <w:rPr>
                      <w:rFonts w:ascii="Times New Roman" w:hAnsi="Times New Roman" w:cs="Times New Roman" w:hint="eastAsia"/>
                      <w:bCs/>
                      <w:sz w:val="21"/>
                      <w:szCs w:val="18"/>
                    </w:rPr>
                    <w:t>，年工作</w:t>
                  </w:r>
                  <w:r w:rsidRPr="009521EB">
                    <w:rPr>
                      <w:rFonts w:ascii="Times New Roman" w:hAnsi="Times New Roman" w:cs="Times New Roman" w:hint="eastAsia"/>
                      <w:bCs/>
                      <w:sz w:val="21"/>
                      <w:szCs w:val="18"/>
                    </w:rPr>
                    <w:t>1</w:t>
                  </w:r>
                  <w:r w:rsidRPr="009521EB">
                    <w:rPr>
                      <w:rFonts w:ascii="Times New Roman" w:hAnsi="Times New Roman" w:cs="Times New Roman"/>
                      <w:bCs/>
                      <w:sz w:val="21"/>
                      <w:szCs w:val="18"/>
                    </w:rPr>
                    <w:t>20</w:t>
                  </w:r>
                  <w:r w:rsidRPr="009521EB">
                    <w:rPr>
                      <w:rFonts w:ascii="Times New Roman" w:hAnsi="Times New Roman" w:cs="Times New Roman" w:hint="eastAsia"/>
                      <w:bCs/>
                      <w:sz w:val="21"/>
                      <w:szCs w:val="18"/>
                    </w:rPr>
                    <w:t>天</w:t>
                  </w:r>
                  <w:r w:rsidRPr="009521EB">
                    <w:rPr>
                      <w:rFonts w:ascii="Times New Roman" w:hAnsi="Times New Roman" w:cs="Times New Roman" w:hint="eastAsia"/>
                      <w:sz w:val="21"/>
                      <w:szCs w:val="18"/>
                    </w:rPr>
                    <w:t>（现有工程劳动定员</w:t>
                  </w:r>
                  <w:r w:rsidRPr="009521EB">
                    <w:rPr>
                      <w:rFonts w:ascii="Times New Roman" w:hAnsi="Times New Roman" w:cs="Times New Roman" w:hint="eastAsia"/>
                      <w:sz w:val="21"/>
                      <w:szCs w:val="18"/>
                    </w:rPr>
                    <w:t>2</w:t>
                  </w:r>
                  <w:r w:rsidRPr="009521EB">
                    <w:rPr>
                      <w:rFonts w:ascii="Times New Roman" w:hAnsi="Times New Roman" w:cs="Times New Roman"/>
                      <w:sz w:val="21"/>
                      <w:szCs w:val="18"/>
                    </w:rPr>
                    <w:t>0</w:t>
                  </w:r>
                  <w:r w:rsidRPr="009521EB">
                    <w:rPr>
                      <w:rFonts w:ascii="Times New Roman" w:hAnsi="Times New Roman" w:cs="Times New Roman" w:hint="eastAsia"/>
                      <w:sz w:val="21"/>
                      <w:szCs w:val="18"/>
                    </w:rPr>
                    <w:t>人，两班制，每班工作</w:t>
                  </w:r>
                  <w:r w:rsidRPr="009521EB">
                    <w:rPr>
                      <w:rFonts w:ascii="Times New Roman" w:hAnsi="Times New Roman" w:cs="Times New Roman" w:hint="eastAsia"/>
                      <w:sz w:val="21"/>
                      <w:szCs w:val="18"/>
                    </w:rPr>
                    <w:t>12h</w:t>
                  </w:r>
                  <w:r w:rsidRPr="009521EB">
                    <w:rPr>
                      <w:rFonts w:ascii="Times New Roman" w:hAnsi="Times New Roman" w:cs="Times New Roman" w:hint="eastAsia"/>
                      <w:sz w:val="21"/>
                      <w:szCs w:val="18"/>
                    </w:rPr>
                    <w:t>，</w:t>
                  </w:r>
                  <w:r w:rsidRPr="009521EB">
                    <w:rPr>
                      <w:rFonts w:ascii="Times New Roman" w:hAnsi="Times New Roman" w:cs="Times New Roman"/>
                      <w:sz w:val="21"/>
                      <w:szCs w:val="18"/>
                    </w:rPr>
                    <w:t>年工作</w:t>
                  </w:r>
                  <w:r w:rsidRPr="009521EB">
                    <w:rPr>
                      <w:rFonts w:ascii="Times New Roman" w:hAnsi="Times New Roman" w:cs="Times New Roman"/>
                      <w:sz w:val="21"/>
                      <w:szCs w:val="18"/>
                    </w:rPr>
                    <w:t>300</w:t>
                  </w:r>
                  <w:r w:rsidRPr="009521EB">
                    <w:rPr>
                      <w:rFonts w:ascii="Times New Roman" w:hAnsi="Times New Roman" w:cs="Times New Roman"/>
                      <w:sz w:val="21"/>
                      <w:szCs w:val="18"/>
                    </w:rPr>
                    <w:t>天</w:t>
                  </w:r>
                  <w:r w:rsidRPr="009521EB">
                    <w:rPr>
                      <w:rFonts w:ascii="Times New Roman" w:hAnsi="Times New Roman" w:cs="Times New Roman" w:hint="eastAsia"/>
                      <w:sz w:val="21"/>
                      <w:szCs w:val="18"/>
                    </w:rPr>
                    <w:t>。）</w:t>
                  </w:r>
                </w:p>
              </w:tc>
            </w:tr>
          </w:tbl>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rPr>
              <w:t>经现场勘察，本项目</w:t>
            </w:r>
            <w:r w:rsidRPr="009521EB">
              <w:rPr>
                <w:rFonts w:ascii="Times New Roman" w:hAnsi="Times New Roman" w:cs="Times New Roman" w:hint="eastAsia"/>
              </w:rPr>
              <w:t>场地现为空场地</w:t>
            </w:r>
            <w:r w:rsidRPr="009521EB">
              <w:rPr>
                <w:rFonts w:ascii="Times New Roman" w:hAnsi="Times New Roman" w:cs="Times New Roman"/>
              </w:rPr>
              <w:t>，新增设备未到位，不涉及未批先建，现场照片见下图。</w:t>
            </w:r>
          </w:p>
          <w:p w:rsidR="0032022D" w:rsidRPr="009521EB" w:rsidRDefault="0032022D" w:rsidP="006F7081">
            <w:pPr>
              <w:jc w:val="center"/>
              <w:rPr>
                <w:rFonts w:ascii="Times New Roman" w:hAnsi="Times New Roman" w:cs="Times New Roman"/>
                <w:noProof/>
              </w:rPr>
            </w:pPr>
          </w:p>
          <w:p w:rsidR="0032022D" w:rsidRPr="009521EB" w:rsidRDefault="0032022D" w:rsidP="006F7081">
            <w:pPr>
              <w:jc w:val="center"/>
              <w:rPr>
                <w:rFonts w:ascii="Times New Roman" w:hAnsi="Times New Roman" w:cs="Times New Roman"/>
              </w:rPr>
            </w:pPr>
            <w:r w:rsidRPr="009521EB">
              <w:rPr>
                <w:rFonts w:ascii="Times New Roman" w:hAnsi="Times New Roman" w:cs="Times New Roman"/>
                <w:noProof/>
              </w:rPr>
              <w:drawing>
                <wp:inline distT="0" distB="0" distL="0" distR="0">
                  <wp:extent cx="5273790" cy="3337811"/>
                  <wp:effectExtent l="0" t="0" r="3175" b="0"/>
                  <wp:docPr id="2114840487" name="图片 1" descr="窗户外有许多建筑&#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40487" name="图片 1" descr="窗户外有许多建筑&#10;&#10;中度可信度描述已自动生成"/>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40605" b="11928"/>
                          <a:stretch/>
                        </pic:blipFill>
                        <pic:spPr bwMode="auto">
                          <a:xfrm>
                            <a:off x="0" y="0"/>
                            <a:ext cx="5274310" cy="33381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2022D" w:rsidRPr="009521EB" w:rsidRDefault="0032022D" w:rsidP="006F7081">
            <w:pPr>
              <w:spacing w:line="460" w:lineRule="exact"/>
              <w:jc w:val="center"/>
              <w:rPr>
                <w:rFonts w:ascii="Times New Roman" w:eastAsia="黑体" w:hAnsi="Times New Roman" w:cs="Times New Roman"/>
              </w:rPr>
            </w:pPr>
            <w:r w:rsidRPr="009521EB">
              <w:rPr>
                <w:rFonts w:ascii="Times New Roman" w:eastAsia="黑体" w:hAnsi="Times New Roman" w:cs="Times New Roman"/>
              </w:rPr>
              <w:t>图</w:t>
            </w:r>
            <w:r w:rsidRPr="009521EB">
              <w:rPr>
                <w:rFonts w:ascii="Times New Roman" w:eastAsia="黑体" w:hAnsi="Times New Roman" w:cs="Times New Roman"/>
              </w:rPr>
              <w:t xml:space="preserve">2    </w:t>
            </w:r>
            <w:r w:rsidRPr="009521EB">
              <w:rPr>
                <w:rFonts w:ascii="Times New Roman" w:eastAsia="黑体" w:hAnsi="Times New Roman" w:cs="Times New Roman"/>
              </w:rPr>
              <w:t>本项目拟用车间现状图</w:t>
            </w:r>
          </w:p>
          <w:p w:rsidR="0032022D" w:rsidRPr="009521EB" w:rsidRDefault="0032022D" w:rsidP="006F7081">
            <w:pPr>
              <w:spacing w:line="480" w:lineRule="exact"/>
              <w:ind w:firstLineChars="196" w:firstLine="472"/>
              <w:rPr>
                <w:rFonts w:ascii="Times New Roman" w:hAnsi="Times New Roman" w:cs="Times New Roman"/>
                <w:b/>
              </w:rPr>
            </w:pPr>
            <w:r w:rsidRPr="009521EB">
              <w:rPr>
                <w:rFonts w:ascii="Times New Roman" w:hAnsi="Times New Roman" w:cs="Times New Roman"/>
                <w:b/>
              </w:rPr>
              <w:lastRenderedPageBreak/>
              <w:t>2</w:t>
            </w:r>
            <w:r w:rsidRPr="009521EB">
              <w:rPr>
                <w:rFonts w:ascii="Times New Roman" w:hAnsi="Times New Roman" w:cs="Times New Roman"/>
                <w:b/>
              </w:rPr>
              <w:t>、项目组成情况</w:t>
            </w:r>
          </w:p>
          <w:p w:rsidR="0032022D" w:rsidRPr="009521EB" w:rsidRDefault="0032022D" w:rsidP="006F7081">
            <w:pPr>
              <w:adjustRightInd w:val="0"/>
              <w:snapToGrid w:val="0"/>
              <w:spacing w:line="480" w:lineRule="exact"/>
              <w:ind w:firstLineChars="200" w:firstLine="480"/>
              <w:rPr>
                <w:rFonts w:ascii="Times New Roman" w:hAnsi="Times New Roman" w:cs="Times New Roman"/>
              </w:rPr>
            </w:pPr>
            <w:r w:rsidRPr="009521EB">
              <w:rPr>
                <w:rFonts w:ascii="Times New Roman" w:hAnsi="Times New Roman" w:cs="Times New Roman"/>
              </w:rPr>
              <w:t>该项目主要组成及建设情况见下表。</w:t>
            </w:r>
          </w:p>
          <w:p w:rsidR="0032022D" w:rsidRPr="009521EB" w:rsidRDefault="0032022D" w:rsidP="006F7081">
            <w:pPr>
              <w:spacing w:line="460" w:lineRule="exact"/>
              <w:ind w:firstLineChars="200" w:firstLine="480"/>
              <w:rPr>
                <w:rFonts w:ascii="Times New Roman" w:eastAsia="黑体" w:hAnsi="Times New Roman" w:cs="Times New Roman"/>
                <w:lang w:val="pt-BR"/>
              </w:rPr>
            </w:pPr>
            <w:r w:rsidRPr="009521EB">
              <w:rPr>
                <w:rFonts w:ascii="Times New Roman" w:eastAsia="黑体" w:hAnsi="Times New Roman" w:cs="Times New Roman"/>
                <w:bCs/>
              </w:rPr>
              <w:t>表</w:t>
            </w:r>
            <w:r w:rsidRPr="009521EB">
              <w:rPr>
                <w:rFonts w:ascii="Times New Roman" w:eastAsia="黑体" w:hAnsi="Times New Roman" w:cs="Times New Roman"/>
                <w:bCs/>
              </w:rPr>
              <w:t xml:space="preserve">10                     </w:t>
            </w:r>
            <w:r w:rsidRPr="009521EB">
              <w:rPr>
                <w:rFonts w:ascii="Times New Roman" w:eastAsia="黑体" w:hAnsi="Times New Roman" w:cs="Times New Roman"/>
                <w:bCs/>
              </w:rPr>
              <w:t>项目组成一览表</w:t>
            </w:r>
          </w:p>
          <w:tbl>
            <w:tblPr>
              <w:tblW w:w="5000" w:type="pct"/>
              <w:jc w:val="center"/>
              <w:tblBorders>
                <w:top w:val="single" w:sz="4" w:space="0" w:color="auto"/>
                <w:bottom w:val="single" w:sz="4" w:space="0" w:color="auto"/>
                <w:insideH w:val="single" w:sz="4" w:space="0" w:color="auto"/>
                <w:insideV w:val="single" w:sz="4" w:space="0" w:color="auto"/>
              </w:tblBorders>
              <w:tblCellMar>
                <w:left w:w="85" w:type="dxa"/>
                <w:right w:w="85" w:type="dxa"/>
              </w:tblCellMar>
              <w:tblLook w:val="0000"/>
            </w:tblPr>
            <w:tblGrid>
              <w:gridCol w:w="710"/>
              <w:gridCol w:w="1157"/>
              <w:gridCol w:w="1157"/>
              <w:gridCol w:w="1591"/>
              <w:gridCol w:w="2755"/>
              <w:gridCol w:w="1041"/>
            </w:tblGrid>
            <w:tr w:rsidR="0032022D" w:rsidRPr="009521EB" w:rsidTr="006F7081">
              <w:trPr>
                <w:trHeight w:val="397"/>
                <w:jc w:val="center"/>
              </w:trPr>
              <w:tc>
                <w:tcPr>
                  <w:tcW w:w="709" w:type="dxa"/>
                  <w:tcBorders>
                    <w:top w:val="single" w:sz="8" w:space="0" w:color="auto"/>
                  </w:tcBorders>
                  <w:vAlign w:val="center"/>
                </w:tcPr>
                <w:p w:rsidR="0032022D" w:rsidRPr="009521EB" w:rsidRDefault="0032022D" w:rsidP="006F7081">
                  <w:pPr>
                    <w:jc w:val="center"/>
                    <w:rPr>
                      <w:rFonts w:ascii="Times New Roman" w:hAnsi="Times New Roman" w:cs="Times New Roman"/>
                      <w:b/>
                      <w:sz w:val="21"/>
                      <w:szCs w:val="18"/>
                      <w:lang w:val="pt-BR"/>
                    </w:rPr>
                  </w:pPr>
                  <w:r w:rsidRPr="009521EB">
                    <w:rPr>
                      <w:rFonts w:ascii="Times New Roman" w:hAnsi="Times New Roman" w:cs="Times New Roman"/>
                      <w:b/>
                      <w:sz w:val="21"/>
                      <w:szCs w:val="18"/>
                      <w:lang w:val="pt-BR"/>
                    </w:rPr>
                    <w:t>序号</w:t>
                  </w:r>
                </w:p>
              </w:tc>
              <w:tc>
                <w:tcPr>
                  <w:tcW w:w="1155" w:type="dxa"/>
                  <w:tcBorders>
                    <w:top w:val="single" w:sz="8" w:space="0" w:color="auto"/>
                  </w:tcBorders>
                  <w:vAlign w:val="center"/>
                </w:tcPr>
                <w:p w:rsidR="0032022D" w:rsidRPr="009521EB" w:rsidRDefault="0032022D" w:rsidP="006F7081">
                  <w:pPr>
                    <w:jc w:val="center"/>
                    <w:rPr>
                      <w:rFonts w:ascii="Times New Roman" w:hAnsi="Times New Roman" w:cs="Times New Roman"/>
                      <w:b/>
                      <w:sz w:val="21"/>
                      <w:szCs w:val="18"/>
                      <w:lang w:val="pt-BR"/>
                    </w:rPr>
                  </w:pPr>
                  <w:r w:rsidRPr="009521EB">
                    <w:rPr>
                      <w:rFonts w:ascii="Times New Roman" w:hAnsi="Times New Roman" w:cs="Times New Roman"/>
                      <w:b/>
                      <w:sz w:val="21"/>
                      <w:szCs w:val="18"/>
                      <w:lang w:val="pt-BR"/>
                    </w:rPr>
                    <w:t>项目</w:t>
                  </w:r>
                </w:p>
              </w:tc>
              <w:tc>
                <w:tcPr>
                  <w:tcW w:w="1155" w:type="dxa"/>
                  <w:tcBorders>
                    <w:top w:val="single" w:sz="8" w:space="0" w:color="auto"/>
                  </w:tcBorders>
                  <w:vAlign w:val="center"/>
                </w:tcPr>
                <w:p w:rsidR="0032022D" w:rsidRPr="009521EB" w:rsidRDefault="0032022D" w:rsidP="006F7081">
                  <w:pPr>
                    <w:jc w:val="center"/>
                    <w:rPr>
                      <w:rFonts w:ascii="Times New Roman" w:hAnsi="Times New Roman" w:cs="Times New Roman"/>
                      <w:b/>
                      <w:sz w:val="21"/>
                      <w:szCs w:val="18"/>
                      <w:lang w:val="pt-BR"/>
                    </w:rPr>
                  </w:pPr>
                  <w:r w:rsidRPr="009521EB">
                    <w:rPr>
                      <w:rFonts w:ascii="Times New Roman" w:hAnsi="Times New Roman" w:cs="Times New Roman"/>
                      <w:b/>
                      <w:sz w:val="21"/>
                      <w:szCs w:val="18"/>
                      <w:lang w:val="pt-BR"/>
                    </w:rPr>
                    <w:t>内容</w:t>
                  </w:r>
                </w:p>
              </w:tc>
              <w:tc>
                <w:tcPr>
                  <w:tcW w:w="4340" w:type="dxa"/>
                  <w:gridSpan w:val="2"/>
                  <w:tcBorders>
                    <w:top w:val="single" w:sz="8" w:space="0" w:color="auto"/>
                  </w:tcBorders>
                  <w:vAlign w:val="center"/>
                </w:tcPr>
                <w:p w:rsidR="0032022D" w:rsidRPr="009521EB" w:rsidRDefault="0032022D" w:rsidP="006F7081">
                  <w:pPr>
                    <w:jc w:val="center"/>
                    <w:rPr>
                      <w:rFonts w:ascii="Times New Roman" w:hAnsi="Times New Roman" w:cs="Times New Roman"/>
                      <w:b/>
                      <w:sz w:val="21"/>
                      <w:szCs w:val="18"/>
                      <w:lang w:val="pt-BR"/>
                    </w:rPr>
                  </w:pPr>
                  <w:r w:rsidRPr="009521EB">
                    <w:rPr>
                      <w:rFonts w:ascii="Times New Roman" w:hAnsi="Times New Roman" w:cs="Times New Roman"/>
                      <w:b/>
                      <w:sz w:val="21"/>
                      <w:szCs w:val="18"/>
                      <w:lang w:val="pt-BR"/>
                    </w:rPr>
                    <w:t>数量、规模或要求</w:t>
                  </w:r>
                </w:p>
              </w:tc>
              <w:tc>
                <w:tcPr>
                  <w:tcW w:w="1039" w:type="dxa"/>
                  <w:tcBorders>
                    <w:top w:val="single" w:sz="8" w:space="0" w:color="auto"/>
                  </w:tcBorders>
                  <w:vAlign w:val="center"/>
                </w:tcPr>
                <w:p w:rsidR="0032022D" w:rsidRPr="009521EB" w:rsidRDefault="0032022D" w:rsidP="006F7081">
                  <w:pPr>
                    <w:jc w:val="center"/>
                    <w:rPr>
                      <w:rFonts w:ascii="Times New Roman" w:hAnsi="Times New Roman" w:cs="Times New Roman"/>
                      <w:b/>
                      <w:sz w:val="21"/>
                      <w:szCs w:val="18"/>
                      <w:lang w:val="pt-BR"/>
                    </w:rPr>
                  </w:pPr>
                  <w:r w:rsidRPr="009521EB">
                    <w:rPr>
                      <w:rFonts w:ascii="Times New Roman" w:hAnsi="Times New Roman" w:cs="Times New Roman"/>
                      <w:b/>
                      <w:sz w:val="21"/>
                      <w:szCs w:val="18"/>
                      <w:lang w:val="pt-BR"/>
                    </w:rPr>
                    <w:t>备注</w:t>
                  </w:r>
                </w:p>
              </w:tc>
            </w:tr>
            <w:tr w:rsidR="0032022D" w:rsidRPr="009521EB" w:rsidTr="006F7081">
              <w:trPr>
                <w:trHeight w:val="397"/>
                <w:jc w:val="center"/>
              </w:trPr>
              <w:tc>
                <w:tcPr>
                  <w:tcW w:w="709"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lang w:val="pt-BR"/>
                    </w:rPr>
                    <w:t>1</w:t>
                  </w:r>
                </w:p>
              </w:tc>
              <w:tc>
                <w:tcPr>
                  <w:tcW w:w="1155"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lang w:val="pt-BR"/>
                    </w:rPr>
                    <w:t>主体工程</w:t>
                  </w:r>
                </w:p>
              </w:tc>
              <w:tc>
                <w:tcPr>
                  <w:tcW w:w="1155" w:type="dxa"/>
                  <w:vAlign w:val="center"/>
                </w:tcPr>
                <w:p w:rsidR="0032022D" w:rsidRPr="009521EB" w:rsidRDefault="0032022D" w:rsidP="006F7081">
                  <w:pPr>
                    <w:contextualSpacing/>
                    <w:jc w:val="center"/>
                    <w:textAlignment w:val="baseline"/>
                    <w:rPr>
                      <w:rFonts w:ascii="Times New Roman" w:hAnsi="Times New Roman" w:cs="Times New Roman"/>
                      <w:sz w:val="21"/>
                      <w:szCs w:val="18"/>
                    </w:rPr>
                  </w:pPr>
                  <w:r w:rsidRPr="009521EB">
                    <w:rPr>
                      <w:rFonts w:ascii="Times New Roman" w:hAnsi="Times New Roman" w:cs="Times New Roman"/>
                      <w:sz w:val="21"/>
                      <w:szCs w:val="18"/>
                    </w:rPr>
                    <w:t>生产车间</w:t>
                  </w:r>
                </w:p>
              </w:tc>
              <w:tc>
                <w:tcPr>
                  <w:tcW w:w="4340" w:type="dxa"/>
                  <w:gridSpan w:val="2"/>
                  <w:vAlign w:val="center"/>
                </w:tcPr>
                <w:p w:rsidR="0032022D" w:rsidRPr="009521EB" w:rsidRDefault="0032022D" w:rsidP="006F7081">
                  <w:pPr>
                    <w:contextualSpacing/>
                    <w:jc w:val="center"/>
                    <w:textAlignment w:val="baseline"/>
                    <w:rPr>
                      <w:rFonts w:ascii="Times New Roman" w:hAnsi="Times New Roman" w:cs="Times New Roman"/>
                      <w:sz w:val="21"/>
                      <w:szCs w:val="18"/>
                    </w:rPr>
                  </w:pPr>
                  <w:r w:rsidRPr="009521EB">
                    <w:rPr>
                      <w:rFonts w:ascii="Times New Roman" w:hAnsi="Times New Roman" w:cs="Times New Roman"/>
                      <w:sz w:val="21"/>
                      <w:szCs w:val="18"/>
                    </w:rPr>
                    <w:t>建筑面积</w:t>
                  </w:r>
                  <w:r w:rsidRPr="009521EB">
                    <w:rPr>
                      <w:rFonts w:ascii="Times New Roman" w:hAnsi="Times New Roman" w:cs="Times New Roman"/>
                      <w:sz w:val="21"/>
                      <w:szCs w:val="18"/>
                    </w:rPr>
                    <w:t>70m</w:t>
                  </w:r>
                  <w:r w:rsidRPr="009521EB">
                    <w:rPr>
                      <w:rFonts w:ascii="Times New Roman" w:hAnsi="Times New Roman" w:cs="Times New Roman"/>
                      <w:sz w:val="21"/>
                      <w:szCs w:val="18"/>
                      <w:vertAlign w:val="superscript"/>
                    </w:rPr>
                    <w:t>2</w:t>
                  </w:r>
                </w:p>
              </w:tc>
              <w:tc>
                <w:tcPr>
                  <w:tcW w:w="1039"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hint="eastAsia"/>
                      <w:sz w:val="21"/>
                      <w:szCs w:val="18"/>
                    </w:rPr>
                    <w:t>依托现有</w:t>
                  </w:r>
                </w:p>
              </w:tc>
            </w:tr>
            <w:tr w:rsidR="0032022D" w:rsidRPr="009521EB" w:rsidTr="006F7081">
              <w:trPr>
                <w:trHeight w:val="397"/>
                <w:jc w:val="center"/>
              </w:trPr>
              <w:tc>
                <w:tcPr>
                  <w:tcW w:w="709" w:type="dxa"/>
                  <w:vMerge w:val="restart"/>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hint="eastAsia"/>
                      <w:sz w:val="21"/>
                      <w:szCs w:val="18"/>
                      <w:lang w:val="pt-BR"/>
                    </w:rPr>
                    <w:t>2</w:t>
                  </w:r>
                </w:p>
              </w:tc>
              <w:tc>
                <w:tcPr>
                  <w:tcW w:w="1155" w:type="dxa"/>
                  <w:vMerge w:val="restart"/>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hint="eastAsia"/>
                      <w:sz w:val="21"/>
                      <w:szCs w:val="18"/>
                      <w:lang w:val="pt-BR"/>
                    </w:rPr>
                    <w:t>环保工程</w:t>
                  </w:r>
                </w:p>
              </w:tc>
              <w:tc>
                <w:tcPr>
                  <w:tcW w:w="1155"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hint="eastAsia"/>
                      <w:sz w:val="21"/>
                      <w:szCs w:val="18"/>
                      <w:lang w:val="pt-BR"/>
                    </w:rPr>
                    <w:t>废气</w:t>
                  </w:r>
                </w:p>
              </w:tc>
              <w:tc>
                <w:tcPr>
                  <w:tcW w:w="1589" w:type="dxa"/>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sz w:val="21"/>
                      <w:szCs w:val="18"/>
                    </w:rPr>
                  </w:pPr>
                  <w:r w:rsidRPr="009521EB">
                    <w:rPr>
                      <w:rFonts w:ascii="Times New Roman" w:hAnsi="Times New Roman" w:cs="Times New Roman" w:hint="eastAsia"/>
                      <w:sz w:val="21"/>
                      <w:szCs w:val="18"/>
                    </w:rPr>
                    <w:t>造粒</w:t>
                  </w:r>
                  <w:r w:rsidRPr="009521EB">
                    <w:rPr>
                      <w:rFonts w:ascii="Times New Roman" w:hAnsi="Times New Roman" w:cs="Times New Roman"/>
                      <w:sz w:val="21"/>
                      <w:szCs w:val="18"/>
                    </w:rPr>
                    <w:t>废气</w:t>
                  </w:r>
                </w:p>
              </w:tc>
              <w:tc>
                <w:tcPr>
                  <w:tcW w:w="2751" w:type="dxa"/>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bCs/>
                      <w:sz w:val="21"/>
                      <w:szCs w:val="18"/>
                    </w:rPr>
                  </w:pPr>
                  <w:r w:rsidRPr="009521EB">
                    <w:rPr>
                      <w:rFonts w:ascii="Times New Roman" w:hAnsi="Times New Roman" w:cs="Times New Roman"/>
                      <w:bCs/>
                      <w:sz w:val="21"/>
                      <w:szCs w:val="18"/>
                    </w:rPr>
                    <w:t>集气罩</w:t>
                  </w:r>
                  <w:r w:rsidRPr="009521EB">
                    <w:rPr>
                      <w:rFonts w:ascii="Times New Roman" w:hAnsi="Times New Roman" w:cs="Times New Roman"/>
                      <w:bCs/>
                      <w:sz w:val="21"/>
                      <w:szCs w:val="18"/>
                    </w:rPr>
                    <w:t>+</w:t>
                  </w:r>
                  <w:r w:rsidRPr="009521EB">
                    <w:rPr>
                      <w:rFonts w:ascii="Times New Roman" w:hAnsi="Times New Roman" w:cs="Times New Roman" w:hint="eastAsia"/>
                      <w:bCs/>
                      <w:sz w:val="21"/>
                      <w:szCs w:val="18"/>
                    </w:rPr>
                    <w:t>过滤</w:t>
                  </w:r>
                  <w:r w:rsidRPr="009521EB">
                    <w:rPr>
                      <w:rFonts w:ascii="Times New Roman" w:hAnsi="Times New Roman" w:cs="Times New Roman" w:hint="eastAsia"/>
                      <w:bCs/>
                      <w:sz w:val="21"/>
                      <w:szCs w:val="18"/>
                    </w:rPr>
                    <w:t>+</w:t>
                  </w:r>
                  <w:r w:rsidRPr="009521EB">
                    <w:rPr>
                      <w:rFonts w:ascii="Times New Roman" w:hAnsi="Times New Roman" w:cs="Times New Roman"/>
                      <w:bCs/>
                      <w:sz w:val="21"/>
                      <w:szCs w:val="18"/>
                    </w:rPr>
                    <w:t>活性炭吸附</w:t>
                  </w:r>
                  <w:r w:rsidRPr="009521EB">
                    <w:rPr>
                      <w:rFonts w:ascii="Times New Roman" w:hAnsi="Times New Roman" w:cs="Times New Roman"/>
                      <w:bCs/>
                      <w:sz w:val="21"/>
                      <w:szCs w:val="18"/>
                    </w:rPr>
                    <w:t>/</w:t>
                  </w:r>
                  <w:r w:rsidRPr="009521EB">
                    <w:rPr>
                      <w:rFonts w:ascii="Times New Roman" w:hAnsi="Times New Roman" w:cs="Times New Roman"/>
                      <w:bCs/>
                      <w:sz w:val="21"/>
                      <w:szCs w:val="18"/>
                    </w:rPr>
                    <w:t>脱附</w:t>
                  </w:r>
                  <w:r w:rsidRPr="009521EB">
                    <w:rPr>
                      <w:rFonts w:ascii="Times New Roman" w:hAnsi="Times New Roman" w:cs="Times New Roman"/>
                      <w:bCs/>
                      <w:sz w:val="21"/>
                      <w:szCs w:val="18"/>
                    </w:rPr>
                    <w:t>-</w:t>
                  </w:r>
                  <w:r w:rsidRPr="009521EB">
                    <w:rPr>
                      <w:rFonts w:ascii="Times New Roman" w:hAnsi="Times New Roman" w:cs="Times New Roman"/>
                      <w:bCs/>
                      <w:sz w:val="21"/>
                      <w:szCs w:val="18"/>
                    </w:rPr>
                    <w:t>催化燃烧装置（</w:t>
                  </w:r>
                  <w:r w:rsidRPr="009521EB">
                    <w:rPr>
                      <w:rFonts w:ascii="Times New Roman" w:hAnsi="Times New Roman" w:cs="Times New Roman"/>
                      <w:bCs/>
                      <w:sz w:val="21"/>
                      <w:szCs w:val="18"/>
                    </w:rPr>
                    <w:t>1</w:t>
                  </w:r>
                  <w:r w:rsidRPr="009521EB">
                    <w:rPr>
                      <w:rFonts w:ascii="Times New Roman" w:hAnsi="Times New Roman" w:cs="Times New Roman"/>
                      <w:bCs/>
                      <w:sz w:val="21"/>
                      <w:szCs w:val="18"/>
                    </w:rPr>
                    <w:t>套）</w:t>
                  </w:r>
                  <w:r w:rsidRPr="009521EB">
                    <w:rPr>
                      <w:rFonts w:ascii="Times New Roman" w:hAnsi="Times New Roman" w:cs="Times New Roman"/>
                      <w:bCs/>
                      <w:sz w:val="21"/>
                      <w:szCs w:val="18"/>
                    </w:rPr>
                    <w:t>+15m</w:t>
                  </w:r>
                  <w:r w:rsidRPr="009521EB">
                    <w:rPr>
                      <w:rFonts w:ascii="Times New Roman" w:hAnsi="Times New Roman" w:cs="Times New Roman"/>
                      <w:bCs/>
                      <w:sz w:val="21"/>
                      <w:szCs w:val="18"/>
                    </w:rPr>
                    <w:t>高排气筒</w:t>
                  </w:r>
                </w:p>
              </w:tc>
              <w:tc>
                <w:tcPr>
                  <w:tcW w:w="1039"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hint="eastAsia"/>
                      <w:sz w:val="21"/>
                      <w:szCs w:val="18"/>
                    </w:rPr>
                    <w:t>依托现有</w:t>
                  </w:r>
                </w:p>
              </w:tc>
            </w:tr>
            <w:tr w:rsidR="0032022D" w:rsidRPr="009521EB" w:rsidTr="006F7081">
              <w:trPr>
                <w:trHeight w:val="397"/>
                <w:jc w:val="center"/>
              </w:trPr>
              <w:tc>
                <w:tcPr>
                  <w:tcW w:w="709" w:type="dxa"/>
                  <w:vMerge/>
                  <w:vAlign w:val="center"/>
                </w:tcPr>
                <w:p w:rsidR="0032022D" w:rsidRPr="009521EB" w:rsidRDefault="0032022D" w:rsidP="006F7081">
                  <w:pPr>
                    <w:jc w:val="center"/>
                    <w:rPr>
                      <w:rFonts w:ascii="Times New Roman" w:hAnsi="Times New Roman" w:cs="Times New Roman"/>
                      <w:sz w:val="21"/>
                      <w:szCs w:val="18"/>
                      <w:lang w:val="pt-BR"/>
                    </w:rPr>
                  </w:pPr>
                </w:p>
              </w:tc>
              <w:tc>
                <w:tcPr>
                  <w:tcW w:w="1155" w:type="dxa"/>
                  <w:vMerge/>
                  <w:vAlign w:val="center"/>
                </w:tcPr>
                <w:p w:rsidR="0032022D" w:rsidRPr="009521EB" w:rsidRDefault="0032022D" w:rsidP="006F7081">
                  <w:pPr>
                    <w:jc w:val="center"/>
                    <w:rPr>
                      <w:rFonts w:ascii="Times New Roman" w:hAnsi="Times New Roman" w:cs="Times New Roman"/>
                      <w:sz w:val="21"/>
                      <w:szCs w:val="18"/>
                      <w:lang w:val="pt-BR"/>
                    </w:rPr>
                  </w:pPr>
                </w:p>
              </w:tc>
              <w:tc>
                <w:tcPr>
                  <w:tcW w:w="1155" w:type="dxa"/>
                  <w:vMerge w:val="restart"/>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lang w:val="pt-BR"/>
                    </w:rPr>
                    <w:t>固废</w:t>
                  </w:r>
                </w:p>
              </w:tc>
              <w:tc>
                <w:tcPr>
                  <w:tcW w:w="4340" w:type="dxa"/>
                  <w:gridSpan w:val="2"/>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sz w:val="21"/>
                      <w:szCs w:val="18"/>
                    </w:rPr>
                  </w:pPr>
                  <w:r w:rsidRPr="009521EB">
                    <w:rPr>
                      <w:rFonts w:ascii="Times New Roman" w:hAnsi="Times New Roman" w:cs="Times New Roman"/>
                      <w:sz w:val="21"/>
                      <w:szCs w:val="18"/>
                    </w:rPr>
                    <w:t>一般固废暂存间</w:t>
                  </w:r>
                  <w:r w:rsidRPr="009521EB">
                    <w:rPr>
                      <w:rFonts w:ascii="Times New Roman" w:hAnsi="Times New Roman" w:cs="Times New Roman"/>
                      <w:sz w:val="21"/>
                      <w:szCs w:val="18"/>
                    </w:rPr>
                    <w:t>1</w:t>
                  </w:r>
                  <w:r w:rsidRPr="009521EB">
                    <w:rPr>
                      <w:rFonts w:ascii="Times New Roman" w:hAnsi="Times New Roman" w:cs="Times New Roman"/>
                      <w:sz w:val="21"/>
                      <w:szCs w:val="18"/>
                    </w:rPr>
                    <w:t>座</w:t>
                  </w:r>
                  <w:r w:rsidRPr="009521EB">
                    <w:rPr>
                      <w:rFonts w:ascii="Times New Roman" w:hAnsi="Times New Roman" w:cs="Times New Roman" w:hint="eastAsia"/>
                      <w:sz w:val="21"/>
                      <w:szCs w:val="18"/>
                    </w:rPr>
                    <w:t>（</w:t>
                  </w:r>
                  <w:r w:rsidRPr="009521EB">
                    <w:rPr>
                      <w:rFonts w:ascii="Times New Roman" w:hAnsi="Times New Roman" w:cs="Times New Roman"/>
                      <w:sz w:val="21"/>
                      <w:szCs w:val="18"/>
                    </w:rPr>
                    <w:t>35m</w:t>
                  </w:r>
                  <w:r w:rsidRPr="009521EB">
                    <w:rPr>
                      <w:rFonts w:ascii="Times New Roman" w:hAnsi="Times New Roman" w:cs="Times New Roman"/>
                      <w:sz w:val="21"/>
                      <w:szCs w:val="18"/>
                      <w:vertAlign w:val="superscript"/>
                    </w:rPr>
                    <w:t>2</w:t>
                  </w:r>
                  <w:r w:rsidRPr="009521EB">
                    <w:rPr>
                      <w:rFonts w:ascii="Times New Roman" w:hAnsi="Times New Roman" w:cs="Times New Roman" w:hint="eastAsia"/>
                      <w:sz w:val="21"/>
                      <w:szCs w:val="18"/>
                    </w:rPr>
                    <w:t>）</w:t>
                  </w:r>
                </w:p>
              </w:tc>
              <w:tc>
                <w:tcPr>
                  <w:tcW w:w="1039"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hint="eastAsia"/>
                      <w:sz w:val="21"/>
                      <w:szCs w:val="18"/>
                    </w:rPr>
                    <w:t>依托现有</w:t>
                  </w:r>
                </w:p>
              </w:tc>
            </w:tr>
            <w:tr w:rsidR="0032022D" w:rsidRPr="009521EB" w:rsidTr="006F7081">
              <w:trPr>
                <w:trHeight w:val="397"/>
                <w:jc w:val="center"/>
              </w:trPr>
              <w:tc>
                <w:tcPr>
                  <w:tcW w:w="709" w:type="dxa"/>
                  <w:vMerge/>
                  <w:vAlign w:val="center"/>
                </w:tcPr>
                <w:p w:rsidR="0032022D" w:rsidRPr="009521EB" w:rsidRDefault="0032022D" w:rsidP="006F7081">
                  <w:pPr>
                    <w:jc w:val="center"/>
                    <w:rPr>
                      <w:rFonts w:ascii="Times New Roman" w:hAnsi="Times New Roman" w:cs="Times New Roman"/>
                      <w:sz w:val="21"/>
                      <w:szCs w:val="18"/>
                      <w:lang w:val="pt-BR"/>
                    </w:rPr>
                  </w:pPr>
                </w:p>
              </w:tc>
              <w:tc>
                <w:tcPr>
                  <w:tcW w:w="1155" w:type="dxa"/>
                  <w:vMerge/>
                  <w:vAlign w:val="center"/>
                </w:tcPr>
                <w:p w:rsidR="0032022D" w:rsidRPr="009521EB" w:rsidRDefault="0032022D" w:rsidP="006F7081">
                  <w:pPr>
                    <w:jc w:val="center"/>
                    <w:rPr>
                      <w:rFonts w:ascii="Times New Roman" w:hAnsi="Times New Roman" w:cs="Times New Roman"/>
                      <w:sz w:val="21"/>
                      <w:szCs w:val="18"/>
                      <w:lang w:val="pt-BR"/>
                    </w:rPr>
                  </w:pPr>
                </w:p>
              </w:tc>
              <w:tc>
                <w:tcPr>
                  <w:tcW w:w="1155" w:type="dxa"/>
                  <w:vMerge/>
                  <w:vAlign w:val="center"/>
                </w:tcPr>
                <w:p w:rsidR="0032022D" w:rsidRPr="009521EB" w:rsidRDefault="0032022D" w:rsidP="006F7081">
                  <w:pPr>
                    <w:jc w:val="center"/>
                    <w:rPr>
                      <w:rFonts w:ascii="Times New Roman" w:hAnsi="Times New Roman" w:cs="Times New Roman"/>
                      <w:sz w:val="21"/>
                      <w:szCs w:val="18"/>
                      <w:lang w:val="pt-BR"/>
                    </w:rPr>
                  </w:pPr>
                </w:p>
              </w:tc>
              <w:tc>
                <w:tcPr>
                  <w:tcW w:w="4340" w:type="dxa"/>
                  <w:gridSpan w:val="2"/>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sz w:val="21"/>
                      <w:szCs w:val="18"/>
                    </w:rPr>
                  </w:pPr>
                  <w:proofErr w:type="gramStart"/>
                  <w:r w:rsidRPr="009521EB">
                    <w:rPr>
                      <w:rFonts w:ascii="Times New Roman" w:hAnsi="Times New Roman" w:cs="Times New Roman"/>
                      <w:sz w:val="21"/>
                      <w:szCs w:val="18"/>
                    </w:rPr>
                    <w:t>危废暂存</w:t>
                  </w:r>
                  <w:proofErr w:type="gramEnd"/>
                  <w:r w:rsidRPr="009521EB">
                    <w:rPr>
                      <w:rFonts w:ascii="Times New Roman" w:hAnsi="Times New Roman" w:cs="Times New Roman"/>
                      <w:sz w:val="21"/>
                      <w:szCs w:val="18"/>
                    </w:rPr>
                    <w:t>间</w:t>
                  </w:r>
                  <w:r w:rsidRPr="009521EB">
                    <w:rPr>
                      <w:rFonts w:ascii="Times New Roman" w:hAnsi="Times New Roman" w:cs="Times New Roman"/>
                      <w:sz w:val="21"/>
                      <w:szCs w:val="18"/>
                    </w:rPr>
                    <w:t>1</w:t>
                  </w:r>
                  <w:r w:rsidRPr="009521EB">
                    <w:rPr>
                      <w:rFonts w:ascii="Times New Roman" w:hAnsi="Times New Roman" w:cs="Times New Roman"/>
                      <w:sz w:val="21"/>
                      <w:szCs w:val="18"/>
                    </w:rPr>
                    <w:t>座</w:t>
                  </w:r>
                  <w:r w:rsidRPr="009521EB">
                    <w:rPr>
                      <w:rFonts w:ascii="Times New Roman" w:hAnsi="Times New Roman" w:cs="Times New Roman" w:hint="eastAsia"/>
                      <w:sz w:val="21"/>
                      <w:szCs w:val="18"/>
                    </w:rPr>
                    <w:t>（</w:t>
                  </w:r>
                  <w:r w:rsidRPr="009521EB">
                    <w:rPr>
                      <w:rFonts w:ascii="Times New Roman" w:hAnsi="Times New Roman" w:cs="Times New Roman"/>
                      <w:sz w:val="21"/>
                      <w:szCs w:val="18"/>
                    </w:rPr>
                    <w:t>13m</w:t>
                  </w:r>
                  <w:r w:rsidRPr="009521EB">
                    <w:rPr>
                      <w:rFonts w:ascii="Times New Roman" w:hAnsi="Times New Roman" w:cs="Times New Roman"/>
                      <w:sz w:val="21"/>
                      <w:szCs w:val="18"/>
                      <w:vertAlign w:val="superscript"/>
                    </w:rPr>
                    <w:t>2</w:t>
                  </w:r>
                  <w:r w:rsidRPr="009521EB">
                    <w:rPr>
                      <w:rFonts w:ascii="Times New Roman" w:hAnsi="Times New Roman" w:cs="Times New Roman" w:hint="eastAsia"/>
                      <w:sz w:val="21"/>
                      <w:szCs w:val="18"/>
                    </w:rPr>
                    <w:t>）</w:t>
                  </w:r>
                </w:p>
              </w:tc>
              <w:tc>
                <w:tcPr>
                  <w:tcW w:w="1039"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hint="eastAsia"/>
                      <w:sz w:val="21"/>
                      <w:szCs w:val="18"/>
                    </w:rPr>
                    <w:t>依托现有</w:t>
                  </w:r>
                </w:p>
              </w:tc>
            </w:tr>
            <w:tr w:rsidR="0032022D" w:rsidRPr="009521EB" w:rsidTr="006F7081">
              <w:trPr>
                <w:trHeight w:val="397"/>
                <w:jc w:val="center"/>
              </w:trPr>
              <w:tc>
                <w:tcPr>
                  <w:tcW w:w="709" w:type="dxa"/>
                  <w:vMerge/>
                  <w:vAlign w:val="center"/>
                </w:tcPr>
                <w:p w:rsidR="0032022D" w:rsidRPr="009521EB" w:rsidRDefault="0032022D" w:rsidP="006F7081">
                  <w:pPr>
                    <w:jc w:val="center"/>
                    <w:rPr>
                      <w:rFonts w:ascii="Times New Roman" w:hAnsi="Times New Roman" w:cs="Times New Roman"/>
                      <w:sz w:val="21"/>
                      <w:szCs w:val="18"/>
                      <w:lang w:val="pt-BR"/>
                    </w:rPr>
                  </w:pPr>
                </w:p>
              </w:tc>
              <w:tc>
                <w:tcPr>
                  <w:tcW w:w="1155" w:type="dxa"/>
                  <w:vMerge/>
                  <w:vAlign w:val="center"/>
                </w:tcPr>
                <w:p w:rsidR="0032022D" w:rsidRPr="009521EB" w:rsidRDefault="0032022D" w:rsidP="006F7081">
                  <w:pPr>
                    <w:jc w:val="center"/>
                    <w:rPr>
                      <w:rFonts w:ascii="Times New Roman" w:hAnsi="Times New Roman" w:cs="Times New Roman"/>
                      <w:sz w:val="21"/>
                      <w:szCs w:val="18"/>
                      <w:lang w:val="pt-BR"/>
                    </w:rPr>
                  </w:pPr>
                </w:p>
              </w:tc>
              <w:tc>
                <w:tcPr>
                  <w:tcW w:w="1155"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lang w:val="pt-BR"/>
                    </w:rPr>
                    <w:t>噪声</w:t>
                  </w:r>
                </w:p>
              </w:tc>
              <w:tc>
                <w:tcPr>
                  <w:tcW w:w="4340" w:type="dxa"/>
                  <w:gridSpan w:val="2"/>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sz w:val="21"/>
                      <w:szCs w:val="18"/>
                    </w:rPr>
                  </w:pPr>
                  <w:r w:rsidRPr="009521EB">
                    <w:rPr>
                      <w:rFonts w:ascii="Times New Roman" w:hAnsi="Times New Roman" w:cs="Times New Roman"/>
                      <w:sz w:val="21"/>
                      <w:szCs w:val="18"/>
                    </w:rPr>
                    <w:t>基础减振、厂房隔声</w:t>
                  </w:r>
                </w:p>
              </w:tc>
              <w:tc>
                <w:tcPr>
                  <w:tcW w:w="1039"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hint="eastAsia"/>
                      <w:sz w:val="21"/>
                      <w:szCs w:val="18"/>
                    </w:rPr>
                    <w:t>依托现有</w:t>
                  </w:r>
                </w:p>
              </w:tc>
            </w:tr>
            <w:tr w:rsidR="0032022D" w:rsidRPr="009521EB" w:rsidTr="006F7081">
              <w:trPr>
                <w:trHeight w:val="397"/>
                <w:jc w:val="center"/>
              </w:trPr>
              <w:tc>
                <w:tcPr>
                  <w:tcW w:w="709" w:type="dxa"/>
                  <w:vMerge w:val="restart"/>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lang w:val="pt-BR"/>
                    </w:rPr>
                    <w:t>3</w:t>
                  </w:r>
                </w:p>
              </w:tc>
              <w:tc>
                <w:tcPr>
                  <w:tcW w:w="1155" w:type="dxa"/>
                  <w:vMerge w:val="restart"/>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lang w:val="pt-BR"/>
                    </w:rPr>
                    <w:t>公用</w:t>
                  </w:r>
                </w:p>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lang w:val="pt-BR"/>
                    </w:rPr>
                    <w:t>工程</w:t>
                  </w:r>
                </w:p>
              </w:tc>
              <w:tc>
                <w:tcPr>
                  <w:tcW w:w="1155"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lang w:val="pt-BR"/>
                    </w:rPr>
                    <w:t>水</w:t>
                  </w:r>
                </w:p>
              </w:tc>
              <w:tc>
                <w:tcPr>
                  <w:tcW w:w="4340" w:type="dxa"/>
                  <w:gridSpan w:val="2"/>
                  <w:vAlign w:val="center"/>
                </w:tcPr>
                <w:p w:rsidR="0032022D" w:rsidRPr="009521EB" w:rsidRDefault="0032022D" w:rsidP="006F7081">
                  <w:pPr>
                    <w:contextualSpacing/>
                    <w:jc w:val="center"/>
                    <w:textAlignment w:val="baseline"/>
                    <w:rPr>
                      <w:rFonts w:ascii="Times New Roman" w:hAnsi="Times New Roman" w:cs="Times New Roman"/>
                      <w:sz w:val="21"/>
                      <w:szCs w:val="18"/>
                    </w:rPr>
                  </w:pPr>
                  <w:r w:rsidRPr="009521EB">
                    <w:rPr>
                      <w:rFonts w:ascii="Times New Roman" w:hAnsi="Times New Roman" w:cs="Times New Roman"/>
                      <w:sz w:val="21"/>
                      <w:szCs w:val="18"/>
                    </w:rPr>
                    <w:t>园区统一供水</w:t>
                  </w:r>
                </w:p>
              </w:tc>
              <w:tc>
                <w:tcPr>
                  <w:tcW w:w="1039"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lang w:val="pt-BR"/>
                    </w:rPr>
                    <w:t>/</w:t>
                  </w:r>
                </w:p>
              </w:tc>
            </w:tr>
            <w:tr w:rsidR="0032022D" w:rsidRPr="009521EB" w:rsidTr="006F7081">
              <w:trPr>
                <w:trHeight w:val="397"/>
                <w:jc w:val="center"/>
              </w:trPr>
              <w:tc>
                <w:tcPr>
                  <w:tcW w:w="709" w:type="dxa"/>
                  <w:vMerge/>
                  <w:vAlign w:val="center"/>
                </w:tcPr>
                <w:p w:rsidR="0032022D" w:rsidRPr="009521EB" w:rsidRDefault="0032022D" w:rsidP="006F7081">
                  <w:pPr>
                    <w:jc w:val="center"/>
                    <w:rPr>
                      <w:rFonts w:ascii="Times New Roman" w:hAnsi="Times New Roman" w:cs="Times New Roman"/>
                      <w:sz w:val="21"/>
                      <w:szCs w:val="18"/>
                      <w:lang w:val="pt-BR"/>
                    </w:rPr>
                  </w:pPr>
                </w:p>
              </w:tc>
              <w:tc>
                <w:tcPr>
                  <w:tcW w:w="1155" w:type="dxa"/>
                  <w:vMerge/>
                  <w:vAlign w:val="center"/>
                </w:tcPr>
                <w:p w:rsidR="0032022D" w:rsidRPr="009521EB" w:rsidRDefault="0032022D" w:rsidP="006F7081">
                  <w:pPr>
                    <w:jc w:val="center"/>
                    <w:rPr>
                      <w:rFonts w:ascii="Times New Roman" w:hAnsi="Times New Roman" w:cs="Times New Roman"/>
                      <w:sz w:val="21"/>
                      <w:szCs w:val="18"/>
                      <w:lang w:val="pt-BR"/>
                    </w:rPr>
                  </w:pPr>
                </w:p>
              </w:tc>
              <w:tc>
                <w:tcPr>
                  <w:tcW w:w="1155"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lang w:val="pt-BR"/>
                    </w:rPr>
                    <w:t>电</w:t>
                  </w:r>
                </w:p>
              </w:tc>
              <w:tc>
                <w:tcPr>
                  <w:tcW w:w="4340" w:type="dxa"/>
                  <w:gridSpan w:val="2"/>
                  <w:vAlign w:val="center"/>
                </w:tcPr>
                <w:p w:rsidR="0032022D" w:rsidRPr="009521EB" w:rsidRDefault="0032022D" w:rsidP="006F7081">
                  <w:pPr>
                    <w:contextualSpacing/>
                    <w:jc w:val="center"/>
                    <w:textAlignment w:val="baseline"/>
                    <w:rPr>
                      <w:rFonts w:ascii="Times New Roman" w:hAnsi="Times New Roman" w:cs="Times New Roman"/>
                      <w:sz w:val="21"/>
                      <w:szCs w:val="18"/>
                    </w:rPr>
                  </w:pPr>
                  <w:r w:rsidRPr="009521EB">
                    <w:rPr>
                      <w:rFonts w:ascii="Times New Roman" w:hAnsi="Times New Roman" w:cs="Times New Roman"/>
                      <w:sz w:val="21"/>
                      <w:szCs w:val="18"/>
                    </w:rPr>
                    <w:t>园区统一供电</w:t>
                  </w:r>
                </w:p>
              </w:tc>
              <w:tc>
                <w:tcPr>
                  <w:tcW w:w="1039"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lang w:val="pt-BR"/>
                    </w:rPr>
                    <w:t>/</w:t>
                  </w:r>
                </w:p>
              </w:tc>
            </w:tr>
          </w:tbl>
          <w:p w:rsidR="0032022D" w:rsidRPr="009521EB" w:rsidRDefault="0032022D" w:rsidP="006F7081">
            <w:pPr>
              <w:tabs>
                <w:tab w:val="right" w:pos="9734"/>
              </w:tabs>
              <w:spacing w:line="460" w:lineRule="exact"/>
              <w:ind w:firstLineChars="200" w:firstLine="482"/>
              <w:rPr>
                <w:rFonts w:ascii="Times New Roman" w:hAnsi="Times New Roman" w:cs="Times New Roman"/>
                <w:b/>
              </w:rPr>
            </w:pPr>
            <w:r w:rsidRPr="009521EB">
              <w:rPr>
                <w:rFonts w:ascii="Times New Roman" w:hAnsi="Times New Roman" w:cs="Times New Roman"/>
                <w:b/>
              </w:rPr>
              <w:t>3</w:t>
            </w:r>
            <w:r w:rsidRPr="009521EB">
              <w:rPr>
                <w:rFonts w:ascii="Times New Roman" w:hAnsi="Times New Roman" w:cs="Times New Roman"/>
                <w:b/>
              </w:rPr>
              <w:t>、主要生产设备</w:t>
            </w:r>
          </w:p>
          <w:p w:rsidR="0032022D" w:rsidRPr="009521EB" w:rsidRDefault="0032022D" w:rsidP="006F7081">
            <w:pPr>
              <w:spacing w:line="460" w:lineRule="exact"/>
              <w:ind w:firstLineChars="200" w:firstLine="480"/>
            </w:pPr>
            <w:r w:rsidRPr="009521EB">
              <w:t>本项目主要设备见下表。</w:t>
            </w:r>
          </w:p>
          <w:p w:rsidR="0032022D" w:rsidRPr="009521EB" w:rsidRDefault="0032022D" w:rsidP="006F7081">
            <w:pPr>
              <w:spacing w:line="460" w:lineRule="exact"/>
              <w:ind w:firstLineChars="200" w:firstLine="480"/>
              <w:rPr>
                <w:rFonts w:ascii="Times New Roman" w:eastAsia="黑体" w:hAnsi="Times New Roman" w:cs="Times New Roman"/>
              </w:rPr>
            </w:pPr>
            <w:r w:rsidRPr="009521EB">
              <w:rPr>
                <w:rFonts w:ascii="Times New Roman" w:eastAsia="黑体" w:hAnsi="Times New Roman" w:cs="Times New Roman"/>
                <w:lang w:val="pt-BR"/>
              </w:rPr>
              <w:t>表</w:t>
            </w:r>
            <w:r w:rsidRPr="009521EB">
              <w:rPr>
                <w:rFonts w:ascii="Times New Roman" w:eastAsia="黑体" w:hAnsi="Times New Roman" w:cs="Times New Roman"/>
              </w:rPr>
              <w:t xml:space="preserve">11            </w:t>
            </w:r>
            <w:r w:rsidRPr="009521EB">
              <w:rPr>
                <w:rFonts w:ascii="Times New Roman" w:eastAsia="黑体" w:hAnsi="Times New Roman" w:cs="Times New Roman"/>
              </w:rPr>
              <w:t>项目建成后全厂主要生产设备一览表</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1000"/>
              <w:gridCol w:w="1874"/>
              <w:gridCol w:w="2313"/>
              <w:gridCol w:w="1073"/>
              <w:gridCol w:w="1073"/>
              <w:gridCol w:w="1078"/>
            </w:tblGrid>
            <w:tr w:rsidR="0032022D" w:rsidRPr="009521EB" w:rsidTr="006F7081">
              <w:trPr>
                <w:trHeight w:val="397"/>
                <w:jc w:val="center"/>
              </w:trPr>
              <w:tc>
                <w:tcPr>
                  <w:tcW w:w="594" w:type="pct"/>
                  <w:vMerge w:val="restart"/>
                  <w:vAlign w:val="center"/>
                </w:tcPr>
                <w:p w:rsidR="0032022D" w:rsidRPr="009521EB" w:rsidRDefault="0032022D" w:rsidP="006F7081">
                  <w:pPr>
                    <w:pStyle w:val="affe"/>
                    <w:rPr>
                      <w:rFonts w:ascii="Times New Roman" w:hAnsi="Times New Roman" w:cs="Times New Roman"/>
                      <w:b/>
                      <w:bCs/>
                      <w:sz w:val="21"/>
                      <w:lang w:val="pt-BR"/>
                    </w:rPr>
                  </w:pPr>
                  <w:r w:rsidRPr="009521EB">
                    <w:rPr>
                      <w:rFonts w:ascii="Times New Roman" w:hAnsi="Times New Roman" w:cs="Times New Roman"/>
                      <w:b/>
                      <w:bCs/>
                      <w:sz w:val="21"/>
                      <w:lang w:val="pt-BR"/>
                    </w:rPr>
                    <w:t>序号</w:t>
                  </w:r>
                </w:p>
              </w:tc>
              <w:tc>
                <w:tcPr>
                  <w:tcW w:w="1114" w:type="pct"/>
                  <w:vMerge w:val="restart"/>
                  <w:vAlign w:val="center"/>
                </w:tcPr>
                <w:p w:rsidR="0032022D" w:rsidRPr="009521EB" w:rsidRDefault="0032022D" w:rsidP="006F7081">
                  <w:pPr>
                    <w:pStyle w:val="affe"/>
                    <w:rPr>
                      <w:rFonts w:ascii="Times New Roman" w:hAnsi="Times New Roman" w:cs="Times New Roman"/>
                      <w:b/>
                      <w:bCs/>
                      <w:sz w:val="21"/>
                      <w:lang w:val="pt-BR"/>
                    </w:rPr>
                  </w:pPr>
                  <w:r w:rsidRPr="009521EB">
                    <w:rPr>
                      <w:rFonts w:ascii="Times New Roman" w:hAnsi="Times New Roman" w:cs="Times New Roman"/>
                      <w:b/>
                      <w:bCs/>
                      <w:sz w:val="21"/>
                      <w:lang w:val="pt-BR"/>
                    </w:rPr>
                    <w:t>设备名称</w:t>
                  </w:r>
                </w:p>
              </w:tc>
              <w:tc>
                <w:tcPr>
                  <w:tcW w:w="1375" w:type="pct"/>
                  <w:vMerge w:val="restart"/>
                  <w:vAlign w:val="center"/>
                </w:tcPr>
                <w:p w:rsidR="0032022D" w:rsidRPr="009521EB" w:rsidRDefault="0032022D" w:rsidP="006F7081">
                  <w:pPr>
                    <w:pStyle w:val="affe"/>
                    <w:rPr>
                      <w:rFonts w:ascii="Times New Roman" w:hAnsi="Times New Roman" w:cs="Times New Roman"/>
                      <w:b/>
                      <w:bCs/>
                      <w:sz w:val="21"/>
                      <w:lang w:val="pt-BR"/>
                    </w:rPr>
                  </w:pPr>
                  <w:r w:rsidRPr="009521EB">
                    <w:rPr>
                      <w:rFonts w:ascii="Times New Roman" w:hAnsi="Times New Roman" w:cs="Times New Roman"/>
                      <w:b/>
                      <w:bCs/>
                      <w:sz w:val="21"/>
                      <w:lang w:val="pt-BR"/>
                    </w:rPr>
                    <w:t>型号、规格</w:t>
                  </w:r>
                </w:p>
              </w:tc>
              <w:tc>
                <w:tcPr>
                  <w:tcW w:w="1917" w:type="pct"/>
                  <w:gridSpan w:val="3"/>
                  <w:vAlign w:val="center"/>
                </w:tcPr>
                <w:p w:rsidR="0032022D" w:rsidRPr="009521EB" w:rsidRDefault="0032022D" w:rsidP="006F7081">
                  <w:pPr>
                    <w:pStyle w:val="affe"/>
                    <w:rPr>
                      <w:rFonts w:ascii="Times New Roman" w:hAnsi="Times New Roman" w:cs="Times New Roman"/>
                      <w:b/>
                      <w:bCs/>
                      <w:sz w:val="21"/>
                      <w:lang w:val="pt-BR"/>
                    </w:rPr>
                  </w:pPr>
                  <w:r w:rsidRPr="009521EB">
                    <w:rPr>
                      <w:rFonts w:ascii="Times New Roman" w:hAnsi="Times New Roman" w:cs="Times New Roman"/>
                      <w:b/>
                      <w:bCs/>
                      <w:sz w:val="21"/>
                      <w:lang w:val="pt-BR"/>
                    </w:rPr>
                    <w:t>数量</w:t>
                  </w:r>
                </w:p>
              </w:tc>
            </w:tr>
            <w:tr w:rsidR="0032022D" w:rsidRPr="009521EB" w:rsidTr="006F7081">
              <w:trPr>
                <w:trHeight w:val="397"/>
                <w:jc w:val="center"/>
              </w:trPr>
              <w:tc>
                <w:tcPr>
                  <w:tcW w:w="594" w:type="pct"/>
                  <w:vMerge/>
                  <w:vAlign w:val="center"/>
                </w:tcPr>
                <w:p w:rsidR="0032022D" w:rsidRPr="009521EB" w:rsidRDefault="0032022D" w:rsidP="006F7081">
                  <w:pPr>
                    <w:pStyle w:val="affe"/>
                    <w:rPr>
                      <w:rFonts w:ascii="Times New Roman" w:hAnsi="Times New Roman" w:cs="Times New Roman"/>
                      <w:b/>
                      <w:bCs/>
                      <w:sz w:val="21"/>
                      <w:lang w:val="pt-BR"/>
                    </w:rPr>
                  </w:pPr>
                </w:p>
              </w:tc>
              <w:tc>
                <w:tcPr>
                  <w:tcW w:w="1114" w:type="pct"/>
                  <w:vMerge/>
                  <w:vAlign w:val="center"/>
                </w:tcPr>
                <w:p w:rsidR="0032022D" w:rsidRPr="009521EB" w:rsidRDefault="0032022D" w:rsidP="006F7081">
                  <w:pPr>
                    <w:pStyle w:val="affe"/>
                    <w:rPr>
                      <w:rFonts w:ascii="Times New Roman" w:hAnsi="Times New Roman" w:cs="Times New Roman"/>
                      <w:b/>
                      <w:bCs/>
                      <w:sz w:val="21"/>
                      <w:lang w:val="pt-BR"/>
                    </w:rPr>
                  </w:pPr>
                </w:p>
              </w:tc>
              <w:tc>
                <w:tcPr>
                  <w:tcW w:w="1375" w:type="pct"/>
                  <w:vMerge/>
                  <w:vAlign w:val="center"/>
                </w:tcPr>
                <w:p w:rsidR="0032022D" w:rsidRPr="009521EB" w:rsidRDefault="0032022D" w:rsidP="006F7081">
                  <w:pPr>
                    <w:pStyle w:val="affe"/>
                    <w:rPr>
                      <w:rFonts w:ascii="Times New Roman" w:hAnsi="Times New Roman" w:cs="Times New Roman"/>
                      <w:b/>
                      <w:bCs/>
                      <w:sz w:val="21"/>
                      <w:lang w:val="pt-BR"/>
                    </w:rPr>
                  </w:pPr>
                </w:p>
              </w:tc>
              <w:tc>
                <w:tcPr>
                  <w:tcW w:w="638" w:type="pct"/>
                  <w:vAlign w:val="center"/>
                </w:tcPr>
                <w:p w:rsidR="0032022D" w:rsidRPr="009521EB" w:rsidRDefault="0032022D" w:rsidP="006F7081">
                  <w:pPr>
                    <w:pStyle w:val="affe"/>
                    <w:rPr>
                      <w:rFonts w:ascii="Times New Roman" w:hAnsi="Times New Roman" w:cs="Times New Roman"/>
                      <w:b/>
                      <w:bCs/>
                      <w:sz w:val="21"/>
                      <w:u w:val="single"/>
                      <w:lang w:val="pt-BR"/>
                    </w:rPr>
                  </w:pPr>
                  <w:r w:rsidRPr="009521EB">
                    <w:rPr>
                      <w:rFonts w:ascii="Times New Roman" w:hAnsi="Times New Roman" w:cs="Times New Roman"/>
                      <w:b/>
                      <w:bCs/>
                      <w:sz w:val="21"/>
                      <w:u w:val="single"/>
                      <w:lang w:val="pt-BR"/>
                    </w:rPr>
                    <w:t>现有</w:t>
                  </w:r>
                </w:p>
              </w:tc>
              <w:tc>
                <w:tcPr>
                  <w:tcW w:w="638" w:type="pct"/>
                  <w:vAlign w:val="center"/>
                </w:tcPr>
                <w:p w:rsidR="0032022D" w:rsidRPr="009521EB" w:rsidRDefault="0032022D" w:rsidP="006F7081">
                  <w:pPr>
                    <w:pStyle w:val="affe"/>
                    <w:rPr>
                      <w:rFonts w:ascii="Times New Roman" w:hAnsi="Times New Roman" w:cs="Times New Roman"/>
                      <w:b/>
                      <w:bCs/>
                      <w:sz w:val="21"/>
                      <w:u w:val="single"/>
                      <w:lang w:val="pt-BR"/>
                    </w:rPr>
                  </w:pPr>
                  <w:r w:rsidRPr="009521EB">
                    <w:rPr>
                      <w:rFonts w:ascii="Times New Roman" w:hAnsi="Times New Roman" w:cs="Times New Roman"/>
                      <w:b/>
                      <w:bCs/>
                      <w:sz w:val="21"/>
                      <w:u w:val="single"/>
                      <w:lang w:val="pt-BR"/>
                    </w:rPr>
                    <w:t>新增</w:t>
                  </w:r>
                </w:p>
              </w:tc>
              <w:tc>
                <w:tcPr>
                  <w:tcW w:w="640" w:type="pct"/>
                  <w:vAlign w:val="center"/>
                </w:tcPr>
                <w:p w:rsidR="0032022D" w:rsidRPr="009521EB" w:rsidRDefault="0032022D" w:rsidP="006F7081">
                  <w:pPr>
                    <w:pStyle w:val="affe"/>
                    <w:rPr>
                      <w:rFonts w:ascii="Times New Roman" w:hAnsi="Times New Roman" w:cs="Times New Roman"/>
                      <w:b/>
                      <w:bCs/>
                      <w:sz w:val="21"/>
                      <w:u w:val="single"/>
                      <w:lang w:val="pt-BR"/>
                    </w:rPr>
                  </w:pPr>
                  <w:r w:rsidRPr="009521EB">
                    <w:rPr>
                      <w:rFonts w:ascii="Times New Roman" w:hAnsi="Times New Roman" w:cs="Times New Roman"/>
                      <w:b/>
                      <w:bCs/>
                      <w:sz w:val="21"/>
                      <w:u w:val="single"/>
                      <w:lang w:val="pt-BR"/>
                    </w:rPr>
                    <w:t>全厂</w:t>
                  </w:r>
                </w:p>
              </w:tc>
            </w:tr>
            <w:tr w:rsidR="0032022D" w:rsidRPr="009521EB" w:rsidTr="006F7081">
              <w:trPr>
                <w:trHeight w:val="397"/>
                <w:jc w:val="center"/>
              </w:trPr>
              <w:tc>
                <w:tcPr>
                  <w:tcW w:w="594"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1</w:t>
                  </w:r>
                </w:p>
              </w:tc>
              <w:tc>
                <w:tcPr>
                  <w:tcW w:w="1114" w:type="pct"/>
                  <w:vAlign w:val="center"/>
                </w:tcPr>
                <w:p w:rsidR="0032022D" w:rsidRPr="009521EB" w:rsidRDefault="0032022D" w:rsidP="006F7081">
                  <w:pPr>
                    <w:pStyle w:val="affe"/>
                    <w:rPr>
                      <w:rFonts w:ascii="Times New Roman" w:hAnsi="Times New Roman" w:cs="Times New Roman"/>
                      <w:kern w:val="2"/>
                      <w:sz w:val="21"/>
                    </w:rPr>
                  </w:pPr>
                  <w:r w:rsidRPr="009521EB">
                    <w:rPr>
                      <w:rFonts w:ascii="Times New Roman" w:hAnsi="Times New Roman" w:cs="Times New Roman"/>
                      <w:kern w:val="2"/>
                      <w:sz w:val="21"/>
                    </w:rPr>
                    <w:t>造粒机</w:t>
                  </w:r>
                  <w:r w:rsidRPr="009521EB">
                    <w:rPr>
                      <w:rFonts w:ascii="Times New Roman" w:hAnsi="Times New Roman" w:cs="Times New Roman" w:hint="eastAsia"/>
                      <w:kern w:val="2"/>
                      <w:sz w:val="21"/>
                    </w:rPr>
                    <w:t>（含破碎、挤出、切粒工段）</w:t>
                  </w:r>
                </w:p>
              </w:tc>
              <w:tc>
                <w:tcPr>
                  <w:tcW w:w="1375" w:type="pct"/>
                  <w:vAlign w:val="center"/>
                </w:tcPr>
                <w:p w:rsidR="0032022D" w:rsidRPr="009521EB" w:rsidRDefault="0032022D" w:rsidP="006F7081">
                  <w:pPr>
                    <w:pStyle w:val="affe"/>
                    <w:rPr>
                      <w:rFonts w:ascii="Times New Roman" w:hAnsi="Times New Roman" w:cs="Times New Roman"/>
                      <w:kern w:val="2"/>
                      <w:sz w:val="21"/>
                    </w:rPr>
                  </w:pPr>
                  <w:r w:rsidRPr="009521EB">
                    <w:rPr>
                      <w:rFonts w:ascii="Times New Roman" w:hAnsi="Times New Roman" w:cs="Times New Roman"/>
                      <w:kern w:val="2"/>
                      <w:sz w:val="21"/>
                    </w:rPr>
                    <w:t>CY-250</w:t>
                  </w:r>
                </w:p>
              </w:tc>
              <w:tc>
                <w:tcPr>
                  <w:tcW w:w="638" w:type="pct"/>
                  <w:vAlign w:val="center"/>
                </w:tcPr>
                <w:p w:rsidR="0032022D" w:rsidRPr="009521EB" w:rsidRDefault="0032022D" w:rsidP="006F7081">
                  <w:pPr>
                    <w:pStyle w:val="affe"/>
                    <w:rPr>
                      <w:rFonts w:ascii="Times New Roman" w:hAnsi="Times New Roman" w:cs="Times New Roman"/>
                      <w:kern w:val="2"/>
                      <w:sz w:val="21"/>
                    </w:rPr>
                  </w:pPr>
                  <w:r w:rsidRPr="009521EB">
                    <w:rPr>
                      <w:rFonts w:ascii="Times New Roman" w:hAnsi="Times New Roman" w:cs="Times New Roman"/>
                      <w:sz w:val="21"/>
                    </w:rPr>
                    <w:t>/</w:t>
                  </w:r>
                </w:p>
              </w:tc>
              <w:tc>
                <w:tcPr>
                  <w:tcW w:w="638"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2</w:t>
                  </w:r>
                </w:p>
              </w:tc>
              <w:tc>
                <w:tcPr>
                  <w:tcW w:w="640"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2</w:t>
                  </w:r>
                </w:p>
              </w:tc>
            </w:tr>
            <w:tr w:rsidR="0032022D" w:rsidRPr="009521EB" w:rsidTr="006F7081">
              <w:trPr>
                <w:trHeight w:val="397"/>
                <w:jc w:val="center"/>
              </w:trPr>
              <w:tc>
                <w:tcPr>
                  <w:tcW w:w="594"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2</w:t>
                  </w:r>
                </w:p>
              </w:tc>
              <w:tc>
                <w:tcPr>
                  <w:tcW w:w="1114" w:type="pct"/>
                  <w:vMerge w:val="restart"/>
                  <w:vAlign w:val="center"/>
                </w:tcPr>
                <w:p w:rsidR="0032022D" w:rsidRPr="009521EB" w:rsidRDefault="0032022D" w:rsidP="006F7081">
                  <w:pPr>
                    <w:pStyle w:val="affe"/>
                    <w:rPr>
                      <w:rFonts w:ascii="Times New Roman" w:hAnsi="Times New Roman" w:cs="Times New Roman"/>
                      <w:kern w:val="2"/>
                      <w:sz w:val="21"/>
                    </w:rPr>
                  </w:pPr>
                  <w:r w:rsidRPr="009521EB">
                    <w:rPr>
                      <w:rFonts w:ascii="Times New Roman" w:hAnsi="Times New Roman" w:cs="Times New Roman"/>
                      <w:color w:val="000000" w:themeColor="text1"/>
                      <w:sz w:val="21"/>
                    </w:rPr>
                    <w:t>缠绕膜机组</w:t>
                  </w:r>
                </w:p>
              </w:tc>
              <w:tc>
                <w:tcPr>
                  <w:tcW w:w="1375" w:type="pct"/>
                  <w:vAlign w:val="center"/>
                </w:tcPr>
                <w:p w:rsidR="0032022D" w:rsidRPr="009521EB" w:rsidRDefault="0032022D" w:rsidP="006F7081">
                  <w:pPr>
                    <w:pStyle w:val="affe"/>
                    <w:rPr>
                      <w:rFonts w:ascii="Times New Roman" w:hAnsi="Times New Roman" w:cs="Times New Roman"/>
                      <w:kern w:val="2"/>
                      <w:sz w:val="21"/>
                    </w:rPr>
                  </w:pPr>
                  <w:r w:rsidRPr="009521EB">
                    <w:rPr>
                      <w:rFonts w:ascii="Times New Roman" w:hAnsi="Times New Roman" w:cs="Times New Roman"/>
                      <w:color w:val="000000" w:themeColor="text1"/>
                      <w:sz w:val="21"/>
                    </w:rPr>
                    <w:t>1500</w:t>
                  </w:r>
                  <w:r w:rsidRPr="009521EB">
                    <w:rPr>
                      <w:rFonts w:ascii="Times New Roman" w:hAnsi="Times New Roman" w:cs="Times New Roman"/>
                      <w:color w:val="000000" w:themeColor="text1"/>
                      <w:sz w:val="21"/>
                    </w:rPr>
                    <w:t>型</w:t>
                  </w:r>
                </w:p>
              </w:tc>
              <w:tc>
                <w:tcPr>
                  <w:tcW w:w="638" w:type="pct"/>
                  <w:vAlign w:val="center"/>
                </w:tcPr>
                <w:p w:rsidR="0032022D" w:rsidRPr="009521EB" w:rsidRDefault="0032022D" w:rsidP="006F7081">
                  <w:pPr>
                    <w:pStyle w:val="affe"/>
                    <w:rPr>
                      <w:rFonts w:ascii="Times New Roman" w:hAnsi="Times New Roman" w:cs="Times New Roman"/>
                      <w:kern w:val="2"/>
                      <w:sz w:val="21"/>
                    </w:rPr>
                  </w:pPr>
                  <w:r w:rsidRPr="009521EB">
                    <w:rPr>
                      <w:rFonts w:ascii="Times New Roman" w:hAnsi="Times New Roman" w:cs="Times New Roman"/>
                      <w:kern w:val="2"/>
                      <w:sz w:val="21"/>
                    </w:rPr>
                    <w:t>2</w:t>
                  </w:r>
                </w:p>
              </w:tc>
              <w:tc>
                <w:tcPr>
                  <w:tcW w:w="638"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0</w:t>
                  </w:r>
                </w:p>
              </w:tc>
              <w:tc>
                <w:tcPr>
                  <w:tcW w:w="640"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2"/>
                      <w:sz w:val="21"/>
                    </w:rPr>
                    <w:t>2</w:t>
                  </w:r>
                </w:p>
              </w:tc>
            </w:tr>
            <w:tr w:rsidR="0032022D" w:rsidRPr="009521EB" w:rsidTr="006F7081">
              <w:trPr>
                <w:trHeight w:val="397"/>
                <w:jc w:val="center"/>
              </w:trPr>
              <w:tc>
                <w:tcPr>
                  <w:tcW w:w="594"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3</w:t>
                  </w:r>
                </w:p>
              </w:tc>
              <w:tc>
                <w:tcPr>
                  <w:tcW w:w="1114" w:type="pct"/>
                  <w:vMerge/>
                  <w:vAlign w:val="center"/>
                </w:tcPr>
                <w:p w:rsidR="0032022D" w:rsidRPr="009521EB" w:rsidRDefault="0032022D" w:rsidP="006F7081">
                  <w:pPr>
                    <w:pStyle w:val="affe"/>
                    <w:rPr>
                      <w:rFonts w:ascii="Times New Roman" w:hAnsi="Times New Roman" w:cs="Times New Roman"/>
                      <w:kern w:val="2"/>
                      <w:sz w:val="21"/>
                    </w:rPr>
                  </w:pPr>
                </w:p>
              </w:tc>
              <w:tc>
                <w:tcPr>
                  <w:tcW w:w="1375" w:type="pct"/>
                  <w:vAlign w:val="center"/>
                </w:tcPr>
                <w:p w:rsidR="0032022D" w:rsidRPr="009521EB" w:rsidRDefault="0032022D" w:rsidP="006F7081">
                  <w:pPr>
                    <w:pStyle w:val="affe"/>
                    <w:rPr>
                      <w:rFonts w:ascii="Times New Roman" w:hAnsi="Times New Roman" w:cs="Times New Roman"/>
                      <w:kern w:val="2"/>
                      <w:sz w:val="21"/>
                    </w:rPr>
                  </w:pPr>
                  <w:r w:rsidRPr="009521EB">
                    <w:rPr>
                      <w:rFonts w:ascii="Times New Roman" w:hAnsi="Times New Roman" w:cs="Times New Roman"/>
                      <w:color w:val="000000" w:themeColor="text1"/>
                      <w:sz w:val="21"/>
                    </w:rPr>
                    <w:t>2000</w:t>
                  </w:r>
                  <w:r w:rsidRPr="009521EB">
                    <w:rPr>
                      <w:rFonts w:ascii="Times New Roman" w:hAnsi="Times New Roman" w:cs="Times New Roman"/>
                      <w:color w:val="000000" w:themeColor="text1"/>
                      <w:sz w:val="21"/>
                    </w:rPr>
                    <w:t>型</w:t>
                  </w:r>
                </w:p>
              </w:tc>
              <w:tc>
                <w:tcPr>
                  <w:tcW w:w="638" w:type="pct"/>
                  <w:vAlign w:val="center"/>
                </w:tcPr>
                <w:p w:rsidR="0032022D" w:rsidRPr="009521EB" w:rsidRDefault="0032022D" w:rsidP="006F7081">
                  <w:pPr>
                    <w:pStyle w:val="affe"/>
                    <w:rPr>
                      <w:rFonts w:ascii="Times New Roman" w:hAnsi="Times New Roman" w:cs="Times New Roman"/>
                      <w:kern w:val="2"/>
                      <w:sz w:val="21"/>
                    </w:rPr>
                  </w:pPr>
                  <w:r w:rsidRPr="009521EB">
                    <w:rPr>
                      <w:rFonts w:ascii="Times New Roman" w:hAnsi="Times New Roman" w:cs="Times New Roman"/>
                      <w:kern w:val="2"/>
                      <w:sz w:val="21"/>
                    </w:rPr>
                    <w:t>2</w:t>
                  </w:r>
                </w:p>
              </w:tc>
              <w:tc>
                <w:tcPr>
                  <w:tcW w:w="638"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0</w:t>
                  </w:r>
                </w:p>
              </w:tc>
              <w:tc>
                <w:tcPr>
                  <w:tcW w:w="640"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2"/>
                      <w:sz w:val="21"/>
                    </w:rPr>
                    <w:t>2</w:t>
                  </w:r>
                </w:p>
              </w:tc>
            </w:tr>
            <w:tr w:rsidR="0032022D" w:rsidRPr="009521EB" w:rsidTr="006F7081">
              <w:trPr>
                <w:trHeight w:val="397"/>
                <w:jc w:val="center"/>
              </w:trPr>
              <w:tc>
                <w:tcPr>
                  <w:tcW w:w="594"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4</w:t>
                  </w:r>
                </w:p>
              </w:tc>
              <w:tc>
                <w:tcPr>
                  <w:tcW w:w="1114" w:type="pct"/>
                  <w:vAlign w:val="center"/>
                </w:tcPr>
                <w:p w:rsidR="0032022D" w:rsidRPr="009521EB" w:rsidRDefault="0032022D" w:rsidP="006F7081">
                  <w:pPr>
                    <w:pStyle w:val="affe"/>
                    <w:rPr>
                      <w:rFonts w:ascii="Times New Roman" w:hAnsi="Times New Roman" w:cs="Times New Roman"/>
                      <w:kern w:val="2"/>
                      <w:sz w:val="21"/>
                    </w:rPr>
                  </w:pPr>
                  <w:r w:rsidRPr="009521EB">
                    <w:rPr>
                      <w:rFonts w:ascii="Times New Roman" w:hAnsi="Times New Roman" w:cs="Times New Roman"/>
                      <w:color w:val="000000" w:themeColor="text1"/>
                      <w:sz w:val="21"/>
                    </w:rPr>
                    <w:t>分切机</w:t>
                  </w:r>
                </w:p>
              </w:tc>
              <w:tc>
                <w:tcPr>
                  <w:tcW w:w="1375" w:type="pct"/>
                  <w:vAlign w:val="center"/>
                </w:tcPr>
                <w:p w:rsidR="0032022D" w:rsidRPr="009521EB" w:rsidRDefault="0032022D" w:rsidP="006F7081">
                  <w:pPr>
                    <w:pStyle w:val="affe"/>
                    <w:rPr>
                      <w:rFonts w:ascii="Times New Roman" w:hAnsi="Times New Roman" w:cs="Times New Roman"/>
                      <w:kern w:val="2"/>
                      <w:sz w:val="21"/>
                    </w:rPr>
                  </w:pPr>
                  <w:r w:rsidRPr="009521EB">
                    <w:rPr>
                      <w:rFonts w:ascii="Times New Roman" w:hAnsi="Times New Roman" w:cs="Times New Roman"/>
                      <w:color w:val="000000" w:themeColor="text1"/>
                      <w:sz w:val="21"/>
                    </w:rPr>
                    <w:t>1500</w:t>
                  </w:r>
                  <w:r w:rsidRPr="009521EB">
                    <w:rPr>
                      <w:rFonts w:ascii="Times New Roman" w:hAnsi="Times New Roman" w:cs="Times New Roman"/>
                      <w:color w:val="000000" w:themeColor="text1"/>
                      <w:sz w:val="21"/>
                    </w:rPr>
                    <w:t>型</w:t>
                  </w:r>
                </w:p>
              </w:tc>
              <w:tc>
                <w:tcPr>
                  <w:tcW w:w="638" w:type="pct"/>
                  <w:vAlign w:val="center"/>
                </w:tcPr>
                <w:p w:rsidR="0032022D" w:rsidRPr="009521EB" w:rsidRDefault="0032022D" w:rsidP="006F7081">
                  <w:pPr>
                    <w:pStyle w:val="affe"/>
                    <w:rPr>
                      <w:rFonts w:ascii="Times New Roman" w:hAnsi="Times New Roman" w:cs="Times New Roman"/>
                      <w:kern w:val="2"/>
                      <w:sz w:val="21"/>
                    </w:rPr>
                  </w:pPr>
                  <w:r w:rsidRPr="009521EB">
                    <w:rPr>
                      <w:rFonts w:ascii="Times New Roman" w:hAnsi="Times New Roman" w:cs="Times New Roman"/>
                      <w:kern w:val="2"/>
                      <w:sz w:val="21"/>
                    </w:rPr>
                    <w:t>3</w:t>
                  </w:r>
                </w:p>
              </w:tc>
              <w:tc>
                <w:tcPr>
                  <w:tcW w:w="638"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0</w:t>
                  </w:r>
                </w:p>
              </w:tc>
              <w:tc>
                <w:tcPr>
                  <w:tcW w:w="640"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2"/>
                      <w:sz w:val="21"/>
                    </w:rPr>
                    <w:t>3</w:t>
                  </w:r>
                </w:p>
              </w:tc>
            </w:tr>
            <w:tr w:rsidR="0032022D" w:rsidRPr="009521EB" w:rsidTr="006F7081">
              <w:trPr>
                <w:trHeight w:val="397"/>
                <w:jc w:val="center"/>
              </w:trPr>
              <w:tc>
                <w:tcPr>
                  <w:tcW w:w="594"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5</w:t>
                  </w:r>
                </w:p>
              </w:tc>
              <w:tc>
                <w:tcPr>
                  <w:tcW w:w="1114" w:type="pct"/>
                  <w:vAlign w:val="center"/>
                </w:tcPr>
                <w:p w:rsidR="0032022D" w:rsidRPr="009521EB" w:rsidRDefault="0032022D" w:rsidP="006F7081">
                  <w:pPr>
                    <w:pStyle w:val="affe"/>
                    <w:rPr>
                      <w:rFonts w:ascii="Times New Roman" w:hAnsi="Times New Roman" w:cs="Times New Roman"/>
                      <w:kern w:val="2"/>
                      <w:sz w:val="21"/>
                    </w:rPr>
                  </w:pPr>
                  <w:r w:rsidRPr="009521EB">
                    <w:rPr>
                      <w:rFonts w:ascii="Times New Roman" w:hAnsi="Times New Roman" w:cs="Times New Roman"/>
                      <w:kern w:val="2"/>
                      <w:sz w:val="21"/>
                    </w:rPr>
                    <w:t>复卷机</w:t>
                  </w:r>
                </w:p>
              </w:tc>
              <w:tc>
                <w:tcPr>
                  <w:tcW w:w="1375" w:type="pct"/>
                  <w:vAlign w:val="center"/>
                </w:tcPr>
                <w:p w:rsidR="0032022D" w:rsidRPr="009521EB" w:rsidRDefault="0032022D" w:rsidP="006F7081">
                  <w:pPr>
                    <w:pStyle w:val="affe"/>
                    <w:rPr>
                      <w:rFonts w:ascii="Times New Roman" w:hAnsi="Times New Roman" w:cs="Times New Roman"/>
                      <w:kern w:val="2"/>
                      <w:sz w:val="21"/>
                    </w:rPr>
                  </w:pPr>
                  <w:r w:rsidRPr="009521EB">
                    <w:rPr>
                      <w:rFonts w:ascii="Times New Roman" w:hAnsi="Times New Roman" w:cs="Times New Roman"/>
                      <w:kern w:val="2"/>
                      <w:sz w:val="21"/>
                    </w:rPr>
                    <w:t>/</w:t>
                  </w:r>
                </w:p>
              </w:tc>
              <w:tc>
                <w:tcPr>
                  <w:tcW w:w="638" w:type="pct"/>
                  <w:vAlign w:val="center"/>
                </w:tcPr>
                <w:p w:rsidR="0032022D" w:rsidRPr="009521EB" w:rsidRDefault="0032022D" w:rsidP="006F7081">
                  <w:pPr>
                    <w:pStyle w:val="affe"/>
                    <w:rPr>
                      <w:rFonts w:ascii="Times New Roman" w:hAnsi="Times New Roman" w:cs="Times New Roman"/>
                      <w:kern w:val="2"/>
                      <w:sz w:val="21"/>
                    </w:rPr>
                  </w:pPr>
                  <w:r w:rsidRPr="009521EB">
                    <w:rPr>
                      <w:rFonts w:ascii="Times New Roman" w:hAnsi="Times New Roman" w:cs="Times New Roman"/>
                      <w:kern w:val="2"/>
                      <w:sz w:val="21"/>
                    </w:rPr>
                    <w:t>3</w:t>
                  </w:r>
                </w:p>
              </w:tc>
              <w:tc>
                <w:tcPr>
                  <w:tcW w:w="638"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0</w:t>
                  </w:r>
                </w:p>
              </w:tc>
              <w:tc>
                <w:tcPr>
                  <w:tcW w:w="640"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3</w:t>
                  </w:r>
                </w:p>
              </w:tc>
            </w:tr>
            <w:tr w:rsidR="0032022D" w:rsidRPr="009521EB" w:rsidTr="006F7081">
              <w:trPr>
                <w:trHeight w:val="397"/>
                <w:jc w:val="center"/>
              </w:trPr>
              <w:tc>
                <w:tcPr>
                  <w:tcW w:w="594"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6</w:t>
                  </w:r>
                </w:p>
              </w:tc>
              <w:tc>
                <w:tcPr>
                  <w:tcW w:w="1114" w:type="pct"/>
                  <w:vAlign w:val="center"/>
                </w:tcPr>
                <w:p w:rsidR="0032022D" w:rsidRPr="009521EB" w:rsidRDefault="0032022D" w:rsidP="006F7081">
                  <w:pPr>
                    <w:pStyle w:val="affe"/>
                    <w:rPr>
                      <w:rFonts w:ascii="Times New Roman" w:hAnsi="Times New Roman" w:cs="Times New Roman"/>
                      <w:color w:val="auto"/>
                      <w:sz w:val="21"/>
                    </w:rPr>
                  </w:pPr>
                  <w:r w:rsidRPr="009521EB">
                    <w:rPr>
                      <w:rFonts w:ascii="Times New Roman" w:hAnsi="Times New Roman" w:cs="Times New Roman"/>
                      <w:color w:val="auto"/>
                      <w:sz w:val="21"/>
                    </w:rPr>
                    <w:t>循环冷却塔</w:t>
                  </w:r>
                </w:p>
              </w:tc>
              <w:tc>
                <w:tcPr>
                  <w:tcW w:w="1375" w:type="pct"/>
                  <w:vAlign w:val="center"/>
                </w:tcPr>
                <w:p w:rsidR="0032022D" w:rsidRPr="009521EB" w:rsidRDefault="0032022D" w:rsidP="006F7081">
                  <w:pPr>
                    <w:pStyle w:val="affe"/>
                    <w:rPr>
                      <w:rFonts w:ascii="Times New Roman" w:hAnsi="Times New Roman" w:cs="Times New Roman"/>
                      <w:color w:val="auto"/>
                      <w:sz w:val="21"/>
                    </w:rPr>
                  </w:pPr>
                  <w:r w:rsidRPr="009521EB">
                    <w:rPr>
                      <w:rFonts w:ascii="Times New Roman" w:hAnsi="Times New Roman" w:cs="Times New Roman" w:hint="eastAsia"/>
                      <w:color w:val="auto"/>
                      <w:sz w:val="21"/>
                    </w:rPr>
                    <w:t>/</w:t>
                  </w:r>
                </w:p>
              </w:tc>
              <w:tc>
                <w:tcPr>
                  <w:tcW w:w="638" w:type="pct"/>
                  <w:vAlign w:val="center"/>
                </w:tcPr>
                <w:p w:rsidR="0032022D" w:rsidRPr="009521EB" w:rsidRDefault="0032022D" w:rsidP="006F7081">
                  <w:pPr>
                    <w:pStyle w:val="affe"/>
                    <w:rPr>
                      <w:rFonts w:ascii="Times New Roman" w:hAnsi="Times New Roman" w:cs="Times New Roman"/>
                      <w:kern w:val="2"/>
                      <w:sz w:val="21"/>
                    </w:rPr>
                  </w:pPr>
                  <w:r>
                    <w:rPr>
                      <w:rFonts w:ascii="Times New Roman" w:hAnsi="Times New Roman" w:cs="Times New Roman"/>
                      <w:kern w:val="2"/>
                      <w:sz w:val="21"/>
                    </w:rPr>
                    <w:t>2</w:t>
                  </w:r>
                </w:p>
              </w:tc>
              <w:tc>
                <w:tcPr>
                  <w:tcW w:w="638" w:type="pc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hint="eastAsia"/>
                      <w:kern w:val="36"/>
                      <w:sz w:val="21"/>
                    </w:rPr>
                    <w:t>0</w:t>
                  </w:r>
                </w:p>
              </w:tc>
              <w:tc>
                <w:tcPr>
                  <w:tcW w:w="640" w:type="pct"/>
                  <w:vAlign w:val="center"/>
                </w:tcPr>
                <w:p w:rsidR="0032022D" w:rsidRPr="009521EB" w:rsidRDefault="0032022D" w:rsidP="006F7081">
                  <w:pPr>
                    <w:pStyle w:val="affe"/>
                    <w:rPr>
                      <w:rFonts w:ascii="Times New Roman" w:hAnsi="Times New Roman" w:cs="Times New Roman"/>
                      <w:kern w:val="36"/>
                      <w:sz w:val="21"/>
                    </w:rPr>
                  </w:pPr>
                  <w:r>
                    <w:rPr>
                      <w:rFonts w:ascii="Times New Roman" w:hAnsi="Times New Roman" w:cs="Times New Roman"/>
                      <w:kern w:val="36"/>
                      <w:sz w:val="21"/>
                    </w:rPr>
                    <w:t>2</w:t>
                  </w:r>
                </w:p>
              </w:tc>
            </w:tr>
          </w:tbl>
          <w:p w:rsidR="0032022D" w:rsidRPr="009521EB" w:rsidRDefault="0032022D" w:rsidP="006F7081">
            <w:pPr>
              <w:spacing w:line="460" w:lineRule="exact"/>
              <w:ind w:firstLineChars="200" w:firstLine="482"/>
              <w:jc w:val="both"/>
              <w:rPr>
                <w:rFonts w:ascii="Times New Roman" w:hAnsi="Times New Roman" w:cs="Times New Roman"/>
                <w:b/>
              </w:rPr>
            </w:pPr>
            <w:r w:rsidRPr="009521EB">
              <w:rPr>
                <w:rFonts w:ascii="Times New Roman" w:hAnsi="Times New Roman" w:cs="Times New Roman"/>
                <w:b/>
              </w:rPr>
              <w:t>4</w:t>
            </w:r>
            <w:r w:rsidRPr="009521EB">
              <w:rPr>
                <w:rFonts w:ascii="Times New Roman" w:hAnsi="Times New Roman" w:cs="Times New Roman"/>
                <w:b/>
              </w:rPr>
              <w:t>、产品方案</w:t>
            </w:r>
          </w:p>
          <w:p w:rsidR="0032022D" w:rsidRPr="009521EB" w:rsidRDefault="0032022D" w:rsidP="006F7081">
            <w:pPr>
              <w:spacing w:line="460" w:lineRule="exact"/>
              <w:ind w:firstLineChars="200" w:firstLine="480"/>
            </w:pPr>
            <w:r w:rsidRPr="009521EB">
              <w:rPr>
                <w:rFonts w:hint="eastAsia"/>
              </w:rPr>
              <w:t>本项目产品为</w:t>
            </w:r>
            <w:r w:rsidRPr="009521EB">
              <w:rPr>
                <w:rFonts w:ascii="Times New Roman" w:hAnsi="Times New Roman" w:cs="Times New Roman" w:hint="eastAsia"/>
                <w:bCs/>
              </w:rPr>
              <w:t>P</w:t>
            </w:r>
            <w:r w:rsidRPr="009521EB">
              <w:rPr>
                <w:rFonts w:ascii="Times New Roman" w:hAnsi="Times New Roman" w:cs="Times New Roman"/>
                <w:bCs/>
              </w:rPr>
              <w:t>E</w:t>
            </w:r>
            <w:r w:rsidRPr="009521EB">
              <w:rPr>
                <w:rFonts w:ascii="Times New Roman" w:hAnsi="Times New Roman" w:cs="Times New Roman" w:hint="eastAsia"/>
                <w:bCs/>
              </w:rPr>
              <w:t>塑料颗粒</w:t>
            </w:r>
            <w:r w:rsidRPr="009521EB">
              <w:rPr>
                <w:rFonts w:hint="eastAsia"/>
              </w:rPr>
              <w:t>，项目产品方案及产量详见下表。</w:t>
            </w:r>
          </w:p>
          <w:p w:rsidR="0032022D" w:rsidRPr="009521EB" w:rsidRDefault="0032022D" w:rsidP="006F7081">
            <w:pPr>
              <w:spacing w:line="460" w:lineRule="exact"/>
              <w:ind w:firstLineChars="200" w:firstLine="480"/>
              <w:rPr>
                <w:rFonts w:ascii="Times New Roman" w:eastAsia="黑体" w:hAnsi="Times New Roman" w:cs="Times New Roman"/>
              </w:rPr>
            </w:pPr>
            <w:r w:rsidRPr="009521EB">
              <w:rPr>
                <w:rFonts w:ascii="Times New Roman" w:eastAsia="黑体" w:hAnsi="Times New Roman" w:cs="Times New Roman"/>
              </w:rPr>
              <w:t>表</w:t>
            </w:r>
            <w:r w:rsidRPr="009521EB">
              <w:rPr>
                <w:rFonts w:ascii="Times New Roman" w:eastAsia="黑体" w:hAnsi="Times New Roman" w:cs="Times New Roman"/>
                <w:bCs/>
              </w:rPr>
              <w:t>12</w:t>
            </w:r>
            <w:r w:rsidRPr="009521EB">
              <w:rPr>
                <w:rFonts w:ascii="Times New Roman" w:eastAsia="黑体" w:hAnsi="Times New Roman" w:cs="Times New Roman"/>
              </w:rPr>
              <w:t xml:space="preserve">                 </w:t>
            </w:r>
            <w:r w:rsidRPr="009521EB">
              <w:rPr>
                <w:rFonts w:ascii="Times New Roman" w:eastAsia="黑体" w:hAnsi="Times New Roman" w:cs="Times New Roman"/>
              </w:rPr>
              <w:t>项目产品及产量一览表</w:t>
            </w:r>
          </w:p>
          <w:tbl>
            <w:tblPr>
              <w:tblW w:w="5000" w:type="pct"/>
              <w:jc w:val="center"/>
              <w:tblBorders>
                <w:top w:val="single" w:sz="8" w:space="0" w:color="000000"/>
                <w:bottom w:val="single" w:sz="8" w:space="0" w:color="000000"/>
                <w:insideH w:val="single" w:sz="4" w:space="0" w:color="auto"/>
                <w:insideV w:val="single" w:sz="4" w:space="0" w:color="auto"/>
              </w:tblBorders>
              <w:tblLook w:val="04A0"/>
            </w:tblPr>
            <w:tblGrid>
              <w:gridCol w:w="915"/>
              <w:gridCol w:w="2840"/>
              <w:gridCol w:w="1702"/>
              <w:gridCol w:w="1563"/>
              <w:gridCol w:w="1391"/>
            </w:tblGrid>
            <w:tr w:rsidR="0032022D" w:rsidRPr="009521EB" w:rsidTr="006F7081">
              <w:trPr>
                <w:trHeight w:val="397"/>
                <w:jc w:val="center"/>
              </w:trPr>
              <w:tc>
                <w:tcPr>
                  <w:tcW w:w="544" w:type="pct"/>
                  <w:vMerge w:val="restart"/>
                  <w:vAlign w:val="center"/>
                  <w:hideMark/>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序号</w:t>
                  </w:r>
                </w:p>
              </w:tc>
              <w:tc>
                <w:tcPr>
                  <w:tcW w:w="1688" w:type="pct"/>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产品名称</w:t>
                  </w:r>
                </w:p>
              </w:tc>
              <w:tc>
                <w:tcPr>
                  <w:tcW w:w="2768" w:type="pct"/>
                  <w:gridSpan w:val="3"/>
                  <w:vAlign w:val="center"/>
                  <w:hideMark/>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产</w:t>
                  </w:r>
                  <w:r w:rsidRPr="009521EB">
                    <w:rPr>
                      <w:rFonts w:ascii="Times New Roman" w:hAnsi="Times New Roman" w:cs="Times New Roman" w:hint="eastAsia"/>
                      <w:b/>
                      <w:sz w:val="21"/>
                      <w:szCs w:val="21"/>
                    </w:rPr>
                    <w:t>能（</w:t>
                  </w:r>
                  <w:r w:rsidRPr="009521EB">
                    <w:rPr>
                      <w:rFonts w:ascii="Times New Roman" w:hAnsi="Times New Roman" w:cs="Times New Roman" w:hint="eastAsia"/>
                      <w:b/>
                      <w:sz w:val="21"/>
                      <w:szCs w:val="21"/>
                    </w:rPr>
                    <w:t>t</w:t>
                  </w:r>
                  <w:r w:rsidRPr="009521EB">
                    <w:rPr>
                      <w:rFonts w:ascii="Times New Roman" w:hAnsi="Times New Roman" w:cs="Times New Roman"/>
                      <w:b/>
                      <w:sz w:val="21"/>
                      <w:szCs w:val="21"/>
                    </w:rPr>
                    <w:t>/a</w:t>
                  </w:r>
                  <w:r w:rsidRPr="009521EB">
                    <w:rPr>
                      <w:rFonts w:ascii="Times New Roman" w:hAnsi="Times New Roman" w:cs="Times New Roman" w:hint="eastAsia"/>
                      <w:b/>
                      <w:sz w:val="21"/>
                      <w:szCs w:val="21"/>
                    </w:rPr>
                    <w:t>）</w:t>
                  </w:r>
                </w:p>
              </w:tc>
            </w:tr>
            <w:tr w:rsidR="0032022D" w:rsidRPr="009521EB" w:rsidTr="006F7081">
              <w:trPr>
                <w:trHeight w:val="397"/>
                <w:jc w:val="center"/>
              </w:trPr>
              <w:tc>
                <w:tcPr>
                  <w:tcW w:w="544" w:type="pct"/>
                  <w:vMerge/>
                  <w:vAlign w:val="center"/>
                </w:tcPr>
                <w:p w:rsidR="0032022D" w:rsidRPr="009521EB" w:rsidRDefault="0032022D" w:rsidP="006F7081">
                  <w:pPr>
                    <w:contextualSpacing/>
                    <w:jc w:val="center"/>
                    <w:textAlignment w:val="baseline"/>
                    <w:rPr>
                      <w:rFonts w:ascii="Times New Roman" w:hAnsi="Times New Roman" w:cs="Times New Roman"/>
                      <w:sz w:val="21"/>
                      <w:szCs w:val="21"/>
                    </w:rPr>
                  </w:pPr>
                </w:p>
              </w:tc>
              <w:tc>
                <w:tcPr>
                  <w:tcW w:w="1688" w:type="pct"/>
                  <w:vMerge/>
                  <w:vAlign w:val="center"/>
                </w:tcPr>
                <w:p w:rsidR="0032022D" w:rsidRPr="009521EB" w:rsidRDefault="0032022D" w:rsidP="006F7081">
                  <w:pPr>
                    <w:contextualSpacing/>
                    <w:jc w:val="center"/>
                    <w:textAlignment w:val="baseline"/>
                    <w:rPr>
                      <w:rFonts w:ascii="Times New Roman" w:hAnsi="Times New Roman" w:cs="Times New Roman"/>
                      <w:sz w:val="21"/>
                      <w:szCs w:val="21"/>
                    </w:rPr>
                  </w:pPr>
                </w:p>
              </w:tc>
              <w:tc>
                <w:tcPr>
                  <w:tcW w:w="1012" w:type="pct"/>
                  <w:vAlign w:val="center"/>
                </w:tcPr>
                <w:p w:rsidR="0032022D" w:rsidRPr="009521EB" w:rsidRDefault="0032022D" w:rsidP="006F7081">
                  <w:pPr>
                    <w:contextualSpacing/>
                    <w:jc w:val="center"/>
                    <w:textAlignment w:val="baseline"/>
                    <w:rPr>
                      <w:rFonts w:ascii="Times New Roman" w:hAnsi="Times New Roman" w:cs="Times New Roman"/>
                      <w:b/>
                      <w:bCs/>
                      <w:sz w:val="21"/>
                      <w:szCs w:val="21"/>
                    </w:rPr>
                  </w:pPr>
                  <w:r w:rsidRPr="009521EB">
                    <w:rPr>
                      <w:rFonts w:ascii="Times New Roman" w:hAnsi="Times New Roman" w:cs="Times New Roman" w:hint="eastAsia"/>
                      <w:b/>
                      <w:bCs/>
                      <w:sz w:val="21"/>
                      <w:szCs w:val="21"/>
                    </w:rPr>
                    <w:t>现有工程</w:t>
                  </w:r>
                </w:p>
              </w:tc>
              <w:tc>
                <w:tcPr>
                  <w:tcW w:w="929" w:type="pct"/>
                  <w:vAlign w:val="center"/>
                </w:tcPr>
                <w:p w:rsidR="0032022D" w:rsidRPr="009521EB" w:rsidRDefault="0032022D" w:rsidP="006F7081">
                  <w:pPr>
                    <w:contextualSpacing/>
                    <w:jc w:val="center"/>
                    <w:textAlignment w:val="baseline"/>
                    <w:rPr>
                      <w:rFonts w:ascii="Times New Roman" w:hAnsi="Times New Roman" w:cs="Times New Roman"/>
                      <w:b/>
                      <w:bCs/>
                      <w:sz w:val="21"/>
                      <w:szCs w:val="21"/>
                    </w:rPr>
                  </w:pPr>
                  <w:r w:rsidRPr="009521EB">
                    <w:rPr>
                      <w:rFonts w:ascii="Times New Roman" w:hAnsi="Times New Roman" w:cs="Times New Roman" w:hint="eastAsia"/>
                      <w:b/>
                      <w:bCs/>
                      <w:sz w:val="21"/>
                      <w:szCs w:val="21"/>
                    </w:rPr>
                    <w:t>本项目</w:t>
                  </w:r>
                </w:p>
              </w:tc>
              <w:tc>
                <w:tcPr>
                  <w:tcW w:w="827" w:type="pct"/>
                  <w:vAlign w:val="center"/>
                </w:tcPr>
                <w:p w:rsidR="0032022D" w:rsidRPr="009521EB" w:rsidRDefault="0032022D" w:rsidP="006F7081">
                  <w:pPr>
                    <w:contextualSpacing/>
                    <w:jc w:val="center"/>
                    <w:textAlignment w:val="baseline"/>
                    <w:rPr>
                      <w:rFonts w:ascii="Times New Roman" w:hAnsi="Times New Roman" w:cs="Times New Roman"/>
                      <w:b/>
                      <w:bCs/>
                      <w:sz w:val="21"/>
                      <w:szCs w:val="21"/>
                    </w:rPr>
                  </w:pPr>
                  <w:r w:rsidRPr="009521EB">
                    <w:rPr>
                      <w:rFonts w:ascii="Times New Roman" w:hAnsi="Times New Roman" w:cs="Times New Roman" w:hint="eastAsia"/>
                      <w:b/>
                      <w:bCs/>
                      <w:sz w:val="21"/>
                      <w:szCs w:val="21"/>
                    </w:rPr>
                    <w:t>全厂</w:t>
                  </w:r>
                </w:p>
              </w:tc>
            </w:tr>
            <w:tr w:rsidR="0032022D" w:rsidRPr="009521EB" w:rsidTr="006F7081">
              <w:trPr>
                <w:trHeight w:val="397"/>
                <w:jc w:val="center"/>
              </w:trPr>
              <w:tc>
                <w:tcPr>
                  <w:tcW w:w="544" w:type="pct"/>
                  <w:vAlign w:val="center"/>
                </w:tcPr>
                <w:p w:rsidR="0032022D" w:rsidRPr="009521EB" w:rsidRDefault="0032022D" w:rsidP="006F7081">
                  <w:pPr>
                    <w:contextualSpacing/>
                    <w:jc w:val="center"/>
                    <w:textAlignment w:val="baseline"/>
                    <w:rPr>
                      <w:rFonts w:ascii="Times New Roman" w:hAnsi="Times New Roman" w:cs="Times New Roman"/>
                      <w:sz w:val="21"/>
                      <w:szCs w:val="21"/>
                    </w:rPr>
                  </w:pPr>
                  <w:r w:rsidRPr="009521EB">
                    <w:rPr>
                      <w:rFonts w:ascii="Times New Roman" w:hAnsi="Times New Roman" w:cs="Times New Roman"/>
                      <w:sz w:val="21"/>
                      <w:szCs w:val="21"/>
                    </w:rPr>
                    <w:t>1</w:t>
                  </w:r>
                </w:p>
              </w:tc>
              <w:tc>
                <w:tcPr>
                  <w:tcW w:w="1688" w:type="pct"/>
                  <w:vAlign w:val="center"/>
                </w:tcPr>
                <w:p w:rsidR="0032022D" w:rsidRPr="009521EB" w:rsidRDefault="0032022D" w:rsidP="006F7081">
                  <w:pPr>
                    <w:contextualSpacing/>
                    <w:jc w:val="center"/>
                    <w:textAlignment w:val="baseline"/>
                    <w:rPr>
                      <w:rFonts w:ascii="Times New Roman" w:hAnsi="Times New Roman" w:cs="Times New Roman"/>
                      <w:bCs/>
                      <w:sz w:val="21"/>
                      <w:szCs w:val="21"/>
                    </w:rPr>
                  </w:pPr>
                  <w:r w:rsidRPr="009521EB">
                    <w:rPr>
                      <w:rFonts w:ascii="Times New Roman" w:hAnsi="Times New Roman" w:cs="Times New Roman" w:hint="eastAsia"/>
                      <w:bCs/>
                      <w:sz w:val="21"/>
                      <w:szCs w:val="21"/>
                    </w:rPr>
                    <w:t>P</w:t>
                  </w:r>
                  <w:r w:rsidRPr="009521EB">
                    <w:rPr>
                      <w:rFonts w:ascii="Times New Roman" w:hAnsi="Times New Roman" w:cs="Times New Roman"/>
                      <w:bCs/>
                      <w:sz w:val="21"/>
                      <w:szCs w:val="21"/>
                    </w:rPr>
                    <w:t>E</w:t>
                  </w:r>
                  <w:r w:rsidRPr="009521EB">
                    <w:rPr>
                      <w:rFonts w:ascii="Times New Roman" w:hAnsi="Times New Roman" w:cs="Times New Roman" w:hint="eastAsia"/>
                      <w:bCs/>
                      <w:sz w:val="21"/>
                      <w:szCs w:val="21"/>
                    </w:rPr>
                    <w:t>塑料颗粒</w:t>
                  </w:r>
                </w:p>
              </w:tc>
              <w:tc>
                <w:tcPr>
                  <w:tcW w:w="1012" w:type="pct"/>
                  <w:vAlign w:val="center"/>
                </w:tcPr>
                <w:p w:rsidR="0032022D" w:rsidRPr="009521EB" w:rsidRDefault="0032022D" w:rsidP="006F7081">
                  <w:pPr>
                    <w:contextualSpacing/>
                    <w:jc w:val="center"/>
                    <w:textAlignment w:val="baseline"/>
                    <w:rPr>
                      <w:rFonts w:ascii="Times New Roman" w:hAnsi="Times New Roman" w:cs="Times New Roman"/>
                      <w:sz w:val="21"/>
                      <w:szCs w:val="21"/>
                    </w:rPr>
                  </w:pPr>
                  <w:r w:rsidRPr="009521EB">
                    <w:rPr>
                      <w:rFonts w:ascii="Times New Roman" w:hAnsi="Times New Roman" w:cs="Times New Roman"/>
                      <w:sz w:val="21"/>
                      <w:szCs w:val="21"/>
                    </w:rPr>
                    <w:t>0</w:t>
                  </w:r>
                </w:p>
              </w:tc>
              <w:tc>
                <w:tcPr>
                  <w:tcW w:w="929" w:type="pct"/>
                  <w:vAlign w:val="center"/>
                </w:tcPr>
                <w:p w:rsidR="0032022D" w:rsidRPr="009521EB" w:rsidRDefault="0032022D" w:rsidP="006F7081">
                  <w:pPr>
                    <w:contextualSpacing/>
                    <w:jc w:val="center"/>
                    <w:textAlignment w:val="baseline"/>
                    <w:rPr>
                      <w:rFonts w:ascii="Times New Roman" w:hAnsi="Times New Roman" w:cs="Times New Roman"/>
                      <w:sz w:val="21"/>
                      <w:szCs w:val="21"/>
                    </w:rPr>
                  </w:pPr>
                  <w:r w:rsidRPr="009521EB">
                    <w:rPr>
                      <w:rFonts w:ascii="Times New Roman" w:hAnsi="Times New Roman" w:cs="Times New Roman"/>
                      <w:sz w:val="21"/>
                      <w:szCs w:val="21"/>
                    </w:rPr>
                    <w:t>30</w:t>
                  </w:r>
                </w:p>
              </w:tc>
              <w:tc>
                <w:tcPr>
                  <w:tcW w:w="827" w:type="pct"/>
                  <w:vAlign w:val="center"/>
                </w:tcPr>
                <w:p w:rsidR="0032022D" w:rsidRPr="009521EB" w:rsidRDefault="0032022D" w:rsidP="006F7081">
                  <w:pPr>
                    <w:contextualSpacing/>
                    <w:jc w:val="center"/>
                    <w:textAlignment w:val="baseline"/>
                    <w:rPr>
                      <w:rFonts w:ascii="Times New Roman" w:hAnsi="Times New Roman" w:cs="Times New Roman"/>
                      <w:sz w:val="21"/>
                      <w:szCs w:val="21"/>
                    </w:rPr>
                  </w:pPr>
                  <w:r w:rsidRPr="009521EB">
                    <w:rPr>
                      <w:rFonts w:ascii="Times New Roman" w:hAnsi="Times New Roman" w:cs="Times New Roman"/>
                      <w:sz w:val="21"/>
                      <w:szCs w:val="21"/>
                    </w:rPr>
                    <w:t>30</w:t>
                  </w:r>
                </w:p>
              </w:tc>
            </w:tr>
            <w:tr w:rsidR="0032022D" w:rsidRPr="009521EB" w:rsidTr="006F7081">
              <w:trPr>
                <w:trHeight w:val="397"/>
                <w:jc w:val="center"/>
              </w:trPr>
              <w:tc>
                <w:tcPr>
                  <w:tcW w:w="544" w:type="pct"/>
                  <w:vAlign w:val="center"/>
                </w:tcPr>
                <w:p w:rsidR="0032022D" w:rsidRPr="009521EB" w:rsidRDefault="0032022D" w:rsidP="006F7081">
                  <w:pPr>
                    <w:contextualSpacing/>
                    <w:jc w:val="center"/>
                    <w:textAlignment w:val="baseline"/>
                    <w:rPr>
                      <w:rFonts w:ascii="Times New Roman" w:hAnsi="Times New Roman" w:cs="Times New Roman"/>
                      <w:sz w:val="21"/>
                      <w:szCs w:val="21"/>
                    </w:rPr>
                  </w:pPr>
                  <w:r w:rsidRPr="009521EB">
                    <w:rPr>
                      <w:rFonts w:ascii="Times New Roman" w:hAnsi="Times New Roman" w:cs="Times New Roman" w:hint="eastAsia"/>
                      <w:sz w:val="21"/>
                      <w:szCs w:val="21"/>
                    </w:rPr>
                    <w:t>2</w:t>
                  </w:r>
                </w:p>
              </w:tc>
              <w:tc>
                <w:tcPr>
                  <w:tcW w:w="1688" w:type="pct"/>
                  <w:vAlign w:val="center"/>
                </w:tcPr>
                <w:p w:rsidR="0032022D" w:rsidRPr="009521EB" w:rsidRDefault="0032022D" w:rsidP="006F7081">
                  <w:pPr>
                    <w:contextualSpacing/>
                    <w:jc w:val="center"/>
                    <w:textAlignment w:val="baseline"/>
                    <w:rPr>
                      <w:rFonts w:ascii="Times New Roman" w:hAnsi="Times New Roman" w:cs="Times New Roman"/>
                      <w:bCs/>
                      <w:sz w:val="21"/>
                      <w:szCs w:val="21"/>
                    </w:rPr>
                  </w:pPr>
                  <w:r w:rsidRPr="009521EB">
                    <w:rPr>
                      <w:rFonts w:ascii="Times New Roman" w:hAnsi="Times New Roman" w:cs="Times New Roman" w:hint="eastAsia"/>
                      <w:bCs/>
                      <w:sz w:val="21"/>
                      <w:szCs w:val="21"/>
                    </w:rPr>
                    <w:t>缠绕膜</w:t>
                  </w:r>
                </w:p>
              </w:tc>
              <w:tc>
                <w:tcPr>
                  <w:tcW w:w="1012" w:type="pct"/>
                  <w:vAlign w:val="center"/>
                </w:tcPr>
                <w:p w:rsidR="0032022D" w:rsidRPr="009521EB" w:rsidRDefault="0032022D" w:rsidP="006F7081">
                  <w:pPr>
                    <w:contextualSpacing/>
                    <w:jc w:val="center"/>
                    <w:textAlignment w:val="baseline"/>
                    <w:rPr>
                      <w:rFonts w:ascii="Times New Roman" w:hAnsi="Times New Roman" w:cs="Times New Roman"/>
                      <w:sz w:val="21"/>
                      <w:szCs w:val="21"/>
                    </w:rPr>
                  </w:pPr>
                  <w:r w:rsidRPr="009521EB">
                    <w:rPr>
                      <w:rFonts w:ascii="Times New Roman" w:hAnsi="Times New Roman" w:cs="Times New Roman" w:hint="eastAsia"/>
                      <w:sz w:val="21"/>
                      <w:szCs w:val="21"/>
                    </w:rPr>
                    <w:t>1</w:t>
                  </w:r>
                  <w:r w:rsidRPr="009521EB">
                    <w:rPr>
                      <w:rFonts w:ascii="Times New Roman" w:hAnsi="Times New Roman" w:cs="Times New Roman"/>
                      <w:sz w:val="21"/>
                      <w:szCs w:val="21"/>
                    </w:rPr>
                    <w:t>5000</w:t>
                  </w:r>
                </w:p>
              </w:tc>
              <w:tc>
                <w:tcPr>
                  <w:tcW w:w="929" w:type="pct"/>
                  <w:vAlign w:val="center"/>
                </w:tcPr>
                <w:p w:rsidR="0032022D" w:rsidRPr="009521EB" w:rsidRDefault="0032022D" w:rsidP="006F7081">
                  <w:pPr>
                    <w:contextualSpacing/>
                    <w:jc w:val="center"/>
                    <w:textAlignment w:val="baseline"/>
                    <w:rPr>
                      <w:rFonts w:ascii="Times New Roman" w:hAnsi="Times New Roman" w:cs="Times New Roman"/>
                      <w:sz w:val="21"/>
                      <w:szCs w:val="21"/>
                    </w:rPr>
                  </w:pPr>
                  <w:r w:rsidRPr="009521EB">
                    <w:rPr>
                      <w:rFonts w:ascii="Times New Roman" w:hAnsi="Times New Roman" w:cs="Times New Roman" w:hint="eastAsia"/>
                      <w:sz w:val="21"/>
                      <w:szCs w:val="21"/>
                    </w:rPr>
                    <w:t>0</w:t>
                  </w:r>
                </w:p>
              </w:tc>
              <w:tc>
                <w:tcPr>
                  <w:tcW w:w="827" w:type="pct"/>
                  <w:vAlign w:val="center"/>
                </w:tcPr>
                <w:p w:rsidR="0032022D" w:rsidRPr="009521EB" w:rsidRDefault="0032022D" w:rsidP="006F7081">
                  <w:pPr>
                    <w:contextualSpacing/>
                    <w:jc w:val="center"/>
                    <w:textAlignment w:val="baseline"/>
                    <w:rPr>
                      <w:rFonts w:ascii="Times New Roman" w:hAnsi="Times New Roman" w:cs="Times New Roman"/>
                      <w:sz w:val="21"/>
                      <w:szCs w:val="21"/>
                    </w:rPr>
                  </w:pPr>
                  <w:r w:rsidRPr="009521EB">
                    <w:rPr>
                      <w:rFonts w:ascii="Times New Roman" w:hAnsi="Times New Roman" w:cs="Times New Roman" w:hint="eastAsia"/>
                      <w:sz w:val="21"/>
                      <w:szCs w:val="21"/>
                    </w:rPr>
                    <w:t>1</w:t>
                  </w:r>
                  <w:r w:rsidRPr="009521EB">
                    <w:rPr>
                      <w:rFonts w:ascii="Times New Roman" w:hAnsi="Times New Roman" w:cs="Times New Roman"/>
                      <w:sz w:val="21"/>
                      <w:szCs w:val="21"/>
                    </w:rPr>
                    <w:t>5000</w:t>
                  </w:r>
                </w:p>
              </w:tc>
            </w:tr>
          </w:tbl>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5</w:t>
            </w:r>
            <w:r w:rsidRPr="009521EB">
              <w:rPr>
                <w:rFonts w:ascii="Times New Roman" w:hAnsi="Times New Roman" w:cs="Times New Roman"/>
                <w:b/>
              </w:rPr>
              <w:t>、原辅材料及资源能源消耗量</w:t>
            </w:r>
          </w:p>
          <w:p w:rsidR="0032022D" w:rsidRPr="009521EB" w:rsidRDefault="0032022D" w:rsidP="006F7081">
            <w:pPr>
              <w:spacing w:line="460" w:lineRule="exact"/>
              <w:ind w:firstLineChars="200" w:firstLine="480"/>
              <w:jc w:val="both"/>
              <w:rPr>
                <w:rFonts w:ascii="Times New Roman" w:hAnsi="Times New Roman" w:cs="Times New Roman"/>
                <w:bCs/>
                <w:lang w:val="pt-BR"/>
              </w:rPr>
            </w:pPr>
            <w:r w:rsidRPr="009521EB">
              <w:rPr>
                <w:rFonts w:ascii="Times New Roman" w:hAnsi="Times New Roman" w:cs="Times New Roman"/>
                <w:bCs/>
                <w:lang w:val="pt-BR"/>
              </w:rPr>
              <w:t>本项目原辅材料消耗量见下表。</w:t>
            </w:r>
          </w:p>
          <w:p w:rsidR="0032022D" w:rsidRPr="009521EB" w:rsidRDefault="0032022D" w:rsidP="006F7081">
            <w:pPr>
              <w:spacing w:line="440" w:lineRule="exact"/>
              <w:ind w:firstLineChars="200" w:firstLine="480"/>
              <w:rPr>
                <w:rFonts w:ascii="Times New Roman" w:eastAsia="黑体" w:hAnsi="Times New Roman" w:cs="Times New Roman"/>
                <w:lang w:val="pt-BR"/>
              </w:rPr>
            </w:pPr>
            <w:r w:rsidRPr="009521EB">
              <w:rPr>
                <w:rFonts w:ascii="Times New Roman" w:eastAsia="黑体" w:hAnsi="Times New Roman" w:cs="Times New Roman"/>
                <w:lang w:val="pt-BR"/>
              </w:rPr>
              <w:lastRenderedPageBreak/>
              <w:t>表</w:t>
            </w:r>
            <w:r w:rsidRPr="009521EB">
              <w:rPr>
                <w:rFonts w:ascii="Times New Roman" w:eastAsia="黑体" w:hAnsi="Times New Roman" w:cs="Times New Roman"/>
              </w:rPr>
              <w:t xml:space="preserve">13                </w:t>
            </w:r>
            <w:r w:rsidRPr="009521EB">
              <w:rPr>
                <w:rFonts w:ascii="Times New Roman" w:eastAsia="黑体" w:hAnsi="Times New Roman" w:cs="Times New Roman"/>
                <w:lang w:val="pt-BR"/>
              </w:rPr>
              <w:t>本项目原辅材料及资源能源消耗量</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618"/>
              <w:gridCol w:w="1362"/>
              <w:gridCol w:w="1065"/>
              <w:gridCol w:w="1277"/>
              <w:gridCol w:w="1420"/>
              <w:gridCol w:w="2669"/>
            </w:tblGrid>
            <w:tr w:rsidR="0032022D" w:rsidRPr="009521EB" w:rsidTr="006F7081">
              <w:trPr>
                <w:trHeight w:val="257"/>
                <w:jc w:val="center"/>
              </w:trPr>
              <w:tc>
                <w:tcPr>
                  <w:tcW w:w="617" w:type="dxa"/>
                  <w:vMerge w:val="restart"/>
                  <w:vAlign w:val="center"/>
                </w:tcPr>
                <w:p w:rsidR="0032022D" w:rsidRPr="009521EB" w:rsidRDefault="0032022D" w:rsidP="006F7081">
                  <w:pPr>
                    <w:pStyle w:val="affe"/>
                    <w:rPr>
                      <w:rFonts w:ascii="Times New Roman" w:hAnsi="Times New Roman" w:cs="Times New Roman"/>
                      <w:b/>
                      <w:bCs/>
                      <w:sz w:val="21"/>
                    </w:rPr>
                  </w:pPr>
                  <w:r w:rsidRPr="009521EB">
                    <w:rPr>
                      <w:rFonts w:ascii="Times New Roman" w:hAnsi="Times New Roman" w:cs="Times New Roman"/>
                      <w:b/>
                      <w:bCs/>
                      <w:sz w:val="21"/>
                    </w:rPr>
                    <w:t>项目</w:t>
                  </w:r>
                </w:p>
              </w:tc>
              <w:tc>
                <w:tcPr>
                  <w:tcW w:w="1360" w:type="dxa"/>
                  <w:vMerge w:val="restart"/>
                  <w:vAlign w:val="center"/>
                </w:tcPr>
                <w:p w:rsidR="0032022D" w:rsidRPr="009521EB" w:rsidRDefault="0032022D" w:rsidP="006F7081">
                  <w:pPr>
                    <w:pStyle w:val="affe"/>
                    <w:rPr>
                      <w:rFonts w:ascii="Times New Roman" w:hAnsi="Times New Roman" w:cs="Times New Roman"/>
                      <w:b/>
                      <w:bCs/>
                      <w:sz w:val="21"/>
                      <w:lang w:val="pt-BR"/>
                    </w:rPr>
                  </w:pPr>
                  <w:r w:rsidRPr="009521EB">
                    <w:rPr>
                      <w:rFonts w:ascii="Times New Roman" w:hAnsi="Times New Roman" w:cs="Times New Roman"/>
                      <w:b/>
                      <w:bCs/>
                      <w:sz w:val="21"/>
                      <w:lang w:val="pt-BR"/>
                    </w:rPr>
                    <w:t>名称</w:t>
                  </w:r>
                </w:p>
              </w:tc>
              <w:tc>
                <w:tcPr>
                  <w:tcW w:w="3756" w:type="dxa"/>
                  <w:gridSpan w:val="3"/>
                  <w:vAlign w:val="center"/>
                </w:tcPr>
                <w:p w:rsidR="0032022D" w:rsidRPr="009521EB" w:rsidRDefault="0032022D" w:rsidP="006F7081">
                  <w:pPr>
                    <w:pStyle w:val="affe"/>
                    <w:rPr>
                      <w:rFonts w:ascii="Times New Roman" w:hAnsi="Times New Roman" w:cs="Times New Roman"/>
                      <w:b/>
                      <w:bCs/>
                      <w:sz w:val="21"/>
                      <w:lang w:val="pt-BR"/>
                    </w:rPr>
                  </w:pPr>
                  <w:r w:rsidRPr="009521EB">
                    <w:rPr>
                      <w:rFonts w:ascii="Times New Roman" w:hAnsi="Times New Roman" w:cs="Times New Roman"/>
                      <w:b/>
                      <w:bCs/>
                      <w:sz w:val="21"/>
                      <w:lang w:val="pt-BR"/>
                    </w:rPr>
                    <w:t>用量</w:t>
                  </w:r>
                </w:p>
              </w:tc>
              <w:tc>
                <w:tcPr>
                  <w:tcW w:w="2665" w:type="dxa"/>
                  <w:vMerge w:val="restart"/>
                  <w:vAlign w:val="center"/>
                </w:tcPr>
                <w:p w:rsidR="0032022D" w:rsidRPr="009521EB" w:rsidRDefault="0032022D" w:rsidP="006F7081">
                  <w:pPr>
                    <w:pStyle w:val="affe"/>
                    <w:rPr>
                      <w:rFonts w:ascii="Times New Roman" w:hAnsi="Times New Roman" w:cs="Times New Roman"/>
                      <w:b/>
                      <w:bCs/>
                      <w:sz w:val="21"/>
                      <w:lang w:val="pt-BR"/>
                    </w:rPr>
                  </w:pPr>
                  <w:r w:rsidRPr="009521EB">
                    <w:rPr>
                      <w:rFonts w:ascii="Times New Roman" w:hAnsi="Times New Roman" w:cs="Times New Roman"/>
                      <w:b/>
                      <w:bCs/>
                      <w:sz w:val="21"/>
                      <w:lang w:val="pt-BR"/>
                    </w:rPr>
                    <w:t>备注</w:t>
                  </w:r>
                </w:p>
              </w:tc>
            </w:tr>
            <w:tr w:rsidR="0032022D" w:rsidRPr="009521EB" w:rsidTr="006F7081">
              <w:trPr>
                <w:trHeight w:val="397"/>
                <w:jc w:val="center"/>
              </w:trPr>
              <w:tc>
                <w:tcPr>
                  <w:tcW w:w="617" w:type="dxa"/>
                  <w:vMerge/>
                  <w:vAlign w:val="center"/>
                </w:tcPr>
                <w:p w:rsidR="0032022D" w:rsidRPr="009521EB" w:rsidRDefault="0032022D" w:rsidP="006F7081">
                  <w:pPr>
                    <w:pStyle w:val="affe"/>
                    <w:rPr>
                      <w:rFonts w:ascii="Times New Roman" w:hAnsi="Times New Roman" w:cs="Times New Roman"/>
                      <w:sz w:val="21"/>
                    </w:rPr>
                  </w:pPr>
                </w:p>
              </w:tc>
              <w:tc>
                <w:tcPr>
                  <w:tcW w:w="1360" w:type="dxa"/>
                  <w:vMerge/>
                  <w:vAlign w:val="center"/>
                </w:tcPr>
                <w:p w:rsidR="0032022D" w:rsidRPr="009521EB" w:rsidRDefault="0032022D" w:rsidP="006F7081">
                  <w:pPr>
                    <w:pStyle w:val="affe"/>
                    <w:rPr>
                      <w:rFonts w:ascii="Times New Roman" w:hAnsi="Times New Roman" w:cs="Times New Roman"/>
                      <w:sz w:val="21"/>
                      <w:lang w:val="pt-BR"/>
                    </w:rPr>
                  </w:pPr>
                </w:p>
              </w:tc>
              <w:tc>
                <w:tcPr>
                  <w:tcW w:w="1063" w:type="dxa"/>
                  <w:vAlign w:val="center"/>
                </w:tcPr>
                <w:p w:rsidR="0032022D" w:rsidRPr="009521EB" w:rsidRDefault="0032022D" w:rsidP="006F7081">
                  <w:pPr>
                    <w:pStyle w:val="affe"/>
                    <w:rPr>
                      <w:rFonts w:ascii="Times New Roman" w:hAnsi="Times New Roman" w:cs="Times New Roman"/>
                      <w:b/>
                      <w:bCs/>
                      <w:sz w:val="21"/>
                      <w:lang w:val="pt-BR"/>
                    </w:rPr>
                  </w:pPr>
                  <w:r w:rsidRPr="009521EB">
                    <w:rPr>
                      <w:rFonts w:ascii="Times New Roman" w:hAnsi="Times New Roman" w:cs="Times New Roman"/>
                      <w:b/>
                      <w:bCs/>
                      <w:sz w:val="21"/>
                      <w:lang w:val="pt-BR"/>
                    </w:rPr>
                    <w:t>现有项目</w:t>
                  </w:r>
                </w:p>
              </w:tc>
              <w:tc>
                <w:tcPr>
                  <w:tcW w:w="1275" w:type="dxa"/>
                  <w:vAlign w:val="center"/>
                </w:tcPr>
                <w:p w:rsidR="0032022D" w:rsidRPr="009521EB" w:rsidRDefault="0032022D" w:rsidP="006F7081">
                  <w:pPr>
                    <w:pStyle w:val="affe"/>
                    <w:rPr>
                      <w:rFonts w:ascii="Times New Roman" w:hAnsi="Times New Roman" w:cs="Times New Roman"/>
                      <w:b/>
                      <w:bCs/>
                      <w:sz w:val="21"/>
                      <w:lang w:val="pt-BR"/>
                    </w:rPr>
                  </w:pPr>
                  <w:r w:rsidRPr="009521EB">
                    <w:rPr>
                      <w:rFonts w:ascii="Times New Roman" w:hAnsi="Times New Roman" w:cs="Times New Roman"/>
                      <w:b/>
                      <w:bCs/>
                      <w:sz w:val="21"/>
                      <w:lang w:val="pt-BR"/>
                    </w:rPr>
                    <w:t>本项目</w:t>
                  </w:r>
                </w:p>
              </w:tc>
              <w:tc>
                <w:tcPr>
                  <w:tcW w:w="1418" w:type="dxa"/>
                  <w:vAlign w:val="center"/>
                </w:tcPr>
                <w:p w:rsidR="0032022D" w:rsidRPr="009521EB" w:rsidRDefault="0032022D" w:rsidP="006F7081">
                  <w:pPr>
                    <w:pStyle w:val="affe"/>
                    <w:rPr>
                      <w:rFonts w:ascii="Times New Roman" w:hAnsi="Times New Roman" w:cs="Times New Roman"/>
                      <w:b/>
                      <w:bCs/>
                      <w:sz w:val="21"/>
                      <w:lang w:val="pt-BR"/>
                    </w:rPr>
                  </w:pPr>
                  <w:r w:rsidRPr="009521EB">
                    <w:rPr>
                      <w:rFonts w:ascii="Times New Roman" w:hAnsi="Times New Roman" w:cs="Times New Roman"/>
                      <w:b/>
                      <w:bCs/>
                      <w:sz w:val="21"/>
                      <w:lang w:val="pt-BR"/>
                    </w:rPr>
                    <w:t>全厂</w:t>
                  </w:r>
                </w:p>
              </w:tc>
              <w:tc>
                <w:tcPr>
                  <w:tcW w:w="2665" w:type="dxa"/>
                  <w:vMerge/>
                  <w:vAlign w:val="center"/>
                </w:tcPr>
                <w:p w:rsidR="0032022D" w:rsidRPr="009521EB" w:rsidRDefault="0032022D" w:rsidP="006F7081">
                  <w:pPr>
                    <w:pStyle w:val="affe"/>
                    <w:rPr>
                      <w:rFonts w:ascii="Times New Roman" w:hAnsi="Times New Roman" w:cs="Times New Roman"/>
                      <w:sz w:val="21"/>
                      <w:lang w:val="pt-BR"/>
                    </w:rPr>
                  </w:pPr>
                </w:p>
              </w:tc>
            </w:tr>
            <w:tr w:rsidR="0032022D" w:rsidRPr="009521EB" w:rsidTr="006F7081">
              <w:trPr>
                <w:trHeight w:val="397"/>
                <w:jc w:val="center"/>
              </w:trPr>
              <w:tc>
                <w:tcPr>
                  <w:tcW w:w="617" w:type="dxa"/>
                  <w:vMerge w:val="restar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原辅材料</w:t>
                  </w:r>
                </w:p>
              </w:tc>
              <w:tc>
                <w:tcPr>
                  <w:tcW w:w="1360"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hint="eastAsia"/>
                      <w:sz w:val="21"/>
                      <w:lang w:val="pt-BR"/>
                    </w:rPr>
                    <w:t>废缠绕膜</w:t>
                  </w:r>
                </w:p>
              </w:tc>
              <w:tc>
                <w:tcPr>
                  <w:tcW w:w="1063" w:type="dxa"/>
                  <w:vAlign w:val="center"/>
                </w:tcPr>
                <w:p w:rsidR="0032022D" w:rsidRPr="009521EB" w:rsidRDefault="0032022D" w:rsidP="006F7081">
                  <w:pPr>
                    <w:pStyle w:val="affe"/>
                    <w:rPr>
                      <w:rFonts w:ascii="Times New Roman" w:hAnsi="Times New Roman" w:cs="Times New Roman"/>
                      <w:kern w:val="36"/>
                      <w:sz w:val="21"/>
                      <w:lang w:val="pt-BR"/>
                    </w:rPr>
                  </w:pPr>
                  <w:r w:rsidRPr="009521EB">
                    <w:rPr>
                      <w:rFonts w:ascii="Times New Roman" w:hAnsi="Times New Roman" w:cs="Times New Roman" w:hint="eastAsia"/>
                      <w:kern w:val="36"/>
                      <w:sz w:val="21"/>
                      <w:lang w:val="pt-BR"/>
                    </w:rPr>
                    <w:t>0</w:t>
                  </w:r>
                </w:p>
              </w:tc>
              <w:tc>
                <w:tcPr>
                  <w:tcW w:w="1275"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kern w:val="36"/>
                      <w:sz w:val="21"/>
                      <w:lang w:val="pt-BR"/>
                    </w:rPr>
                    <w:t>30 t/a</w:t>
                  </w:r>
                </w:p>
              </w:tc>
              <w:tc>
                <w:tcPr>
                  <w:tcW w:w="1418" w:type="dxa"/>
                  <w:vAlign w:val="center"/>
                </w:tcPr>
                <w:p w:rsidR="0032022D" w:rsidRPr="009521EB" w:rsidRDefault="0032022D" w:rsidP="006F7081">
                  <w:pPr>
                    <w:pStyle w:val="affe"/>
                    <w:rPr>
                      <w:rFonts w:ascii="Times New Roman" w:hAnsi="Times New Roman" w:cs="Times New Roman"/>
                      <w:sz w:val="21"/>
                      <w:lang w:val="pt-BR"/>
                    </w:rPr>
                  </w:pPr>
                  <w:r w:rsidRPr="009521EB">
                    <w:rPr>
                      <w:rFonts w:ascii="Times New Roman" w:hAnsi="Times New Roman" w:cs="Times New Roman"/>
                      <w:sz w:val="21"/>
                      <w:lang w:val="pt-BR"/>
                    </w:rPr>
                    <w:t>30</w:t>
                  </w:r>
                  <w:r w:rsidRPr="009521EB">
                    <w:rPr>
                      <w:rFonts w:ascii="Times New Roman" w:hAnsi="Times New Roman" w:cs="Times New Roman"/>
                      <w:kern w:val="36"/>
                      <w:sz w:val="21"/>
                      <w:lang w:val="pt-BR"/>
                    </w:rPr>
                    <w:t xml:space="preserve"> t/a</w:t>
                  </w:r>
                </w:p>
              </w:tc>
              <w:tc>
                <w:tcPr>
                  <w:tcW w:w="2665" w:type="dxa"/>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hint="eastAsia"/>
                      <w:sz w:val="21"/>
                      <w:lang w:val="pt-BR"/>
                    </w:rPr>
                    <w:t>现有工程收卷、裁切工序产生的废边角料以及售出后退回的不合格产品</w:t>
                  </w:r>
                </w:p>
              </w:tc>
            </w:tr>
            <w:tr w:rsidR="0032022D" w:rsidRPr="009521EB" w:rsidTr="006F7081">
              <w:trPr>
                <w:trHeight w:val="397"/>
                <w:jc w:val="center"/>
              </w:trPr>
              <w:tc>
                <w:tcPr>
                  <w:tcW w:w="617" w:type="dxa"/>
                  <w:vMerge/>
                  <w:vAlign w:val="center"/>
                </w:tcPr>
                <w:p w:rsidR="0032022D" w:rsidRPr="009521EB" w:rsidRDefault="0032022D" w:rsidP="006F7081">
                  <w:pPr>
                    <w:pStyle w:val="affe"/>
                    <w:rPr>
                      <w:rFonts w:ascii="Times New Roman" w:hAnsi="Times New Roman" w:cs="Times New Roman"/>
                      <w:kern w:val="36"/>
                      <w:sz w:val="21"/>
                    </w:rPr>
                  </w:pPr>
                </w:p>
              </w:tc>
              <w:tc>
                <w:tcPr>
                  <w:tcW w:w="1360"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hint="eastAsia"/>
                      <w:sz w:val="21"/>
                    </w:rPr>
                    <w:t>P</w:t>
                  </w:r>
                  <w:r w:rsidRPr="009521EB">
                    <w:rPr>
                      <w:rFonts w:ascii="Times New Roman" w:hAnsi="Times New Roman" w:cs="Times New Roman"/>
                      <w:sz w:val="21"/>
                    </w:rPr>
                    <w:t>E</w:t>
                  </w:r>
                  <w:r w:rsidRPr="009521EB">
                    <w:rPr>
                      <w:rFonts w:ascii="Times New Roman" w:hAnsi="Times New Roman" w:cs="Times New Roman" w:hint="eastAsia"/>
                      <w:sz w:val="21"/>
                    </w:rPr>
                    <w:t>树脂颗粒</w:t>
                  </w:r>
                </w:p>
              </w:tc>
              <w:tc>
                <w:tcPr>
                  <w:tcW w:w="1063" w:type="dxa"/>
                  <w:vAlign w:val="center"/>
                </w:tcPr>
                <w:p w:rsidR="0032022D" w:rsidRPr="009521EB" w:rsidRDefault="0032022D" w:rsidP="006F7081">
                  <w:pPr>
                    <w:pStyle w:val="affe"/>
                    <w:rPr>
                      <w:rFonts w:ascii="Times New Roman" w:hAnsi="Times New Roman" w:cs="Times New Roman"/>
                      <w:kern w:val="36"/>
                      <w:sz w:val="21"/>
                      <w:lang w:val="pt-BR"/>
                    </w:rPr>
                  </w:pPr>
                  <w:r w:rsidRPr="009521EB">
                    <w:rPr>
                      <w:rFonts w:ascii="Times New Roman" w:hAnsi="Times New Roman" w:cs="Times New Roman" w:hint="eastAsia"/>
                      <w:kern w:val="36"/>
                      <w:sz w:val="21"/>
                      <w:lang w:val="pt-BR"/>
                    </w:rPr>
                    <w:t>1</w:t>
                  </w:r>
                  <w:r w:rsidRPr="009521EB">
                    <w:rPr>
                      <w:rFonts w:ascii="Times New Roman" w:hAnsi="Times New Roman" w:cs="Times New Roman"/>
                      <w:kern w:val="36"/>
                      <w:sz w:val="21"/>
                      <w:lang w:val="pt-BR"/>
                    </w:rPr>
                    <w:t>4700t/a</w:t>
                  </w:r>
                </w:p>
              </w:tc>
              <w:tc>
                <w:tcPr>
                  <w:tcW w:w="1275"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hint="eastAsia"/>
                      <w:sz w:val="21"/>
                    </w:rPr>
                    <w:t>0</w:t>
                  </w:r>
                </w:p>
              </w:tc>
              <w:tc>
                <w:tcPr>
                  <w:tcW w:w="1418"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hint="eastAsia"/>
                      <w:kern w:val="36"/>
                      <w:sz w:val="21"/>
                      <w:lang w:val="pt-BR"/>
                    </w:rPr>
                    <w:t>1</w:t>
                  </w:r>
                  <w:r w:rsidRPr="009521EB">
                    <w:rPr>
                      <w:rFonts w:ascii="Times New Roman" w:hAnsi="Times New Roman" w:cs="Times New Roman"/>
                      <w:kern w:val="36"/>
                      <w:sz w:val="21"/>
                      <w:lang w:val="pt-BR"/>
                    </w:rPr>
                    <w:t>4700t/a</w:t>
                  </w:r>
                </w:p>
              </w:tc>
              <w:tc>
                <w:tcPr>
                  <w:tcW w:w="2665" w:type="dxa"/>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hint="eastAsia"/>
                      <w:kern w:val="36"/>
                      <w:sz w:val="21"/>
                    </w:rPr>
                    <w:t>编织袋包装，</w:t>
                  </w:r>
                  <w:r w:rsidRPr="009521EB">
                    <w:rPr>
                      <w:rFonts w:ascii="Times New Roman" w:hAnsi="Times New Roman" w:cs="Times New Roman" w:hint="eastAsia"/>
                      <w:kern w:val="36"/>
                      <w:sz w:val="21"/>
                    </w:rPr>
                    <w:t>2</w:t>
                  </w:r>
                  <w:r w:rsidRPr="009521EB">
                    <w:rPr>
                      <w:rFonts w:ascii="Times New Roman" w:hAnsi="Times New Roman" w:cs="Times New Roman"/>
                      <w:kern w:val="36"/>
                      <w:sz w:val="21"/>
                    </w:rPr>
                    <w:t>5kg/</w:t>
                  </w:r>
                  <w:r w:rsidRPr="009521EB">
                    <w:rPr>
                      <w:rFonts w:ascii="Times New Roman" w:hAnsi="Times New Roman" w:cs="Times New Roman" w:hint="eastAsia"/>
                      <w:kern w:val="36"/>
                      <w:sz w:val="21"/>
                    </w:rPr>
                    <w:t>袋</w:t>
                  </w:r>
                </w:p>
              </w:tc>
            </w:tr>
            <w:tr w:rsidR="0032022D" w:rsidRPr="009521EB" w:rsidTr="006F7081">
              <w:trPr>
                <w:trHeight w:val="397"/>
                <w:jc w:val="center"/>
              </w:trPr>
              <w:tc>
                <w:tcPr>
                  <w:tcW w:w="617" w:type="dxa"/>
                  <w:vMerge/>
                  <w:vAlign w:val="center"/>
                </w:tcPr>
                <w:p w:rsidR="0032022D" w:rsidRPr="009521EB" w:rsidRDefault="0032022D" w:rsidP="006F7081">
                  <w:pPr>
                    <w:pStyle w:val="affe"/>
                    <w:rPr>
                      <w:rFonts w:ascii="Times New Roman" w:hAnsi="Times New Roman" w:cs="Times New Roman"/>
                      <w:kern w:val="36"/>
                      <w:sz w:val="21"/>
                    </w:rPr>
                  </w:pPr>
                </w:p>
              </w:tc>
              <w:tc>
                <w:tcPr>
                  <w:tcW w:w="1360" w:type="dxa"/>
                  <w:vAlign w:val="center"/>
                </w:tcPr>
                <w:p w:rsidR="0032022D" w:rsidRPr="009521EB" w:rsidRDefault="0032022D" w:rsidP="006F7081">
                  <w:pPr>
                    <w:pStyle w:val="affe"/>
                    <w:rPr>
                      <w:rFonts w:ascii="Times New Roman" w:hAnsi="Times New Roman" w:cs="Times New Roman"/>
                      <w:sz w:val="21"/>
                    </w:rPr>
                  </w:pPr>
                  <w:proofErr w:type="gramStart"/>
                  <w:r w:rsidRPr="009521EB">
                    <w:rPr>
                      <w:rFonts w:ascii="Times New Roman" w:hAnsi="Times New Roman" w:cs="Times New Roman" w:hint="eastAsia"/>
                      <w:sz w:val="21"/>
                    </w:rPr>
                    <w:t>增粘母料</w:t>
                  </w:r>
                  <w:proofErr w:type="gramEnd"/>
                </w:p>
              </w:tc>
              <w:tc>
                <w:tcPr>
                  <w:tcW w:w="1063" w:type="dxa"/>
                  <w:vAlign w:val="center"/>
                </w:tcPr>
                <w:p w:rsidR="0032022D" w:rsidRPr="009521EB" w:rsidRDefault="0032022D" w:rsidP="006F7081">
                  <w:pPr>
                    <w:pStyle w:val="affe"/>
                    <w:rPr>
                      <w:rFonts w:ascii="Times New Roman" w:hAnsi="Times New Roman" w:cs="Times New Roman"/>
                      <w:kern w:val="36"/>
                      <w:sz w:val="21"/>
                      <w:lang w:val="pt-BR"/>
                    </w:rPr>
                  </w:pPr>
                  <w:r w:rsidRPr="009521EB">
                    <w:rPr>
                      <w:rFonts w:ascii="Times New Roman" w:hAnsi="Times New Roman" w:cs="Times New Roman" w:hint="eastAsia"/>
                      <w:kern w:val="36"/>
                      <w:sz w:val="21"/>
                      <w:lang w:val="pt-BR"/>
                    </w:rPr>
                    <w:t>4</w:t>
                  </w:r>
                  <w:r w:rsidRPr="009521EB">
                    <w:rPr>
                      <w:rFonts w:ascii="Times New Roman" w:hAnsi="Times New Roman" w:cs="Times New Roman"/>
                      <w:kern w:val="36"/>
                      <w:sz w:val="21"/>
                      <w:lang w:val="pt-BR"/>
                    </w:rPr>
                    <w:t>00t/a</w:t>
                  </w:r>
                </w:p>
              </w:tc>
              <w:tc>
                <w:tcPr>
                  <w:tcW w:w="1275"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hint="eastAsia"/>
                      <w:sz w:val="21"/>
                    </w:rPr>
                    <w:t>0</w:t>
                  </w:r>
                </w:p>
              </w:tc>
              <w:tc>
                <w:tcPr>
                  <w:tcW w:w="1418"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hint="eastAsia"/>
                      <w:kern w:val="36"/>
                      <w:sz w:val="21"/>
                      <w:lang w:val="pt-BR"/>
                    </w:rPr>
                    <w:t>4</w:t>
                  </w:r>
                  <w:r w:rsidRPr="009521EB">
                    <w:rPr>
                      <w:rFonts w:ascii="Times New Roman" w:hAnsi="Times New Roman" w:cs="Times New Roman"/>
                      <w:kern w:val="36"/>
                      <w:sz w:val="21"/>
                      <w:lang w:val="pt-BR"/>
                    </w:rPr>
                    <w:t>00t/a</w:t>
                  </w:r>
                </w:p>
              </w:tc>
              <w:tc>
                <w:tcPr>
                  <w:tcW w:w="2665" w:type="dxa"/>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hint="eastAsia"/>
                      <w:kern w:val="36"/>
                      <w:sz w:val="21"/>
                    </w:rPr>
                    <w:t>编织袋包装，</w:t>
                  </w:r>
                  <w:r w:rsidRPr="009521EB">
                    <w:rPr>
                      <w:rFonts w:ascii="Times New Roman" w:hAnsi="Times New Roman" w:cs="Times New Roman" w:hint="eastAsia"/>
                      <w:kern w:val="36"/>
                      <w:sz w:val="21"/>
                    </w:rPr>
                    <w:t>2</w:t>
                  </w:r>
                  <w:r w:rsidRPr="009521EB">
                    <w:rPr>
                      <w:rFonts w:ascii="Times New Roman" w:hAnsi="Times New Roman" w:cs="Times New Roman"/>
                      <w:kern w:val="36"/>
                      <w:sz w:val="21"/>
                    </w:rPr>
                    <w:t>5kg/</w:t>
                  </w:r>
                  <w:r w:rsidRPr="009521EB">
                    <w:rPr>
                      <w:rFonts w:ascii="Times New Roman" w:hAnsi="Times New Roman" w:cs="Times New Roman" w:hint="eastAsia"/>
                      <w:kern w:val="36"/>
                      <w:sz w:val="21"/>
                    </w:rPr>
                    <w:t>包</w:t>
                  </w:r>
                </w:p>
              </w:tc>
            </w:tr>
            <w:tr w:rsidR="0032022D" w:rsidRPr="009521EB" w:rsidTr="006F7081">
              <w:trPr>
                <w:trHeight w:val="397"/>
                <w:jc w:val="center"/>
              </w:trPr>
              <w:tc>
                <w:tcPr>
                  <w:tcW w:w="617" w:type="dxa"/>
                  <w:vMerge/>
                  <w:vAlign w:val="center"/>
                </w:tcPr>
                <w:p w:rsidR="0032022D" w:rsidRPr="009521EB" w:rsidRDefault="0032022D" w:rsidP="006F7081">
                  <w:pPr>
                    <w:pStyle w:val="affe"/>
                    <w:rPr>
                      <w:rFonts w:ascii="Times New Roman" w:hAnsi="Times New Roman" w:cs="Times New Roman"/>
                      <w:kern w:val="36"/>
                      <w:sz w:val="21"/>
                    </w:rPr>
                  </w:pPr>
                </w:p>
              </w:tc>
              <w:tc>
                <w:tcPr>
                  <w:tcW w:w="1360"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hint="eastAsia"/>
                      <w:sz w:val="21"/>
                    </w:rPr>
                    <w:t>色母</w:t>
                  </w:r>
                </w:p>
              </w:tc>
              <w:tc>
                <w:tcPr>
                  <w:tcW w:w="1063" w:type="dxa"/>
                  <w:vAlign w:val="center"/>
                </w:tcPr>
                <w:p w:rsidR="0032022D" w:rsidRPr="009521EB" w:rsidRDefault="0032022D" w:rsidP="006F7081">
                  <w:pPr>
                    <w:pStyle w:val="affe"/>
                    <w:rPr>
                      <w:rFonts w:ascii="Times New Roman" w:hAnsi="Times New Roman" w:cs="Times New Roman"/>
                      <w:kern w:val="36"/>
                      <w:sz w:val="21"/>
                      <w:lang w:val="pt-BR"/>
                    </w:rPr>
                  </w:pPr>
                  <w:r w:rsidRPr="009521EB">
                    <w:rPr>
                      <w:rFonts w:ascii="Times New Roman" w:hAnsi="Times New Roman" w:cs="Times New Roman" w:hint="eastAsia"/>
                      <w:kern w:val="36"/>
                      <w:sz w:val="21"/>
                      <w:lang w:val="pt-BR"/>
                    </w:rPr>
                    <w:t>4</w:t>
                  </w:r>
                  <w:r w:rsidRPr="009521EB">
                    <w:rPr>
                      <w:rFonts w:ascii="Times New Roman" w:hAnsi="Times New Roman" w:cs="Times New Roman"/>
                      <w:kern w:val="36"/>
                      <w:sz w:val="21"/>
                      <w:lang w:val="pt-BR"/>
                    </w:rPr>
                    <w:t>0t/a</w:t>
                  </w:r>
                </w:p>
              </w:tc>
              <w:tc>
                <w:tcPr>
                  <w:tcW w:w="1275"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hint="eastAsia"/>
                      <w:sz w:val="21"/>
                    </w:rPr>
                    <w:t>0</w:t>
                  </w:r>
                </w:p>
              </w:tc>
              <w:tc>
                <w:tcPr>
                  <w:tcW w:w="1418"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hint="eastAsia"/>
                      <w:kern w:val="36"/>
                      <w:sz w:val="21"/>
                      <w:lang w:val="pt-BR"/>
                    </w:rPr>
                    <w:t>4</w:t>
                  </w:r>
                  <w:r w:rsidRPr="009521EB">
                    <w:rPr>
                      <w:rFonts w:ascii="Times New Roman" w:hAnsi="Times New Roman" w:cs="Times New Roman"/>
                      <w:kern w:val="36"/>
                      <w:sz w:val="21"/>
                      <w:lang w:val="pt-BR"/>
                    </w:rPr>
                    <w:t>0t/a</w:t>
                  </w:r>
                </w:p>
              </w:tc>
              <w:tc>
                <w:tcPr>
                  <w:tcW w:w="2665" w:type="dxa"/>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hint="eastAsia"/>
                      <w:kern w:val="36"/>
                      <w:sz w:val="21"/>
                    </w:rPr>
                    <w:t>编织袋包装，</w:t>
                  </w:r>
                  <w:r w:rsidRPr="009521EB">
                    <w:rPr>
                      <w:rFonts w:ascii="Times New Roman" w:hAnsi="Times New Roman" w:cs="Times New Roman" w:hint="eastAsia"/>
                      <w:kern w:val="36"/>
                      <w:sz w:val="21"/>
                    </w:rPr>
                    <w:t>2</w:t>
                  </w:r>
                  <w:r w:rsidRPr="009521EB">
                    <w:rPr>
                      <w:rFonts w:ascii="Times New Roman" w:hAnsi="Times New Roman" w:cs="Times New Roman"/>
                      <w:kern w:val="36"/>
                      <w:sz w:val="21"/>
                    </w:rPr>
                    <w:t>5kg/</w:t>
                  </w:r>
                  <w:r w:rsidRPr="009521EB">
                    <w:rPr>
                      <w:rFonts w:ascii="Times New Roman" w:hAnsi="Times New Roman" w:cs="Times New Roman" w:hint="eastAsia"/>
                      <w:kern w:val="36"/>
                      <w:sz w:val="21"/>
                    </w:rPr>
                    <w:t>包</w:t>
                  </w:r>
                </w:p>
              </w:tc>
            </w:tr>
            <w:tr w:rsidR="0032022D" w:rsidRPr="009521EB" w:rsidTr="006F7081">
              <w:trPr>
                <w:trHeight w:val="397"/>
                <w:jc w:val="center"/>
              </w:trPr>
              <w:tc>
                <w:tcPr>
                  <w:tcW w:w="617" w:type="dxa"/>
                  <w:vMerge w:val="restart"/>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资源能源</w:t>
                  </w:r>
                </w:p>
              </w:tc>
              <w:tc>
                <w:tcPr>
                  <w:tcW w:w="1360" w:type="dxa"/>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水</w:t>
                  </w:r>
                </w:p>
              </w:tc>
              <w:tc>
                <w:tcPr>
                  <w:tcW w:w="1063" w:type="dxa"/>
                  <w:vAlign w:val="center"/>
                </w:tcPr>
                <w:p w:rsidR="0032022D" w:rsidRPr="009521EB" w:rsidRDefault="0032022D" w:rsidP="006F7081">
                  <w:pPr>
                    <w:pStyle w:val="affe"/>
                    <w:rPr>
                      <w:rFonts w:ascii="Times New Roman" w:hAnsi="Times New Roman" w:cs="Times New Roman"/>
                      <w:kern w:val="36"/>
                      <w:sz w:val="21"/>
                      <w:lang w:val="pt-BR"/>
                    </w:rPr>
                  </w:pPr>
                  <w:r w:rsidRPr="009521EB">
                    <w:rPr>
                      <w:rFonts w:ascii="Times New Roman" w:hAnsi="Times New Roman" w:cs="Times New Roman"/>
                      <w:kern w:val="36"/>
                      <w:sz w:val="21"/>
                    </w:rPr>
                    <w:t>825m</w:t>
                  </w:r>
                  <w:r w:rsidRPr="009521EB">
                    <w:rPr>
                      <w:rFonts w:ascii="Times New Roman" w:hAnsi="Times New Roman" w:cs="Times New Roman"/>
                      <w:kern w:val="36"/>
                      <w:sz w:val="21"/>
                      <w:vertAlign w:val="superscript"/>
                    </w:rPr>
                    <w:t>3</w:t>
                  </w:r>
                  <w:r w:rsidRPr="009521EB">
                    <w:rPr>
                      <w:rFonts w:ascii="Times New Roman" w:hAnsi="Times New Roman" w:cs="Times New Roman"/>
                      <w:sz w:val="21"/>
                    </w:rPr>
                    <w:t>/a</w:t>
                  </w:r>
                </w:p>
              </w:tc>
              <w:tc>
                <w:tcPr>
                  <w:tcW w:w="1275" w:type="dxa"/>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lang w:val="pt-BR"/>
                    </w:rPr>
                    <w:t>0</w:t>
                  </w:r>
                </w:p>
              </w:tc>
              <w:tc>
                <w:tcPr>
                  <w:tcW w:w="1418" w:type="dxa"/>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825m</w:t>
                  </w:r>
                  <w:r w:rsidRPr="009521EB">
                    <w:rPr>
                      <w:rFonts w:ascii="Times New Roman" w:hAnsi="Times New Roman" w:cs="Times New Roman"/>
                      <w:kern w:val="36"/>
                      <w:sz w:val="21"/>
                      <w:vertAlign w:val="superscript"/>
                    </w:rPr>
                    <w:t>3</w:t>
                  </w:r>
                  <w:r w:rsidRPr="009521EB">
                    <w:rPr>
                      <w:rFonts w:ascii="Times New Roman" w:hAnsi="Times New Roman" w:cs="Times New Roman"/>
                      <w:sz w:val="21"/>
                    </w:rPr>
                    <w:t>/a</w:t>
                  </w:r>
                </w:p>
              </w:tc>
              <w:tc>
                <w:tcPr>
                  <w:tcW w:w="2665" w:type="dxa"/>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园区统一供水</w:t>
                  </w:r>
                </w:p>
              </w:tc>
            </w:tr>
            <w:tr w:rsidR="0032022D" w:rsidRPr="009521EB" w:rsidTr="006F7081">
              <w:trPr>
                <w:trHeight w:val="397"/>
                <w:jc w:val="center"/>
              </w:trPr>
              <w:tc>
                <w:tcPr>
                  <w:tcW w:w="617" w:type="dxa"/>
                  <w:vMerge/>
                  <w:vAlign w:val="center"/>
                </w:tcPr>
                <w:p w:rsidR="0032022D" w:rsidRPr="009521EB" w:rsidRDefault="0032022D" w:rsidP="006F7081">
                  <w:pPr>
                    <w:pStyle w:val="affe"/>
                    <w:rPr>
                      <w:rFonts w:ascii="Times New Roman" w:hAnsi="Times New Roman" w:cs="Times New Roman"/>
                      <w:kern w:val="36"/>
                      <w:sz w:val="21"/>
                    </w:rPr>
                  </w:pPr>
                </w:p>
              </w:tc>
              <w:tc>
                <w:tcPr>
                  <w:tcW w:w="1360" w:type="dxa"/>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电</w:t>
                  </w:r>
                </w:p>
              </w:tc>
              <w:tc>
                <w:tcPr>
                  <w:tcW w:w="1063" w:type="dxa"/>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150</w:t>
                  </w:r>
                  <w:r w:rsidRPr="009521EB">
                    <w:rPr>
                      <w:rFonts w:ascii="Times New Roman" w:hAnsi="Times New Roman" w:cs="Times New Roman"/>
                      <w:kern w:val="36"/>
                      <w:sz w:val="21"/>
                    </w:rPr>
                    <w:t>万</w:t>
                  </w:r>
                  <w:proofErr w:type="spellStart"/>
                  <w:r w:rsidRPr="009521EB">
                    <w:rPr>
                      <w:rFonts w:ascii="Times New Roman" w:hAnsi="Times New Roman" w:cs="Times New Roman"/>
                      <w:kern w:val="36"/>
                      <w:sz w:val="21"/>
                    </w:rPr>
                    <w:t>kW</w:t>
                  </w:r>
                  <w:r w:rsidRPr="009521EB">
                    <w:rPr>
                      <w:rFonts w:ascii="Times New Roman" w:hAnsi="Times New Roman" w:cs="Times New Roman"/>
                      <w:sz w:val="21"/>
                    </w:rPr>
                    <w:t>•h</w:t>
                  </w:r>
                  <w:proofErr w:type="spellEnd"/>
                </w:p>
              </w:tc>
              <w:tc>
                <w:tcPr>
                  <w:tcW w:w="1275" w:type="dxa"/>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1800kW</w:t>
                  </w:r>
                  <w:r w:rsidRPr="009521EB">
                    <w:rPr>
                      <w:rFonts w:ascii="Times New Roman" w:hAnsi="Times New Roman" w:cs="Times New Roman"/>
                      <w:sz w:val="21"/>
                    </w:rPr>
                    <w:t>•h</w:t>
                  </w:r>
                </w:p>
              </w:tc>
              <w:tc>
                <w:tcPr>
                  <w:tcW w:w="1418" w:type="dxa"/>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hint="eastAsia"/>
                      <w:kern w:val="36"/>
                      <w:sz w:val="21"/>
                    </w:rPr>
                    <w:t>1</w:t>
                  </w:r>
                  <w:r w:rsidRPr="009521EB">
                    <w:rPr>
                      <w:rFonts w:ascii="Times New Roman" w:hAnsi="Times New Roman" w:cs="Times New Roman"/>
                      <w:kern w:val="36"/>
                      <w:sz w:val="21"/>
                    </w:rPr>
                    <w:t>50.18</w:t>
                  </w:r>
                  <w:r w:rsidRPr="009521EB">
                    <w:rPr>
                      <w:rFonts w:ascii="Times New Roman" w:hAnsi="Times New Roman" w:cs="Times New Roman"/>
                      <w:kern w:val="36"/>
                      <w:sz w:val="21"/>
                    </w:rPr>
                    <w:t>万</w:t>
                  </w:r>
                  <w:proofErr w:type="spellStart"/>
                  <w:r w:rsidRPr="009521EB">
                    <w:rPr>
                      <w:rFonts w:ascii="Times New Roman" w:hAnsi="Times New Roman" w:cs="Times New Roman"/>
                      <w:kern w:val="36"/>
                      <w:sz w:val="21"/>
                    </w:rPr>
                    <w:t>kW</w:t>
                  </w:r>
                  <w:r w:rsidRPr="009521EB">
                    <w:rPr>
                      <w:rFonts w:ascii="Times New Roman" w:hAnsi="Times New Roman" w:cs="Times New Roman"/>
                      <w:sz w:val="21"/>
                    </w:rPr>
                    <w:t>•h</w:t>
                  </w:r>
                  <w:proofErr w:type="spellEnd"/>
                </w:p>
              </w:tc>
              <w:tc>
                <w:tcPr>
                  <w:tcW w:w="2665" w:type="dxa"/>
                  <w:vAlign w:val="center"/>
                </w:tcPr>
                <w:p w:rsidR="0032022D" w:rsidRPr="009521EB" w:rsidRDefault="0032022D" w:rsidP="006F7081">
                  <w:pPr>
                    <w:pStyle w:val="affe"/>
                    <w:rPr>
                      <w:rFonts w:ascii="Times New Roman" w:hAnsi="Times New Roman" w:cs="Times New Roman"/>
                      <w:kern w:val="36"/>
                      <w:sz w:val="21"/>
                    </w:rPr>
                  </w:pPr>
                  <w:r w:rsidRPr="009521EB">
                    <w:rPr>
                      <w:rFonts w:ascii="Times New Roman" w:hAnsi="Times New Roman" w:cs="Times New Roman"/>
                      <w:kern w:val="36"/>
                      <w:sz w:val="21"/>
                    </w:rPr>
                    <w:t>园区统一供电</w:t>
                  </w:r>
                </w:p>
              </w:tc>
            </w:tr>
          </w:tbl>
          <w:p w:rsidR="0032022D" w:rsidRPr="009521EB" w:rsidRDefault="0032022D" w:rsidP="006F7081">
            <w:pPr>
              <w:spacing w:line="460" w:lineRule="exact"/>
              <w:ind w:firstLineChars="200" w:firstLine="480"/>
              <w:jc w:val="both"/>
              <w:rPr>
                <w:rFonts w:ascii="Times New Roman" w:hAnsi="Times New Roman" w:cs="Times New Roman"/>
                <w:bCs/>
                <w:lang w:val="pt-BR"/>
              </w:rPr>
            </w:pPr>
            <w:r w:rsidRPr="009521EB">
              <w:rPr>
                <w:rFonts w:ascii="Times New Roman" w:hAnsi="Times New Roman" w:cs="Times New Roman"/>
                <w:bCs/>
                <w:lang w:val="pt-BR"/>
              </w:rPr>
              <w:t>部分原辅材料物化性质：</w:t>
            </w:r>
          </w:p>
          <w:p w:rsidR="0032022D" w:rsidRPr="009521EB" w:rsidRDefault="0032022D" w:rsidP="006F7081">
            <w:pPr>
              <w:spacing w:line="460" w:lineRule="exact"/>
              <w:ind w:firstLineChars="200" w:firstLine="480"/>
              <w:jc w:val="both"/>
              <w:rPr>
                <w:rFonts w:ascii="Times New Roman" w:hAnsi="Times New Roman" w:cs="Times New Roman"/>
                <w:bCs/>
              </w:rPr>
            </w:pPr>
            <w:r w:rsidRPr="009521EB">
              <w:rPr>
                <w:rFonts w:ascii="Times New Roman" w:hAnsi="Times New Roman" w:cs="Times New Roman"/>
                <w:bCs/>
                <w:lang w:val="pt-BR"/>
              </w:rPr>
              <w:t>（</w:t>
            </w:r>
            <w:r w:rsidRPr="009521EB">
              <w:rPr>
                <w:rFonts w:ascii="Times New Roman" w:hAnsi="Times New Roman" w:cs="Times New Roman"/>
                <w:bCs/>
                <w:lang w:val="pt-BR"/>
              </w:rPr>
              <w:t>1</w:t>
            </w:r>
            <w:r w:rsidRPr="009521EB">
              <w:rPr>
                <w:rFonts w:ascii="Times New Roman" w:hAnsi="Times New Roman" w:cs="Times New Roman"/>
                <w:bCs/>
                <w:lang w:val="pt-BR"/>
              </w:rPr>
              <w:t>）</w:t>
            </w:r>
            <w:r w:rsidRPr="009521EB">
              <w:rPr>
                <w:rFonts w:ascii="Times New Roman" w:hAnsi="Times New Roman" w:cs="Times New Roman" w:hint="eastAsia"/>
                <w:bCs/>
              </w:rPr>
              <w:t>缠绕膜：生产原料为</w:t>
            </w:r>
            <w:r w:rsidRPr="009521EB">
              <w:rPr>
                <w:rFonts w:ascii="Times New Roman" w:hAnsi="Times New Roman" w:cs="Times New Roman" w:hint="eastAsia"/>
                <w:bCs/>
              </w:rPr>
              <w:t>P</w:t>
            </w:r>
            <w:r w:rsidRPr="009521EB">
              <w:rPr>
                <w:rFonts w:ascii="Times New Roman" w:hAnsi="Times New Roman" w:cs="Times New Roman"/>
                <w:bCs/>
              </w:rPr>
              <w:t>E</w:t>
            </w:r>
            <w:r w:rsidRPr="009521EB">
              <w:rPr>
                <w:rFonts w:ascii="Times New Roman" w:hAnsi="Times New Roman" w:cs="Times New Roman" w:hint="eastAsia"/>
                <w:bCs/>
              </w:rPr>
              <w:t>塑料颗粒，不涉及有毒有害原辅材料使用。</w:t>
            </w:r>
          </w:p>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6</w:t>
            </w:r>
            <w:r w:rsidRPr="009521EB">
              <w:rPr>
                <w:rFonts w:ascii="Times New Roman" w:hAnsi="Times New Roman" w:cs="Times New Roman"/>
                <w:b/>
              </w:rPr>
              <w:t>、水平衡图</w:t>
            </w:r>
          </w:p>
          <w:p w:rsidR="0032022D" w:rsidRPr="009521EB" w:rsidRDefault="0032022D" w:rsidP="006F7081">
            <w:pPr>
              <w:spacing w:line="440" w:lineRule="exact"/>
              <w:ind w:firstLineChars="200" w:firstLine="480"/>
              <w:jc w:val="both"/>
              <w:rPr>
                <w:rFonts w:ascii="Times New Roman" w:hAnsi="Times New Roman" w:cs="Times New Roman"/>
                <w:bCs/>
              </w:rPr>
            </w:pPr>
            <w:r w:rsidRPr="009521EB">
              <w:rPr>
                <w:rFonts w:ascii="Times New Roman" w:hAnsi="Times New Roman" w:cs="Times New Roman" w:hint="eastAsia"/>
                <w:bCs/>
              </w:rPr>
              <w:t>现有工程实际运行中循环冷却水随使用时间增加，循环水中含盐量增加导致冷却效果降低，故企业计划将循环冷却水定期排放以提升冷却效果，循环冷却外排水用作厂区冲厕使用，不外排。本项目不涉及废水，全厂废水排放情况见下图：</w:t>
            </w:r>
          </w:p>
          <w:p w:rsidR="0032022D" w:rsidRPr="009521EB" w:rsidRDefault="0032022D" w:rsidP="006F7081">
            <w:pPr>
              <w:jc w:val="center"/>
              <w:rPr>
                <w:rFonts w:ascii="Times New Roman" w:hAnsi="Times New Roman" w:cs="Times New Roman"/>
                <w:b/>
                <w:u w:val="single"/>
              </w:rPr>
            </w:pPr>
            <w:r w:rsidRPr="009521EB">
              <w:object w:dxaOrig="8881" w:dyaOrig="40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3pt;height:185.85pt" o:ole="">
                  <v:imagedata r:id="rId16" o:title=""/>
                </v:shape>
                <o:OLEObject Type="Embed" ProgID="Visio.Drawing.15" ShapeID="_x0000_i1025" DrawAspect="Content" ObjectID="_1746973627" r:id="rId17"/>
              </w:object>
            </w:r>
          </w:p>
          <w:p w:rsidR="0032022D" w:rsidRPr="009521EB" w:rsidRDefault="0032022D" w:rsidP="006F7081">
            <w:pPr>
              <w:spacing w:line="460" w:lineRule="exact"/>
              <w:ind w:left="482"/>
              <w:jc w:val="center"/>
              <w:rPr>
                <w:rFonts w:ascii="Times New Roman" w:eastAsia="黑体" w:hAnsi="Times New Roman" w:cs="Times New Roman"/>
                <w:bCs/>
              </w:rPr>
            </w:pPr>
            <w:r w:rsidRPr="009521EB">
              <w:rPr>
                <w:rFonts w:ascii="Times New Roman" w:eastAsia="黑体" w:hAnsi="Times New Roman" w:cs="Times New Roman"/>
                <w:bCs/>
              </w:rPr>
              <w:t>图</w:t>
            </w:r>
            <w:r w:rsidRPr="009521EB">
              <w:rPr>
                <w:rFonts w:ascii="Times New Roman" w:eastAsia="黑体" w:hAnsi="Times New Roman" w:cs="Times New Roman"/>
                <w:bCs/>
              </w:rPr>
              <w:t xml:space="preserve">3  </w:t>
            </w:r>
            <w:r w:rsidRPr="009521EB">
              <w:rPr>
                <w:rFonts w:ascii="Times New Roman" w:eastAsia="黑体" w:hAnsi="Times New Roman" w:cs="Times New Roman" w:hint="eastAsia"/>
                <w:bCs/>
              </w:rPr>
              <w:t>全厂</w:t>
            </w:r>
            <w:r w:rsidRPr="009521EB">
              <w:rPr>
                <w:rFonts w:ascii="Times New Roman" w:eastAsia="黑体" w:hAnsi="Times New Roman" w:cs="Times New Roman"/>
                <w:bCs/>
              </w:rPr>
              <w:t>水平衡图</w:t>
            </w:r>
            <w:r w:rsidRPr="009521EB">
              <w:rPr>
                <w:rFonts w:ascii="Times New Roman" w:eastAsia="黑体" w:hAnsi="Times New Roman" w:cs="Times New Roman"/>
                <w:bCs/>
              </w:rPr>
              <w:t xml:space="preserve">   </w:t>
            </w:r>
            <w:r w:rsidRPr="009521EB">
              <w:rPr>
                <w:rFonts w:ascii="Times New Roman" w:eastAsia="黑体" w:hAnsi="Times New Roman" w:cs="Times New Roman"/>
                <w:bCs/>
              </w:rPr>
              <w:t>单位</w:t>
            </w:r>
            <w:r w:rsidRPr="009521EB">
              <w:rPr>
                <w:rFonts w:ascii="Times New Roman" w:eastAsia="黑体" w:hAnsi="Times New Roman" w:cs="Times New Roman"/>
                <w:bCs/>
              </w:rPr>
              <w:t>m</w:t>
            </w:r>
            <w:r w:rsidRPr="009521EB">
              <w:rPr>
                <w:rFonts w:ascii="Times New Roman" w:eastAsia="黑体" w:hAnsi="Times New Roman" w:cs="Times New Roman"/>
                <w:bCs/>
                <w:vertAlign w:val="superscript"/>
              </w:rPr>
              <w:t>3</w:t>
            </w:r>
            <w:r w:rsidRPr="009521EB">
              <w:rPr>
                <w:rFonts w:ascii="Times New Roman" w:eastAsia="黑体" w:hAnsi="Times New Roman" w:cs="Times New Roman"/>
                <w:bCs/>
              </w:rPr>
              <w:t>/d</w:t>
            </w:r>
          </w:p>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7</w:t>
            </w:r>
            <w:r w:rsidRPr="009521EB">
              <w:rPr>
                <w:rFonts w:ascii="Times New Roman" w:hAnsi="Times New Roman" w:cs="Times New Roman"/>
                <w:b/>
              </w:rPr>
              <w:t>、厂区平面布置简述</w:t>
            </w:r>
          </w:p>
          <w:p w:rsidR="0032022D" w:rsidRPr="009521EB" w:rsidRDefault="0032022D" w:rsidP="006F7081">
            <w:pPr>
              <w:spacing w:line="460" w:lineRule="exact"/>
              <w:ind w:firstLineChars="200" w:firstLine="480"/>
              <w:jc w:val="both"/>
              <w:rPr>
                <w:rFonts w:ascii="Times New Roman" w:hAnsi="Times New Roman" w:cs="Times New Roman"/>
                <w:bCs/>
                <w:lang w:val="pt-BR"/>
              </w:rPr>
            </w:pPr>
            <w:r w:rsidRPr="009521EB">
              <w:rPr>
                <w:rFonts w:ascii="Times New Roman" w:hAnsi="Times New Roman" w:cs="Times New Roman"/>
                <w:bCs/>
                <w:lang w:val="pt-BR"/>
              </w:rPr>
              <w:t>本项目选址位于</w:t>
            </w:r>
            <w:r w:rsidRPr="009521EB">
              <w:rPr>
                <w:rFonts w:ascii="Times New Roman" w:hAnsi="Times New Roman" w:cs="Times New Roman" w:hint="eastAsia"/>
                <w:bCs/>
                <w:lang w:val="pt-BR"/>
              </w:rPr>
              <w:t>河南省新乡市新乡经济开发区</w:t>
            </w:r>
            <w:proofErr w:type="gramStart"/>
            <w:r w:rsidRPr="009521EB">
              <w:rPr>
                <w:rFonts w:ascii="Times New Roman" w:hAnsi="Times New Roman" w:cs="Times New Roman" w:hint="eastAsia"/>
                <w:bCs/>
                <w:lang w:val="pt-BR"/>
              </w:rPr>
              <w:t>经纺路</w:t>
            </w:r>
            <w:r w:rsidRPr="009521EB">
              <w:rPr>
                <w:rFonts w:ascii="Times New Roman" w:hAnsi="Times New Roman" w:cs="Times New Roman" w:hint="eastAsia"/>
                <w:bCs/>
                <w:lang w:val="pt-BR"/>
              </w:rPr>
              <w:t>8</w:t>
            </w:r>
            <w:r w:rsidRPr="009521EB">
              <w:rPr>
                <w:rFonts w:ascii="Times New Roman" w:hAnsi="Times New Roman" w:cs="Times New Roman" w:hint="eastAsia"/>
                <w:bCs/>
                <w:lang w:val="pt-BR"/>
              </w:rPr>
              <w:t>号</w:t>
            </w:r>
            <w:proofErr w:type="gramEnd"/>
            <w:r w:rsidRPr="009521EB">
              <w:rPr>
                <w:rFonts w:ascii="Times New Roman" w:hAnsi="Times New Roman" w:cs="Times New Roman"/>
                <w:bCs/>
                <w:lang w:val="pt-BR"/>
              </w:rPr>
              <w:t>，本项目</w:t>
            </w:r>
            <w:r w:rsidRPr="009521EB">
              <w:rPr>
                <w:rFonts w:ascii="Times New Roman" w:hAnsi="Times New Roman" w:cs="Times New Roman" w:hint="eastAsia"/>
                <w:bCs/>
                <w:lang w:val="pt-BR"/>
              </w:rPr>
              <w:t>在现有工程车间内</w:t>
            </w:r>
            <w:r w:rsidRPr="009521EB">
              <w:rPr>
                <w:rFonts w:ascii="Times New Roman" w:hAnsi="Times New Roman" w:cs="Times New Roman"/>
                <w:bCs/>
                <w:lang w:val="pt-BR"/>
              </w:rPr>
              <w:t>进行生产。根据企业提供的本项目平面布局图（详见附图</w:t>
            </w:r>
            <w:r w:rsidRPr="009521EB">
              <w:rPr>
                <w:rFonts w:ascii="Times New Roman" w:hAnsi="Times New Roman" w:cs="Times New Roman" w:hint="eastAsia"/>
                <w:bCs/>
                <w:lang w:val="pt-BR"/>
              </w:rPr>
              <w:t>三</w:t>
            </w:r>
            <w:r w:rsidRPr="009521EB">
              <w:rPr>
                <w:rFonts w:ascii="Times New Roman" w:hAnsi="Times New Roman" w:cs="Times New Roman"/>
                <w:bCs/>
                <w:lang w:val="pt-BR"/>
              </w:rPr>
              <w:t>），厂区的平面布置较为合理，主要体现在以下几个方面：</w:t>
            </w:r>
          </w:p>
          <w:p w:rsidR="0032022D" w:rsidRPr="009521EB" w:rsidRDefault="0032022D" w:rsidP="006F7081">
            <w:pPr>
              <w:spacing w:line="460" w:lineRule="exact"/>
              <w:ind w:firstLineChars="200" w:firstLine="480"/>
              <w:jc w:val="both"/>
              <w:rPr>
                <w:rFonts w:ascii="Times New Roman" w:hAnsi="Times New Roman" w:cs="Times New Roman"/>
                <w:bCs/>
              </w:rPr>
            </w:pPr>
            <w:r w:rsidRPr="009521EB">
              <w:rPr>
                <w:rFonts w:ascii="Times New Roman" w:hAnsi="Times New Roman" w:cs="Times New Roman"/>
                <w:bCs/>
              </w:rPr>
              <w:t>（</w:t>
            </w:r>
            <w:r w:rsidRPr="009521EB">
              <w:rPr>
                <w:rFonts w:ascii="Times New Roman" w:hAnsi="Times New Roman" w:cs="Times New Roman"/>
                <w:bCs/>
              </w:rPr>
              <w:t>1</w:t>
            </w:r>
            <w:r w:rsidRPr="009521EB">
              <w:rPr>
                <w:rFonts w:ascii="Times New Roman" w:hAnsi="Times New Roman" w:cs="Times New Roman"/>
                <w:bCs/>
              </w:rPr>
              <w:t>）</w:t>
            </w:r>
            <w:r w:rsidRPr="009521EB">
              <w:rPr>
                <w:rFonts w:ascii="Times New Roman" w:hAnsi="Times New Roman" w:cs="Times New Roman" w:hint="eastAsia"/>
                <w:bCs/>
              </w:rPr>
              <w:t>厂区内分为</w:t>
            </w:r>
            <w:r w:rsidRPr="009521EB">
              <w:rPr>
                <w:rFonts w:ascii="Times New Roman" w:hAnsi="Times New Roman" w:cs="Times New Roman"/>
                <w:bCs/>
              </w:rPr>
              <w:t>生产区和办公区</w:t>
            </w:r>
            <w:r w:rsidRPr="009521EB">
              <w:rPr>
                <w:rFonts w:ascii="Times New Roman" w:hAnsi="Times New Roman" w:cs="Times New Roman" w:hint="eastAsia"/>
                <w:bCs/>
              </w:rPr>
              <w:t>，</w:t>
            </w:r>
            <w:r w:rsidRPr="009521EB">
              <w:rPr>
                <w:rFonts w:ascii="Times New Roman" w:hAnsi="Times New Roman" w:cs="Times New Roman"/>
                <w:bCs/>
              </w:rPr>
              <w:t>生产</w:t>
            </w:r>
            <w:r w:rsidRPr="009521EB">
              <w:rPr>
                <w:rFonts w:ascii="Times New Roman" w:hAnsi="Times New Roman" w:cs="Times New Roman" w:hint="eastAsia"/>
                <w:bCs/>
              </w:rPr>
              <w:t>区</w:t>
            </w:r>
            <w:r w:rsidRPr="009521EB">
              <w:rPr>
                <w:rFonts w:ascii="Times New Roman" w:hAnsi="Times New Roman" w:cs="Times New Roman"/>
                <w:bCs/>
              </w:rPr>
              <w:t>位于办公</w:t>
            </w:r>
            <w:r w:rsidRPr="009521EB">
              <w:rPr>
                <w:rFonts w:ascii="Times New Roman" w:hAnsi="Times New Roman" w:cs="Times New Roman" w:hint="eastAsia"/>
                <w:bCs/>
              </w:rPr>
              <w:t>区</w:t>
            </w:r>
            <w:r w:rsidRPr="009521EB">
              <w:rPr>
                <w:rFonts w:ascii="Times New Roman" w:hAnsi="Times New Roman" w:cs="Times New Roman"/>
                <w:bCs/>
              </w:rPr>
              <w:t>的</w:t>
            </w:r>
            <w:r w:rsidRPr="009521EB">
              <w:rPr>
                <w:rFonts w:ascii="Times New Roman" w:hAnsi="Times New Roman" w:cs="Times New Roman" w:hint="eastAsia"/>
                <w:bCs/>
              </w:rPr>
              <w:t>南</w:t>
            </w:r>
            <w:r w:rsidRPr="009521EB">
              <w:rPr>
                <w:rFonts w:ascii="Times New Roman" w:hAnsi="Times New Roman" w:cs="Times New Roman"/>
                <w:bCs/>
              </w:rPr>
              <w:t>侧</w:t>
            </w:r>
            <w:r w:rsidRPr="009521EB">
              <w:rPr>
                <w:rFonts w:ascii="Times New Roman" w:hAnsi="Times New Roman" w:cs="Times New Roman" w:hint="eastAsia"/>
                <w:bCs/>
              </w:rPr>
              <w:t>，生产区与办公</w:t>
            </w:r>
            <w:r w:rsidRPr="009521EB">
              <w:rPr>
                <w:rFonts w:ascii="Times New Roman" w:hAnsi="Times New Roman" w:cs="Times New Roman" w:hint="eastAsia"/>
                <w:bCs/>
              </w:rPr>
              <w:lastRenderedPageBreak/>
              <w:t>区的</w:t>
            </w:r>
            <w:proofErr w:type="gramStart"/>
            <w:r w:rsidRPr="009521EB">
              <w:rPr>
                <w:rFonts w:ascii="Times New Roman" w:hAnsi="Times New Roman" w:cs="Times New Roman" w:hint="eastAsia"/>
                <w:bCs/>
              </w:rPr>
              <w:t>出入口均临路</w:t>
            </w:r>
            <w:proofErr w:type="gramEnd"/>
            <w:r w:rsidRPr="009521EB">
              <w:rPr>
                <w:rFonts w:ascii="Times New Roman" w:hAnsi="Times New Roman" w:cs="Times New Roman" w:hint="eastAsia"/>
                <w:bCs/>
              </w:rPr>
              <w:t>，</w:t>
            </w:r>
            <w:r w:rsidRPr="009521EB">
              <w:rPr>
                <w:rFonts w:ascii="Times New Roman" w:hAnsi="Times New Roman" w:cs="Times New Roman"/>
                <w:bCs/>
              </w:rPr>
              <w:t>有利于物流和人流的管理</w:t>
            </w:r>
            <w:r w:rsidRPr="009521EB">
              <w:rPr>
                <w:rFonts w:ascii="Times New Roman" w:hAnsi="Times New Roman" w:cs="Times New Roman" w:hint="eastAsia"/>
                <w:bCs/>
              </w:rPr>
              <w:t>。</w:t>
            </w:r>
          </w:p>
          <w:p w:rsidR="0032022D" w:rsidRPr="009521EB" w:rsidRDefault="0032022D" w:rsidP="006F7081">
            <w:pPr>
              <w:spacing w:line="460" w:lineRule="exact"/>
              <w:ind w:firstLineChars="200" w:firstLine="480"/>
              <w:jc w:val="both"/>
              <w:rPr>
                <w:rFonts w:ascii="Times New Roman" w:hAnsi="Times New Roman" w:cs="Times New Roman"/>
                <w:bCs/>
                <w:lang w:val="pt-BR"/>
              </w:rPr>
            </w:pPr>
            <w:r w:rsidRPr="009521EB">
              <w:rPr>
                <w:rFonts w:ascii="Times New Roman" w:hAnsi="Times New Roman" w:cs="Times New Roman"/>
                <w:bCs/>
                <w:lang w:val="pt-BR"/>
              </w:rPr>
              <w:t>（</w:t>
            </w:r>
            <w:r w:rsidRPr="009521EB">
              <w:rPr>
                <w:rFonts w:ascii="Times New Roman" w:hAnsi="Times New Roman" w:cs="Times New Roman"/>
                <w:bCs/>
                <w:lang w:val="pt-BR"/>
              </w:rPr>
              <w:t>2</w:t>
            </w:r>
            <w:r w:rsidRPr="009521EB">
              <w:rPr>
                <w:rFonts w:ascii="Times New Roman" w:hAnsi="Times New Roman" w:cs="Times New Roman"/>
                <w:bCs/>
                <w:lang w:val="pt-BR"/>
              </w:rPr>
              <w:t>）本项目生产设备均位于生产车间内，生产车间按工序划分区域，产生污染物的工序集中，便于废气收集。</w:t>
            </w:r>
          </w:p>
        </w:tc>
      </w:tr>
      <w:tr w:rsidR="0032022D" w:rsidRPr="009521EB" w:rsidTr="006F7081">
        <w:trPr>
          <w:trHeight w:val="841"/>
          <w:jc w:val="center"/>
        </w:trPr>
        <w:tc>
          <w:tcPr>
            <w:tcW w:w="670" w:type="dxa"/>
            <w:tcBorders>
              <w:top w:val="single" w:sz="4" w:space="0" w:color="auto"/>
            </w:tcBorders>
            <w:vAlign w:val="center"/>
          </w:tcPr>
          <w:p w:rsidR="0032022D" w:rsidRPr="009521EB" w:rsidRDefault="0032022D" w:rsidP="006F7081">
            <w:pPr>
              <w:pStyle w:val="af3"/>
              <w:adjustRightInd w:val="0"/>
              <w:snapToGrid w:val="0"/>
              <w:spacing w:before="0" w:beforeAutospacing="0" w:after="0" w:afterAutospacing="0"/>
              <w:jc w:val="center"/>
              <w:rPr>
                <w:rFonts w:ascii="Times New Roman" w:hAnsi="Times New Roman" w:cs="Times New Roman"/>
                <w:sz w:val="21"/>
                <w:szCs w:val="21"/>
              </w:rPr>
            </w:pPr>
            <w:r w:rsidRPr="009521EB">
              <w:rPr>
                <w:rFonts w:ascii="Times New Roman" w:hAnsi="Times New Roman" w:cs="Times New Roman"/>
                <w:sz w:val="21"/>
                <w:szCs w:val="21"/>
              </w:rPr>
              <w:lastRenderedPageBreak/>
              <w:t>工艺流程和产排污环节</w:t>
            </w:r>
          </w:p>
        </w:tc>
        <w:tc>
          <w:tcPr>
            <w:tcW w:w="8614" w:type="dxa"/>
            <w:tcBorders>
              <w:top w:val="single" w:sz="4" w:space="0" w:color="auto"/>
            </w:tcBorders>
          </w:tcPr>
          <w:p w:rsidR="0032022D" w:rsidRPr="009521EB" w:rsidRDefault="0032022D" w:rsidP="006F7081">
            <w:pPr>
              <w:spacing w:line="460" w:lineRule="exact"/>
              <w:ind w:firstLineChars="200" w:firstLine="480"/>
              <w:rPr>
                <w:rFonts w:ascii="Times New Roman" w:eastAsia="黑体" w:hAnsi="Times New Roman" w:cs="Times New Roman"/>
                <w:szCs w:val="20"/>
              </w:rPr>
            </w:pPr>
            <w:r w:rsidRPr="009521EB">
              <w:rPr>
                <w:rFonts w:ascii="Times New Roman" w:eastAsia="黑体" w:hAnsi="Times New Roman" w:cs="Times New Roman"/>
                <w:szCs w:val="20"/>
              </w:rPr>
              <w:t>一、工艺流程简述（图示）：</w:t>
            </w:r>
          </w:p>
          <w:p w:rsidR="0032022D" w:rsidRPr="009521EB" w:rsidRDefault="0032022D" w:rsidP="006F7081">
            <w:pPr>
              <w:spacing w:line="360" w:lineRule="auto"/>
              <w:jc w:val="center"/>
            </w:pPr>
            <w:r w:rsidRPr="009521EB">
              <w:object w:dxaOrig="6841" w:dyaOrig="1740">
                <v:shape id="_x0000_i1026" type="#_x0000_t75" style="width:341.6pt;height:90.4pt" o:ole="">
                  <v:imagedata r:id="rId18" o:title=""/>
                </v:shape>
                <o:OLEObject Type="Embed" ProgID="Visio.Drawing.15" ShapeID="_x0000_i1026" DrawAspect="Content" ObjectID="_1746973628" r:id="rId19"/>
              </w:object>
            </w:r>
          </w:p>
          <w:p w:rsidR="0032022D" w:rsidRPr="009521EB" w:rsidRDefault="0032022D" w:rsidP="006F7081">
            <w:pPr>
              <w:spacing w:line="360" w:lineRule="auto"/>
              <w:ind w:firstLineChars="200" w:firstLine="480"/>
              <w:rPr>
                <w:rFonts w:ascii="Times New Roman" w:hAnsi="Times New Roman" w:cs="Times New Roman"/>
              </w:rPr>
            </w:pPr>
            <w:r w:rsidRPr="009521EB">
              <w:rPr>
                <w:rFonts w:ascii="Times New Roman" w:hAnsi="Times New Roman" w:cs="Times New Roman"/>
              </w:rPr>
              <w:t>注</w:t>
            </w:r>
            <w:r w:rsidRPr="009521EB">
              <w:rPr>
                <w:rFonts w:ascii="Times New Roman" w:hAnsi="Times New Roman" w:cs="Times New Roman"/>
              </w:rPr>
              <w:t xml:space="preserve"> G</w:t>
            </w:r>
            <w:r w:rsidRPr="009521EB">
              <w:rPr>
                <w:rFonts w:ascii="Times New Roman" w:hAnsi="Times New Roman" w:cs="Times New Roman"/>
              </w:rPr>
              <w:t>：废气；</w:t>
            </w:r>
            <w:r w:rsidRPr="009521EB">
              <w:rPr>
                <w:rFonts w:ascii="Times New Roman" w:hAnsi="Times New Roman" w:cs="Times New Roman"/>
              </w:rPr>
              <w:t>N</w:t>
            </w:r>
            <w:r w:rsidRPr="009521EB">
              <w:rPr>
                <w:rFonts w:ascii="Times New Roman" w:hAnsi="Times New Roman" w:cs="Times New Roman"/>
              </w:rPr>
              <w:t>：噪声；</w:t>
            </w:r>
            <w:r w:rsidRPr="009521EB">
              <w:rPr>
                <w:rFonts w:ascii="Times New Roman" w:hAnsi="Times New Roman" w:cs="Times New Roman"/>
              </w:rPr>
              <w:t>S</w:t>
            </w:r>
            <w:r w:rsidRPr="009521EB">
              <w:rPr>
                <w:rFonts w:ascii="Times New Roman" w:hAnsi="Times New Roman" w:cs="Times New Roman"/>
              </w:rPr>
              <w:t>：固废</w:t>
            </w:r>
          </w:p>
          <w:p w:rsidR="0032022D" w:rsidRPr="009521EB" w:rsidRDefault="0032022D" w:rsidP="006F7081">
            <w:pPr>
              <w:spacing w:line="460" w:lineRule="exact"/>
              <w:jc w:val="center"/>
              <w:rPr>
                <w:rFonts w:ascii="Times New Roman" w:hAnsi="Times New Roman" w:cs="Times New Roman"/>
              </w:rPr>
            </w:pPr>
            <w:r w:rsidRPr="009521EB">
              <w:rPr>
                <w:rFonts w:ascii="Times New Roman" w:eastAsia="黑体" w:hAnsi="Times New Roman" w:cs="Times New Roman"/>
              </w:rPr>
              <w:t>图</w:t>
            </w:r>
            <w:r w:rsidRPr="009521EB">
              <w:rPr>
                <w:rFonts w:ascii="Times New Roman" w:eastAsia="黑体" w:hAnsi="Times New Roman" w:cs="Times New Roman"/>
              </w:rPr>
              <w:t xml:space="preserve">4   </w:t>
            </w:r>
            <w:r w:rsidRPr="009521EB">
              <w:rPr>
                <w:rFonts w:ascii="Times New Roman" w:eastAsia="黑体" w:hAnsi="Times New Roman" w:cs="Times New Roman" w:hint="eastAsia"/>
              </w:rPr>
              <w:t>本项目</w:t>
            </w:r>
            <w:r w:rsidRPr="009521EB">
              <w:rPr>
                <w:rFonts w:ascii="Times New Roman" w:eastAsia="黑体" w:hAnsi="Times New Roman" w:cs="Times New Roman"/>
                <w:szCs w:val="20"/>
              </w:rPr>
              <w:t>生产工艺</w:t>
            </w:r>
            <w:proofErr w:type="gramStart"/>
            <w:r w:rsidRPr="009521EB">
              <w:rPr>
                <w:rFonts w:ascii="Times New Roman" w:eastAsia="黑体" w:hAnsi="Times New Roman" w:cs="Times New Roman"/>
                <w:szCs w:val="20"/>
              </w:rPr>
              <w:t>及产污环节</w:t>
            </w:r>
            <w:proofErr w:type="gramEnd"/>
            <w:r w:rsidRPr="009521EB">
              <w:rPr>
                <w:rFonts w:ascii="Times New Roman" w:eastAsia="黑体" w:hAnsi="Times New Roman" w:cs="Times New Roman"/>
                <w:szCs w:val="20"/>
              </w:rPr>
              <w:t>流程图</w:t>
            </w:r>
          </w:p>
          <w:p w:rsidR="0032022D" w:rsidRPr="009521EB" w:rsidRDefault="0032022D" w:rsidP="006F7081">
            <w:pPr>
              <w:spacing w:line="460" w:lineRule="exact"/>
              <w:ind w:firstLineChars="200" w:firstLine="480"/>
              <w:jc w:val="both"/>
              <w:rPr>
                <w:rFonts w:ascii="Times New Roman" w:hAnsi="Times New Roman" w:cs="Times New Roman"/>
                <w:bCs/>
                <w:lang w:val="pt-BR"/>
              </w:rPr>
            </w:pPr>
            <w:r w:rsidRPr="009521EB">
              <w:rPr>
                <w:rFonts w:ascii="Times New Roman" w:hAnsi="Times New Roman" w:cs="Times New Roman" w:hint="eastAsia"/>
                <w:bCs/>
                <w:lang w:val="pt-BR"/>
              </w:rPr>
              <w:t>本项目</w:t>
            </w:r>
            <w:r w:rsidRPr="009521EB">
              <w:rPr>
                <w:rFonts w:ascii="Times New Roman" w:hAnsi="Times New Roman" w:cs="Times New Roman"/>
                <w:bCs/>
                <w:lang w:val="pt-BR"/>
              </w:rPr>
              <w:t>生产工艺流程详细说明如下：</w:t>
            </w:r>
          </w:p>
          <w:p w:rsidR="0032022D" w:rsidRPr="009521EB" w:rsidRDefault="0032022D" w:rsidP="006F7081">
            <w:pPr>
              <w:spacing w:line="460" w:lineRule="exact"/>
              <w:ind w:firstLineChars="200" w:firstLine="480"/>
              <w:jc w:val="both"/>
              <w:rPr>
                <w:rFonts w:ascii="Times New Roman" w:hAnsi="Times New Roman" w:cs="Times New Roman"/>
                <w:bCs/>
                <w:lang w:val="pt-BR"/>
              </w:rPr>
            </w:pPr>
            <w:r w:rsidRPr="009521EB">
              <w:rPr>
                <w:rFonts w:ascii="Times New Roman" w:hAnsi="Times New Roman" w:cs="Times New Roman"/>
                <w:bCs/>
                <w:lang w:val="pt-BR"/>
              </w:rPr>
              <w:t>（</w:t>
            </w:r>
            <w:r w:rsidRPr="009521EB">
              <w:rPr>
                <w:rFonts w:ascii="Times New Roman" w:hAnsi="Times New Roman" w:cs="Times New Roman"/>
                <w:bCs/>
                <w:lang w:val="pt-BR"/>
              </w:rPr>
              <w:t>1</w:t>
            </w:r>
            <w:r w:rsidRPr="009521EB">
              <w:rPr>
                <w:rFonts w:ascii="Times New Roman" w:hAnsi="Times New Roman" w:cs="Times New Roman"/>
                <w:bCs/>
                <w:lang w:val="pt-BR"/>
              </w:rPr>
              <w:t>）原料、上料：本项目原料为现有工程缠绕膜</w:t>
            </w:r>
            <w:r w:rsidRPr="009521EB">
              <w:rPr>
                <w:rFonts w:ascii="Times New Roman" w:hAnsi="Times New Roman" w:cs="Times New Roman" w:hint="eastAsia"/>
                <w:bCs/>
                <w:lang w:val="pt-BR"/>
              </w:rPr>
              <w:t>生产线</w:t>
            </w:r>
            <w:r w:rsidRPr="009521EB">
              <w:rPr>
                <w:rFonts w:ascii="Times New Roman" w:hAnsi="Times New Roman" w:cs="Times New Roman"/>
                <w:bCs/>
                <w:lang w:val="pt-BR"/>
              </w:rPr>
              <w:t>中收卷分切工序产生的废边角料，以及缠绕膜售出后退回的不合格产品</w:t>
            </w:r>
            <w:r w:rsidRPr="009521EB">
              <w:rPr>
                <w:rFonts w:ascii="Times New Roman" w:hAnsi="Times New Roman" w:cs="Times New Roman" w:hint="eastAsia"/>
                <w:bCs/>
                <w:lang w:val="pt-BR"/>
              </w:rPr>
              <w:t>。</w:t>
            </w:r>
            <w:r w:rsidRPr="009521EB">
              <w:rPr>
                <w:rFonts w:ascii="Times New Roman" w:hAnsi="Times New Roman" w:cs="Times New Roman"/>
                <w:bCs/>
                <w:lang w:val="pt-BR"/>
              </w:rPr>
              <w:t>人工将</w:t>
            </w:r>
            <w:r w:rsidRPr="009521EB">
              <w:rPr>
                <w:rFonts w:ascii="Times New Roman" w:hAnsi="Times New Roman" w:cs="Times New Roman"/>
                <w:bCs/>
                <w:szCs w:val="21"/>
              </w:rPr>
              <w:t>废塑料</w:t>
            </w:r>
            <w:r w:rsidRPr="009521EB">
              <w:rPr>
                <w:rFonts w:ascii="Times New Roman" w:hAnsi="Times New Roman" w:cs="Times New Roman"/>
                <w:bCs/>
                <w:lang w:val="pt-BR"/>
              </w:rPr>
              <w:t>缠绕</w:t>
            </w:r>
            <w:proofErr w:type="gramStart"/>
            <w:r w:rsidRPr="009521EB">
              <w:rPr>
                <w:rFonts w:ascii="Times New Roman" w:hAnsi="Times New Roman" w:cs="Times New Roman"/>
                <w:bCs/>
                <w:lang w:val="pt-BR"/>
              </w:rPr>
              <w:t>膜</w:t>
            </w:r>
            <w:r w:rsidRPr="009521EB">
              <w:rPr>
                <w:rFonts w:ascii="Times New Roman" w:hAnsi="Times New Roman" w:cs="Times New Roman"/>
                <w:bCs/>
                <w:szCs w:val="21"/>
              </w:rPr>
              <w:t>直接</w:t>
            </w:r>
            <w:proofErr w:type="gramEnd"/>
            <w:r w:rsidRPr="009521EB">
              <w:rPr>
                <w:rFonts w:ascii="Times New Roman" w:hAnsi="Times New Roman" w:cs="Times New Roman"/>
                <w:bCs/>
                <w:szCs w:val="21"/>
              </w:rPr>
              <w:t>投放至造粒机的进料口，运输至造粒机内进行破碎</w:t>
            </w:r>
            <w:r w:rsidRPr="009521EB">
              <w:rPr>
                <w:rFonts w:ascii="Times New Roman" w:hAnsi="Times New Roman" w:cs="Times New Roman" w:hint="eastAsia"/>
                <w:bCs/>
                <w:szCs w:val="21"/>
              </w:rPr>
              <w:t>、挤压、切粒</w:t>
            </w:r>
            <w:r w:rsidRPr="009521EB">
              <w:rPr>
                <w:rFonts w:ascii="Times New Roman" w:hAnsi="Times New Roman" w:cs="Times New Roman"/>
                <w:bCs/>
                <w:lang w:val="pt-BR"/>
              </w:rPr>
              <w:t>。本项目原料不涉及粉状、粒状产品，均为片装产品，故投料阶段不产生粉尘。</w:t>
            </w:r>
          </w:p>
          <w:p w:rsidR="0032022D" w:rsidRPr="009521EB" w:rsidRDefault="0032022D" w:rsidP="006F7081">
            <w:pPr>
              <w:spacing w:line="460" w:lineRule="exact"/>
              <w:ind w:firstLineChars="200" w:firstLine="480"/>
              <w:jc w:val="both"/>
              <w:rPr>
                <w:rFonts w:ascii="Times New Roman" w:hAnsi="Times New Roman" w:cs="Times New Roman"/>
                <w:bCs/>
              </w:rPr>
            </w:pPr>
            <w:r w:rsidRPr="009521EB">
              <w:rPr>
                <w:rFonts w:ascii="Times New Roman" w:hAnsi="Times New Roman" w:cs="Times New Roman"/>
                <w:bCs/>
                <w:lang w:val="pt-BR"/>
              </w:rPr>
              <w:t>（</w:t>
            </w:r>
            <w:r w:rsidRPr="009521EB">
              <w:rPr>
                <w:rFonts w:ascii="Times New Roman" w:hAnsi="Times New Roman" w:cs="Times New Roman"/>
                <w:bCs/>
                <w:lang w:val="pt-BR"/>
              </w:rPr>
              <w:t>2</w:t>
            </w:r>
            <w:r w:rsidRPr="009521EB">
              <w:rPr>
                <w:rFonts w:ascii="Times New Roman" w:hAnsi="Times New Roman" w:cs="Times New Roman"/>
                <w:bCs/>
                <w:lang w:val="pt-BR"/>
              </w:rPr>
              <w:t>）破碎、</w:t>
            </w:r>
            <w:r w:rsidRPr="009521EB">
              <w:rPr>
                <w:rFonts w:ascii="Times New Roman" w:hAnsi="Times New Roman" w:cs="Times New Roman" w:hint="eastAsia"/>
                <w:bCs/>
                <w:lang w:val="pt-BR"/>
              </w:rPr>
              <w:t>挤压、切粒</w:t>
            </w:r>
            <w:r w:rsidRPr="009521EB">
              <w:rPr>
                <w:rFonts w:ascii="Times New Roman" w:hAnsi="Times New Roman" w:cs="Times New Roman"/>
                <w:bCs/>
                <w:lang w:val="pt-BR"/>
              </w:rPr>
              <w:t>：</w:t>
            </w:r>
            <w:r w:rsidRPr="009521EB">
              <w:rPr>
                <w:rFonts w:ascii="Times New Roman" w:hAnsi="Times New Roman" w:cs="Times New Roman"/>
                <w:bCs/>
              </w:rPr>
              <w:t>造粒机破碎端将废旧缠绕膜剪切成</w:t>
            </w:r>
            <w:r w:rsidRPr="009521EB">
              <w:rPr>
                <w:rFonts w:ascii="Times New Roman" w:hAnsi="Times New Roman" w:cs="Times New Roman"/>
                <w:bCs/>
              </w:rPr>
              <w:t>3~5cm</w:t>
            </w:r>
            <w:r w:rsidRPr="009521EB">
              <w:rPr>
                <w:rFonts w:ascii="Times New Roman" w:hAnsi="Times New Roman" w:cs="Times New Roman"/>
                <w:bCs/>
              </w:rPr>
              <w:t>大小的碎片</w:t>
            </w:r>
            <w:r w:rsidRPr="009521EB">
              <w:rPr>
                <w:rFonts w:ascii="Times New Roman" w:hAnsi="Times New Roman" w:cs="Times New Roman" w:hint="eastAsia"/>
                <w:bCs/>
              </w:rPr>
              <w:t>，</w:t>
            </w:r>
            <w:r w:rsidRPr="009521EB">
              <w:rPr>
                <w:rFonts w:ascii="Times New Roman" w:hAnsi="Times New Roman" w:cs="Times New Roman"/>
                <w:bCs/>
              </w:rPr>
              <w:t>剪切后的碎片经挤压</w:t>
            </w:r>
            <w:proofErr w:type="gramStart"/>
            <w:r w:rsidRPr="009521EB">
              <w:rPr>
                <w:rFonts w:ascii="Times New Roman" w:hAnsi="Times New Roman" w:cs="Times New Roman"/>
                <w:bCs/>
              </w:rPr>
              <w:t>端形成</w:t>
            </w:r>
            <w:proofErr w:type="gramEnd"/>
            <w:r w:rsidRPr="009521EB">
              <w:rPr>
                <w:rFonts w:ascii="Times New Roman" w:hAnsi="Times New Roman" w:cs="Times New Roman"/>
                <w:bCs/>
              </w:rPr>
              <w:t>条状</w:t>
            </w:r>
            <w:r w:rsidRPr="009521EB">
              <w:rPr>
                <w:rFonts w:ascii="Times New Roman" w:hAnsi="Times New Roman" w:cs="Times New Roman" w:hint="eastAsia"/>
                <w:bCs/>
              </w:rPr>
              <w:t>，</w:t>
            </w:r>
            <w:r w:rsidRPr="009521EB">
              <w:rPr>
                <w:rFonts w:ascii="Times New Roman" w:hAnsi="Times New Roman" w:cs="Times New Roman" w:hint="eastAsia"/>
                <w:bCs/>
                <w:lang w:val="pt-BR"/>
              </w:rPr>
              <w:t>直径约</w:t>
            </w:r>
            <w:r w:rsidRPr="009521EB">
              <w:rPr>
                <w:rFonts w:ascii="Times New Roman" w:hAnsi="Times New Roman" w:cs="Times New Roman" w:hint="eastAsia"/>
                <w:bCs/>
                <w:lang w:val="pt-BR"/>
              </w:rPr>
              <w:t>3</w:t>
            </w:r>
            <w:r w:rsidRPr="009521EB">
              <w:rPr>
                <w:rFonts w:ascii="Times New Roman" w:hAnsi="Times New Roman" w:cs="Times New Roman"/>
                <w:bCs/>
                <w:lang w:val="pt-BR"/>
              </w:rPr>
              <w:t>mm</w:t>
            </w:r>
            <w:r w:rsidRPr="009521EB">
              <w:rPr>
                <w:rFonts w:ascii="Times New Roman" w:hAnsi="Times New Roman" w:cs="Times New Roman" w:hint="eastAsia"/>
                <w:bCs/>
                <w:lang w:val="pt-BR"/>
              </w:rPr>
              <w:t>，</w:t>
            </w:r>
            <w:r w:rsidRPr="009521EB">
              <w:rPr>
                <w:bCs/>
                <w:szCs w:val="21"/>
              </w:rPr>
              <w:t>挤出的塑料条</w:t>
            </w:r>
            <w:r w:rsidRPr="009521EB">
              <w:rPr>
                <w:rFonts w:hint="eastAsia"/>
                <w:bCs/>
                <w:szCs w:val="21"/>
              </w:rPr>
              <w:t>随后进入旋转</w:t>
            </w:r>
            <w:r w:rsidRPr="009521EB">
              <w:rPr>
                <w:bCs/>
                <w:szCs w:val="21"/>
              </w:rPr>
              <w:t>切粒</w:t>
            </w:r>
            <w:r w:rsidRPr="009521EB">
              <w:rPr>
                <w:rFonts w:hint="eastAsia"/>
                <w:bCs/>
                <w:szCs w:val="21"/>
              </w:rPr>
              <w:t>阶段</w:t>
            </w:r>
            <w:r w:rsidRPr="009521EB">
              <w:rPr>
                <w:bCs/>
                <w:szCs w:val="21"/>
              </w:rPr>
              <w:t>，</w:t>
            </w:r>
            <w:r w:rsidRPr="009521EB">
              <w:rPr>
                <w:rFonts w:ascii="Times New Roman" w:hAnsi="Times New Roman" w:cs="Times New Roman" w:hint="eastAsia"/>
                <w:bCs/>
                <w:lang w:val="pt-BR"/>
              </w:rPr>
              <w:t>切制成</w:t>
            </w:r>
            <w:r w:rsidRPr="009521EB">
              <w:rPr>
                <w:rFonts w:ascii="Times New Roman" w:hAnsi="Times New Roman" w:cs="Times New Roman" w:hint="eastAsia"/>
                <w:bCs/>
                <w:lang w:val="pt-BR"/>
              </w:rPr>
              <w:t>3</w:t>
            </w:r>
            <w:r w:rsidRPr="009521EB">
              <w:rPr>
                <w:rFonts w:ascii="Times New Roman" w:hAnsi="Times New Roman" w:cs="Times New Roman"/>
                <w:bCs/>
                <w:lang w:val="pt-BR"/>
              </w:rPr>
              <w:t>~8mm</w:t>
            </w:r>
            <w:r w:rsidRPr="009521EB">
              <w:rPr>
                <w:rFonts w:ascii="Times New Roman" w:hAnsi="Times New Roman" w:cs="Times New Roman" w:hint="eastAsia"/>
                <w:bCs/>
                <w:lang w:val="pt-BR"/>
              </w:rPr>
              <w:t>的粒状产品。</w:t>
            </w:r>
          </w:p>
          <w:p w:rsidR="0032022D" w:rsidRPr="009521EB" w:rsidRDefault="0032022D" w:rsidP="006F7081">
            <w:pPr>
              <w:spacing w:line="460" w:lineRule="exact"/>
              <w:ind w:firstLineChars="200" w:firstLine="480"/>
              <w:jc w:val="both"/>
              <w:rPr>
                <w:rFonts w:ascii="Times New Roman" w:hAnsi="Times New Roman" w:cs="Times New Roman"/>
                <w:bCs/>
                <w:lang w:val="pt-BR"/>
              </w:rPr>
            </w:pPr>
            <w:r w:rsidRPr="009521EB">
              <w:rPr>
                <w:rFonts w:ascii="Times New Roman" w:hAnsi="Times New Roman" w:cs="Times New Roman" w:hint="eastAsia"/>
                <w:bCs/>
                <w:lang w:val="pt-BR"/>
              </w:rPr>
              <w:t>本项目原料废缠绕膜表面较为干净无需清洗可直接进行破碎造粒</w:t>
            </w:r>
            <w:r w:rsidRPr="009521EB">
              <w:rPr>
                <w:rFonts w:ascii="Times New Roman" w:hAnsi="Times New Roman" w:cs="Times New Roman"/>
                <w:bCs/>
                <w:lang w:val="pt-BR"/>
              </w:rPr>
              <w:t>。该破碎工艺为干法物理破碎，破碎后粒径较大，因此本项目破碎工序产生粉尘量极小，</w:t>
            </w:r>
            <w:proofErr w:type="gramStart"/>
            <w:r w:rsidRPr="009521EB">
              <w:rPr>
                <w:rFonts w:ascii="Times New Roman" w:hAnsi="Times New Roman" w:cs="Times New Roman"/>
                <w:bCs/>
                <w:lang w:val="pt-BR"/>
              </w:rPr>
              <w:t>本评价</w:t>
            </w:r>
            <w:proofErr w:type="gramEnd"/>
            <w:r w:rsidRPr="009521EB">
              <w:rPr>
                <w:rFonts w:ascii="Times New Roman" w:hAnsi="Times New Roman" w:cs="Times New Roman"/>
                <w:bCs/>
                <w:lang w:val="pt-BR"/>
              </w:rPr>
              <w:t>不做定量考虑。</w:t>
            </w:r>
            <w:r w:rsidRPr="009521EB">
              <w:rPr>
                <w:rFonts w:ascii="Times New Roman" w:hAnsi="Times New Roman" w:cs="Times New Roman"/>
                <w:bCs/>
              </w:rPr>
              <w:t>塑料条</w:t>
            </w:r>
            <w:r w:rsidRPr="009521EB">
              <w:rPr>
                <w:rFonts w:ascii="Times New Roman" w:hAnsi="Times New Roman" w:cs="Times New Roman" w:hint="eastAsia"/>
                <w:bCs/>
              </w:rPr>
              <w:t>挤压</w:t>
            </w:r>
            <w:r w:rsidRPr="009521EB">
              <w:rPr>
                <w:rFonts w:ascii="Times New Roman" w:hAnsi="Times New Roman" w:cs="Times New Roman"/>
                <w:bCs/>
              </w:rPr>
              <w:t>成型过程为单纯物理挤压过程</w:t>
            </w:r>
            <w:r w:rsidRPr="009521EB">
              <w:rPr>
                <w:rFonts w:ascii="Times New Roman" w:hAnsi="Times New Roman" w:cs="Times New Roman" w:hint="eastAsia"/>
                <w:bCs/>
              </w:rPr>
              <w:t>，</w:t>
            </w:r>
            <w:r w:rsidRPr="009521EB">
              <w:rPr>
                <w:rFonts w:ascii="Times New Roman" w:hAnsi="Times New Roman" w:cs="Times New Roman"/>
                <w:bCs/>
                <w:lang w:val="pt-BR"/>
              </w:rPr>
              <w:t>不添加任何胶黏剂，</w:t>
            </w:r>
            <w:r w:rsidRPr="009521EB">
              <w:rPr>
                <w:rFonts w:ascii="Times New Roman" w:hAnsi="Times New Roman" w:cs="Times New Roman" w:hint="eastAsia"/>
                <w:bCs/>
                <w:lang w:val="pt-BR"/>
              </w:rPr>
              <w:t>塑料本身在压缩过程中，由于物料间摩擦力产生大量热，致使温度约</w:t>
            </w:r>
            <w:r w:rsidRPr="009521EB">
              <w:rPr>
                <w:rFonts w:ascii="Times New Roman" w:hAnsi="Times New Roman" w:cs="Times New Roman"/>
                <w:bCs/>
                <w:lang w:val="pt-BR"/>
              </w:rPr>
              <w:t>60℃~80℃</w:t>
            </w:r>
            <w:r w:rsidRPr="009521EB">
              <w:rPr>
                <w:rFonts w:ascii="Times New Roman" w:hAnsi="Times New Roman" w:cs="Times New Roman" w:hint="eastAsia"/>
                <w:bCs/>
                <w:lang w:val="pt-BR"/>
              </w:rPr>
              <w:t>，</w:t>
            </w:r>
            <w:r w:rsidRPr="009521EB">
              <w:rPr>
                <w:rFonts w:ascii="Times New Roman" w:hAnsi="Times New Roman" w:cs="Times New Roman"/>
                <w:bCs/>
              </w:rPr>
              <w:t>此过程会</w:t>
            </w:r>
            <w:r w:rsidRPr="009521EB">
              <w:rPr>
                <w:rFonts w:ascii="Times New Roman" w:hAnsi="Times New Roman" w:cs="Times New Roman" w:hint="eastAsia"/>
                <w:bCs/>
              </w:rPr>
              <w:t>产生有机废气；</w:t>
            </w:r>
            <w:r w:rsidRPr="009521EB">
              <w:rPr>
                <w:rFonts w:ascii="Times New Roman" w:hAnsi="Times New Roman" w:cs="Times New Roman"/>
                <w:bCs/>
                <w:lang w:val="pt-BR"/>
              </w:rPr>
              <w:t>设备运行会产生噪声。</w:t>
            </w:r>
          </w:p>
          <w:p w:rsidR="0032022D" w:rsidRPr="009521EB" w:rsidRDefault="0032022D" w:rsidP="006F7081">
            <w:pPr>
              <w:adjustRightInd w:val="0"/>
              <w:snapToGrid w:val="0"/>
              <w:spacing w:line="460" w:lineRule="exact"/>
              <w:ind w:firstLineChars="200" w:firstLine="480"/>
              <w:rPr>
                <w:rFonts w:ascii="Times New Roman" w:hAnsi="Times New Roman" w:cs="Times New Roman"/>
                <w:bCs/>
                <w:szCs w:val="21"/>
              </w:rPr>
            </w:pPr>
            <w:r w:rsidRPr="009521EB">
              <w:rPr>
                <w:rFonts w:ascii="Times New Roman" w:hAnsi="Times New Roman" w:cs="Times New Roman"/>
                <w:bCs/>
                <w:szCs w:val="21"/>
              </w:rPr>
              <w:t>（</w:t>
            </w:r>
            <w:r w:rsidRPr="009521EB">
              <w:rPr>
                <w:rFonts w:ascii="Times New Roman" w:hAnsi="Times New Roman" w:cs="Times New Roman"/>
                <w:bCs/>
                <w:szCs w:val="21"/>
              </w:rPr>
              <w:t>3</w:t>
            </w:r>
            <w:r w:rsidRPr="009521EB">
              <w:rPr>
                <w:rFonts w:ascii="Times New Roman" w:hAnsi="Times New Roman" w:cs="Times New Roman"/>
                <w:bCs/>
                <w:szCs w:val="21"/>
              </w:rPr>
              <w:t>）成品：造粒挤出后的成品直接回用于现有工程生产线。</w:t>
            </w:r>
          </w:p>
          <w:p w:rsidR="0032022D" w:rsidRPr="009521EB" w:rsidRDefault="0032022D" w:rsidP="006F7081">
            <w:pPr>
              <w:spacing w:line="460" w:lineRule="exact"/>
              <w:ind w:firstLineChars="200" w:firstLine="480"/>
              <w:rPr>
                <w:rFonts w:ascii="Times New Roman" w:eastAsia="黑体" w:hAnsi="Times New Roman" w:cs="Times New Roman"/>
                <w:szCs w:val="20"/>
              </w:rPr>
            </w:pPr>
            <w:r w:rsidRPr="009521EB">
              <w:rPr>
                <w:rFonts w:ascii="Times New Roman" w:eastAsia="黑体" w:hAnsi="Times New Roman" w:cs="Times New Roman"/>
                <w:szCs w:val="20"/>
              </w:rPr>
              <w:t>二、主要产排污环节</w:t>
            </w:r>
          </w:p>
          <w:p w:rsidR="0032022D" w:rsidRPr="009521EB" w:rsidRDefault="0032022D" w:rsidP="006F7081">
            <w:pPr>
              <w:adjustRightInd w:val="0"/>
              <w:spacing w:line="460" w:lineRule="exact"/>
              <w:ind w:firstLineChars="200" w:firstLine="482"/>
              <w:textAlignment w:val="baseline"/>
              <w:rPr>
                <w:rFonts w:ascii="Times New Roman" w:hAnsi="Times New Roman" w:cs="Times New Roman"/>
                <w:b/>
                <w:bCs/>
              </w:rPr>
            </w:pPr>
            <w:r w:rsidRPr="009521EB">
              <w:rPr>
                <w:rFonts w:ascii="Times New Roman" w:hAnsi="Times New Roman" w:cs="Times New Roman"/>
                <w:b/>
                <w:bCs/>
              </w:rPr>
              <w:t>1</w:t>
            </w:r>
            <w:r w:rsidRPr="009521EB">
              <w:rPr>
                <w:rFonts w:ascii="Times New Roman" w:hAnsi="Times New Roman" w:cs="Times New Roman"/>
                <w:b/>
                <w:bCs/>
              </w:rPr>
              <w:t>、施工期</w:t>
            </w:r>
          </w:p>
          <w:p w:rsidR="0032022D" w:rsidRPr="009521EB" w:rsidRDefault="0032022D" w:rsidP="006F7081">
            <w:pPr>
              <w:spacing w:line="460" w:lineRule="exact"/>
              <w:ind w:firstLineChars="200" w:firstLine="480"/>
              <w:jc w:val="both"/>
              <w:rPr>
                <w:rFonts w:ascii="Times New Roman" w:hAnsi="Times New Roman" w:cs="Times New Roman"/>
                <w:bCs/>
                <w:lang w:val="pt-BR"/>
              </w:rPr>
            </w:pPr>
            <w:r w:rsidRPr="009521EB">
              <w:rPr>
                <w:rFonts w:ascii="Times New Roman" w:hAnsi="Times New Roman" w:cs="Times New Roman"/>
                <w:bCs/>
                <w:lang w:val="pt-BR"/>
              </w:rPr>
              <w:t>本项目</w:t>
            </w:r>
            <w:r w:rsidRPr="009521EB">
              <w:rPr>
                <w:rFonts w:ascii="Times New Roman" w:hAnsi="Times New Roman" w:cs="Times New Roman" w:hint="eastAsia"/>
                <w:bCs/>
                <w:lang w:val="pt-BR"/>
              </w:rPr>
              <w:t>在现有工程车间内进行生产，不存在</w:t>
            </w:r>
            <w:r w:rsidRPr="009521EB">
              <w:rPr>
                <w:rFonts w:ascii="Times New Roman" w:hAnsi="Times New Roman" w:cs="Times New Roman"/>
                <w:bCs/>
                <w:lang w:val="pt-BR"/>
              </w:rPr>
              <w:t>施工期</w:t>
            </w:r>
            <w:r w:rsidRPr="009521EB">
              <w:rPr>
                <w:rFonts w:ascii="Times New Roman" w:hAnsi="Times New Roman" w:cs="Times New Roman" w:hint="eastAsia"/>
                <w:bCs/>
                <w:lang w:val="pt-BR"/>
              </w:rPr>
              <w:t>环境影响。</w:t>
            </w:r>
          </w:p>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2</w:t>
            </w:r>
            <w:r w:rsidRPr="009521EB">
              <w:rPr>
                <w:rFonts w:ascii="Times New Roman" w:hAnsi="Times New Roman" w:cs="Times New Roman"/>
                <w:b/>
              </w:rPr>
              <w:t>、营运期</w:t>
            </w:r>
          </w:p>
          <w:p w:rsidR="0032022D" w:rsidRPr="009521EB" w:rsidRDefault="0032022D" w:rsidP="006F7081">
            <w:pPr>
              <w:spacing w:line="460" w:lineRule="exact"/>
              <w:ind w:firstLineChars="200" w:firstLine="480"/>
              <w:jc w:val="both"/>
              <w:rPr>
                <w:rFonts w:ascii="Times New Roman" w:hAnsi="Times New Roman" w:cs="Times New Roman"/>
                <w:szCs w:val="28"/>
              </w:rPr>
            </w:pPr>
            <w:r w:rsidRPr="009521EB">
              <w:rPr>
                <w:rFonts w:ascii="Times New Roman" w:hAnsi="Times New Roman" w:cs="Times New Roman"/>
                <w:szCs w:val="28"/>
              </w:rPr>
              <w:t>本项目营运期主要污染物、</w:t>
            </w:r>
            <w:proofErr w:type="gramStart"/>
            <w:r w:rsidRPr="009521EB">
              <w:rPr>
                <w:rFonts w:ascii="Times New Roman" w:hAnsi="Times New Roman" w:cs="Times New Roman"/>
                <w:szCs w:val="28"/>
              </w:rPr>
              <w:t>产污环节</w:t>
            </w:r>
            <w:proofErr w:type="gramEnd"/>
            <w:r w:rsidRPr="009521EB">
              <w:rPr>
                <w:rFonts w:ascii="Times New Roman" w:hAnsi="Times New Roman" w:cs="Times New Roman"/>
                <w:szCs w:val="28"/>
              </w:rPr>
              <w:t>及防治措施详见下表。</w:t>
            </w:r>
          </w:p>
          <w:p w:rsidR="0032022D" w:rsidRPr="009521EB" w:rsidRDefault="0032022D" w:rsidP="006F7081">
            <w:pPr>
              <w:adjustRightInd w:val="0"/>
              <w:spacing w:line="460" w:lineRule="exact"/>
              <w:ind w:firstLineChars="200" w:firstLine="480"/>
              <w:textAlignment w:val="baseline"/>
              <w:rPr>
                <w:rFonts w:ascii="Times New Roman" w:hAnsi="Times New Roman" w:cs="Times New Roman"/>
              </w:rPr>
            </w:pPr>
            <w:r w:rsidRPr="009521EB">
              <w:rPr>
                <w:rFonts w:ascii="Times New Roman" w:eastAsia="黑体" w:hAnsi="Times New Roman" w:cs="Times New Roman"/>
                <w:bCs/>
              </w:rPr>
              <w:lastRenderedPageBreak/>
              <w:t>表</w:t>
            </w:r>
            <w:r w:rsidRPr="009521EB">
              <w:rPr>
                <w:rFonts w:ascii="Times New Roman" w:eastAsia="黑体" w:hAnsi="Times New Roman" w:cs="Times New Roman"/>
                <w:bCs/>
              </w:rPr>
              <w:t xml:space="preserve">14               </w:t>
            </w:r>
            <w:r w:rsidRPr="009521EB">
              <w:rPr>
                <w:rFonts w:ascii="Times New Roman" w:eastAsia="黑体" w:hAnsi="Times New Roman" w:cs="Times New Roman"/>
                <w:bCs/>
              </w:rPr>
              <w:t>项目营运</w:t>
            </w:r>
            <w:proofErr w:type="gramStart"/>
            <w:r w:rsidRPr="009521EB">
              <w:rPr>
                <w:rFonts w:ascii="Times New Roman" w:eastAsia="黑体" w:hAnsi="Times New Roman" w:cs="Times New Roman"/>
                <w:bCs/>
              </w:rPr>
              <w:t>期产污</w:t>
            </w:r>
            <w:proofErr w:type="gramEnd"/>
            <w:r w:rsidRPr="009521EB">
              <w:rPr>
                <w:rFonts w:ascii="Times New Roman" w:eastAsia="黑体" w:hAnsi="Times New Roman" w:cs="Times New Roman"/>
                <w:bCs/>
              </w:rPr>
              <w:t>环节一览表</w:t>
            </w:r>
          </w:p>
          <w:tbl>
            <w:tblPr>
              <w:tblW w:w="5000" w:type="pct"/>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tblPr>
            <w:tblGrid>
              <w:gridCol w:w="1153"/>
              <w:gridCol w:w="1446"/>
              <w:gridCol w:w="2024"/>
              <w:gridCol w:w="3788"/>
            </w:tblGrid>
            <w:tr w:rsidR="0032022D" w:rsidRPr="009521EB" w:rsidTr="006F7081">
              <w:trPr>
                <w:trHeight w:val="397"/>
                <w:jc w:val="center"/>
              </w:trPr>
              <w:tc>
                <w:tcPr>
                  <w:tcW w:w="1151" w:type="dxa"/>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污染因素</w:t>
                  </w:r>
                </w:p>
              </w:tc>
              <w:tc>
                <w:tcPr>
                  <w:tcW w:w="1444" w:type="dxa"/>
                  <w:vAlign w:val="center"/>
                </w:tcPr>
                <w:p w:rsidR="0032022D" w:rsidRPr="009521EB" w:rsidRDefault="0032022D" w:rsidP="006F7081">
                  <w:pPr>
                    <w:jc w:val="center"/>
                    <w:rPr>
                      <w:rFonts w:ascii="Times New Roman" w:hAnsi="Times New Roman" w:cs="Times New Roman"/>
                      <w:b/>
                      <w:sz w:val="21"/>
                      <w:szCs w:val="21"/>
                    </w:rPr>
                  </w:pPr>
                  <w:proofErr w:type="gramStart"/>
                  <w:r w:rsidRPr="009521EB">
                    <w:rPr>
                      <w:rFonts w:ascii="Times New Roman" w:hAnsi="Times New Roman" w:cs="Times New Roman"/>
                      <w:b/>
                      <w:sz w:val="21"/>
                      <w:szCs w:val="21"/>
                    </w:rPr>
                    <w:t>产污环节</w:t>
                  </w:r>
                  <w:proofErr w:type="gramEnd"/>
                </w:p>
              </w:tc>
              <w:tc>
                <w:tcPr>
                  <w:tcW w:w="2021" w:type="dxa"/>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污染物</w:t>
                  </w:r>
                </w:p>
              </w:tc>
              <w:tc>
                <w:tcPr>
                  <w:tcW w:w="3782" w:type="dxa"/>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防治措施</w:t>
                  </w:r>
                </w:p>
              </w:tc>
            </w:tr>
            <w:tr w:rsidR="0032022D" w:rsidRPr="009521EB" w:rsidTr="006F7081">
              <w:trPr>
                <w:trHeight w:val="397"/>
                <w:jc w:val="center"/>
              </w:trPr>
              <w:tc>
                <w:tcPr>
                  <w:tcW w:w="1151"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废气</w:t>
                  </w:r>
                </w:p>
              </w:tc>
              <w:tc>
                <w:tcPr>
                  <w:tcW w:w="1444" w:type="dxa"/>
                  <w:vAlign w:val="center"/>
                </w:tcPr>
                <w:p w:rsidR="0032022D" w:rsidRPr="009521EB" w:rsidRDefault="0032022D" w:rsidP="006F7081">
                  <w:pPr>
                    <w:pStyle w:val="aff3"/>
                    <w:widowControl w:val="0"/>
                    <w:rPr>
                      <w:rFonts w:ascii="Times New Roman" w:eastAsia="宋体" w:hAnsi="Times New Roman" w:cs="Times New Roman"/>
                    </w:rPr>
                  </w:pPr>
                  <w:r w:rsidRPr="009521EB">
                    <w:rPr>
                      <w:rFonts w:ascii="Times New Roman" w:eastAsia="宋体" w:hAnsi="Times New Roman" w:cs="Times New Roman" w:hint="eastAsia"/>
                      <w:bCs/>
                    </w:rPr>
                    <w:t>造粒挤压</w:t>
                  </w:r>
                </w:p>
              </w:tc>
              <w:tc>
                <w:tcPr>
                  <w:tcW w:w="2021" w:type="dxa"/>
                  <w:vAlign w:val="center"/>
                </w:tcPr>
                <w:p w:rsidR="0032022D" w:rsidRPr="009521EB" w:rsidRDefault="0032022D" w:rsidP="006F7081">
                  <w:pPr>
                    <w:pStyle w:val="aff3"/>
                    <w:widowControl w:val="0"/>
                    <w:rPr>
                      <w:rFonts w:ascii="Times New Roman" w:eastAsia="宋体" w:hAnsi="Times New Roman" w:cs="Times New Roman"/>
                    </w:rPr>
                  </w:pPr>
                  <w:r w:rsidRPr="009521EB">
                    <w:rPr>
                      <w:rFonts w:ascii="Times New Roman" w:eastAsia="宋体" w:hAnsi="Times New Roman" w:cs="Times New Roman"/>
                    </w:rPr>
                    <w:t>非甲烷总烃</w:t>
                  </w:r>
                </w:p>
              </w:tc>
              <w:tc>
                <w:tcPr>
                  <w:tcW w:w="3782" w:type="dxa"/>
                  <w:vAlign w:val="center"/>
                </w:tcPr>
                <w:p w:rsidR="0032022D" w:rsidRPr="009521EB" w:rsidRDefault="0032022D" w:rsidP="006F7081">
                  <w:pPr>
                    <w:pStyle w:val="aff3"/>
                    <w:widowControl w:val="0"/>
                    <w:rPr>
                      <w:rFonts w:ascii="Times New Roman" w:eastAsia="宋体" w:hAnsi="Times New Roman" w:cs="Times New Roman"/>
                    </w:rPr>
                  </w:pPr>
                  <w:r w:rsidRPr="009521EB">
                    <w:rPr>
                      <w:rFonts w:ascii="Times New Roman" w:eastAsia="宋体" w:hAnsi="Times New Roman" w:cs="Times New Roman"/>
                    </w:rPr>
                    <w:t>集气罩</w:t>
                  </w:r>
                  <w:r w:rsidRPr="009521EB">
                    <w:rPr>
                      <w:rFonts w:ascii="Times New Roman" w:eastAsia="宋体" w:hAnsi="Times New Roman" w:cs="Times New Roman"/>
                    </w:rPr>
                    <w:t>+</w:t>
                  </w:r>
                  <w:r w:rsidRPr="009521EB">
                    <w:rPr>
                      <w:rFonts w:ascii="Times New Roman" w:eastAsia="宋体" w:hAnsi="Times New Roman" w:cs="Times New Roman" w:hint="eastAsia"/>
                    </w:rPr>
                    <w:t>过滤</w:t>
                  </w:r>
                  <w:r w:rsidRPr="009521EB">
                    <w:rPr>
                      <w:rFonts w:ascii="Times New Roman" w:eastAsia="宋体" w:hAnsi="Times New Roman" w:cs="Times New Roman" w:hint="eastAsia"/>
                    </w:rPr>
                    <w:t>+</w:t>
                  </w:r>
                  <w:r w:rsidRPr="009521EB">
                    <w:rPr>
                      <w:rFonts w:ascii="Times New Roman" w:eastAsia="宋体" w:hAnsi="Times New Roman" w:cs="Times New Roman"/>
                    </w:rPr>
                    <w:t>活性炭吸附</w:t>
                  </w:r>
                  <w:r w:rsidRPr="009521EB">
                    <w:rPr>
                      <w:rFonts w:ascii="Times New Roman" w:eastAsia="宋体" w:hAnsi="Times New Roman" w:cs="Times New Roman"/>
                    </w:rPr>
                    <w:t>/</w:t>
                  </w:r>
                  <w:r w:rsidRPr="009521EB">
                    <w:rPr>
                      <w:rFonts w:ascii="Times New Roman" w:eastAsia="宋体" w:hAnsi="Times New Roman" w:cs="Times New Roman"/>
                    </w:rPr>
                    <w:t>脱附</w:t>
                  </w:r>
                  <w:r w:rsidRPr="009521EB">
                    <w:rPr>
                      <w:rFonts w:ascii="Times New Roman" w:eastAsia="宋体" w:hAnsi="Times New Roman" w:cs="Times New Roman"/>
                    </w:rPr>
                    <w:t>-</w:t>
                  </w:r>
                  <w:r w:rsidRPr="009521EB">
                    <w:rPr>
                      <w:rFonts w:ascii="Times New Roman" w:eastAsia="宋体" w:hAnsi="Times New Roman" w:cs="Times New Roman"/>
                    </w:rPr>
                    <w:t>催化燃烧装置</w:t>
                  </w:r>
                  <w:r w:rsidRPr="009521EB">
                    <w:rPr>
                      <w:rFonts w:ascii="Times New Roman" w:eastAsia="宋体" w:hAnsi="Times New Roman" w:cs="Times New Roman"/>
                    </w:rPr>
                    <w:t>+15m</w:t>
                  </w:r>
                  <w:r w:rsidRPr="009521EB">
                    <w:rPr>
                      <w:rFonts w:ascii="Times New Roman" w:eastAsia="宋体" w:hAnsi="Times New Roman" w:cs="Times New Roman"/>
                    </w:rPr>
                    <w:t>高排气筒</w:t>
                  </w:r>
                </w:p>
              </w:tc>
            </w:tr>
            <w:tr w:rsidR="0032022D" w:rsidRPr="009521EB" w:rsidTr="006F7081">
              <w:trPr>
                <w:trHeight w:val="397"/>
                <w:jc w:val="center"/>
              </w:trPr>
              <w:tc>
                <w:tcPr>
                  <w:tcW w:w="1151"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sz w:val="21"/>
                      <w:szCs w:val="21"/>
                    </w:rPr>
                    <w:t>噪声</w:t>
                  </w:r>
                </w:p>
              </w:tc>
              <w:tc>
                <w:tcPr>
                  <w:tcW w:w="1444"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造粒</w:t>
                  </w:r>
                  <w:r w:rsidRPr="009521EB">
                    <w:rPr>
                      <w:rFonts w:ascii="Times New Roman" w:hAnsi="Times New Roman" w:cs="Times New Roman"/>
                      <w:sz w:val="21"/>
                      <w:szCs w:val="21"/>
                    </w:rPr>
                    <w:t>机</w:t>
                  </w:r>
                </w:p>
              </w:tc>
              <w:tc>
                <w:tcPr>
                  <w:tcW w:w="2021"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sz w:val="21"/>
                      <w:szCs w:val="21"/>
                    </w:rPr>
                    <w:t>噪声</w:t>
                  </w:r>
                </w:p>
              </w:tc>
              <w:tc>
                <w:tcPr>
                  <w:tcW w:w="378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sz w:val="21"/>
                      <w:szCs w:val="21"/>
                    </w:rPr>
                    <w:t>基础减振、厂房隔声等</w:t>
                  </w:r>
                </w:p>
              </w:tc>
            </w:tr>
            <w:tr w:rsidR="0032022D" w:rsidRPr="009521EB" w:rsidTr="006F7081">
              <w:trPr>
                <w:trHeight w:val="397"/>
                <w:jc w:val="center"/>
              </w:trPr>
              <w:tc>
                <w:tcPr>
                  <w:tcW w:w="1151" w:type="dxa"/>
                  <w:vMerge w:val="restart"/>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固废</w:t>
                  </w:r>
                </w:p>
              </w:tc>
              <w:tc>
                <w:tcPr>
                  <w:tcW w:w="1444" w:type="dxa"/>
                  <w:vMerge w:val="restart"/>
                  <w:vAlign w:val="center"/>
                </w:tcPr>
                <w:p w:rsidR="0032022D" w:rsidRPr="009521EB" w:rsidRDefault="0032022D" w:rsidP="006F7081">
                  <w:pPr>
                    <w:pStyle w:val="aff3"/>
                    <w:widowControl w:val="0"/>
                    <w:rPr>
                      <w:rFonts w:ascii="Times New Roman" w:eastAsia="宋体" w:hAnsi="Times New Roman" w:cs="Times New Roman"/>
                    </w:rPr>
                  </w:pPr>
                  <w:r w:rsidRPr="009521EB">
                    <w:rPr>
                      <w:rFonts w:ascii="Times New Roman" w:eastAsia="宋体" w:hAnsi="Times New Roman" w:cs="Times New Roman"/>
                    </w:rPr>
                    <w:t>废气治理</w:t>
                  </w:r>
                </w:p>
              </w:tc>
              <w:tc>
                <w:tcPr>
                  <w:tcW w:w="2021" w:type="dxa"/>
                  <w:vAlign w:val="center"/>
                </w:tcPr>
                <w:p w:rsidR="0032022D" w:rsidRPr="009521EB" w:rsidRDefault="0032022D" w:rsidP="006F7081">
                  <w:pPr>
                    <w:adjustRightInd w:val="0"/>
                    <w:snapToGrid w:val="0"/>
                    <w:jc w:val="center"/>
                    <w:rPr>
                      <w:rFonts w:ascii="Times New Roman" w:hAnsi="Times New Roman" w:cs="Times New Roman"/>
                      <w:spacing w:val="-4"/>
                      <w:sz w:val="21"/>
                      <w:szCs w:val="18"/>
                    </w:rPr>
                  </w:pPr>
                  <w:r w:rsidRPr="009521EB">
                    <w:rPr>
                      <w:rFonts w:ascii="Times New Roman" w:hAnsi="Times New Roman" w:cs="Times New Roman"/>
                      <w:spacing w:val="-4"/>
                      <w:sz w:val="21"/>
                      <w:szCs w:val="18"/>
                    </w:rPr>
                    <w:t>废活性炭</w:t>
                  </w:r>
                </w:p>
              </w:tc>
              <w:tc>
                <w:tcPr>
                  <w:tcW w:w="3782" w:type="dxa"/>
                  <w:vMerge w:val="restart"/>
                  <w:vAlign w:val="center"/>
                </w:tcPr>
                <w:p w:rsidR="0032022D" w:rsidRPr="009521EB" w:rsidRDefault="0032022D" w:rsidP="006F7081">
                  <w:pPr>
                    <w:pStyle w:val="aff3"/>
                    <w:widowControl w:val="0"/>
                    <w:rPr>
                      <w:rFonts w:ascii="Times New Roman" w:eastAsia="宋体" w:hAnsi="Times New Roman" w:cs="Times New Roman"/>
                    </w:rPr>
                  </w:pPr>
                  <w:proofErr w:type="gramStart"/>
                  <w:r w:rsidRPr="009521EB">
                    <w:rPr>
                      <w:rFonts w:ascii="Times New Roman" w:eastAsia="宋体" w:hAnsi="Times New Roman" w:cs="Times New Roman"/>
                      <w:szCs w:val="18"/>
                    </w:rPr>
                    <w:t>危废暂存</w:t>
                  </w:r>
                  <w:proofErr w:type="gramEnd"/>
                  <w:r w:rsidRPr="009521EB">
                    <w:rPr>
                      <w:rFonts w:ascii="Times New Roman" w:eastAsia="宋体" w:hAnsi="Times New Roman" w:cs="Times New Roman"/>
                      <w:szCs w:val="18"/>
                    </w:rPr>
                    <w:t>间暂存后，定期委托有相应类别</w:t>
                  </w:r>
                  <w:proofErr w:type="gramStart"/>
                  <w:r w:rsidRPr="009521EB">
                    <w:rPr>
                      <w:rFonts w:ascii="Times New Roman" w:eastAsia="宋体" w:hAnsi="Times New Roman" w:cs="Times New Roman"/>
                      <w:szCs w:val="18"/>
                    </w:rPr>
                    <w:t>危废处理</w:t>
                  </w:r>
                  <w:proofErr w:type="gramEnd"/>
                  <w:r w:rsidRPr="009521EB">
                    <w:rPr>
                      <w:rFonts w:ascii="Times New Roman" w:eastAsia="宋体" w:hAnsi="Times New Roman" w:cs="Times New Roman"/>
                      <w:szCs w:val="18"/>
                    </w:rPr>
                    <w:t>资质单位安全处置</w:t>
                  </w:r>
                </w:p>
              </w:tc>
            </w:tr>
            <w:tr w:rsidR="0032022D" w:rsidRPr="009521EB" w:rsidTr="006F7081">
              <w:trPr>
                <w:trHeight w:val="397"/>
                <w:jc w:val="center"/>
              </w:trPr>
              <w:tc>
                <w:tcPr>
                  <w:tcW w:w="1151" w:type="dxa"/>
                  <w:vMerge/>
                  <w:vAlign w:val="center"/>
                </w:tcPr>
                <w:p w:rsidR="0032022D" w:rsidRPr="009521EB" w:rsidRDefault="0032022D" w:rsidP="006F7081">
                  <w:pPr>
                    <w:jc w:val="center"/>
                    <w:rPr>
                      <w:rFonts w:ascii="Times New Roman" w:hAnsi="Times New Roman" w:cs="Times New Roman"/>
                      <w:sz w:val="21"/>
                      <w:szCs w:val="21"/>
                    </w:rPr>
                  </w:pPr>
                </w:p>
              </w:tc>
              <w:tc>
                <w:tcPr>
                  <w:tcW w:w="1444" w:type="dxa"/>
                  <w:vMerge/>
                  <w:vAlign w:val="center"/>
                </w:tcPr>
                <w:p w:rsidR="0032022D" w:rsidRPr="009521EB" w:rsidRDefault="0032022D" w:rsidP="006F7081">
                  <w:pPr>
                    <w:pStyle w:val="aff3"/>
                    <w:widowControl w:val="0"/>
                    <w:rPr>
                      <w:rFonts w:ascii="Times New Roman" w:eastAsia="宋体" w:hAnsi="Times New Roman" w:cs="Times New Roman"/>
                    </w:rPr>
                  </w:pPr>
                </w:p>
              </w:tc>
              <w:tc>
                <w:tcPr>
                  <w:tcW w:w="2021" w:type="dxa"/>
                  <w:vAlign w:val="center"/>
                </w:tcPr>
                <w:p w:rsidR="0032022D" w:rsidRPr="009521EB" w:rsidRDefault="0032022D" w:rsidP="006F7081">
                  <w:pPr>
                    <w:adjustRightInd w:val="0"/>
                    <w:snapToGrid w:val="0"/>
                    <w:jc w:val="center"/>
                    <w:rPr>
                      <w:rFonts w:ascii="Times New Roman" w:hAnsi="Times New Roman" w:cs="Times New Roman"/>
                      <w:spacing w:val="-4"/>
                      <w:sz w:val="21"/>
                      <w:szCs w:val="18"/>
                    </w:rPr>
                  </w:pPr>
                  <w:r w:rsidRPr="009521EB">
                    <w:rPr>
                      <w:rFonts w:ascii="Times New Roman" w:hAnsi="Times New Roman" w:cs="Times New Roman" w:hint="eastAsia"/>
                      <w:spacing w:val="-4"/>
                      <w:sz w:val="21"/>
                      <w:szCs w:val="18"/>
                    </w:rPr>
                    <w:t>废催化剂</w:t>
                  </w:r>
                </w:p>
              </w:tc>
              <w:tc>
                <w:tcPr>
                  <w:tcW w:w="3782" w:type="dxa"/>
                  <w:vMerge/>
                  <w:vAlign w:val="center"/>
                </w:tcPr>
                <w:p w:rsidR="0032022D" w:rsidRPr="009521EB" w:rsidRDefault="0032022D" w:rsidP="006F7081">
                  <w:pPr>
                    <w:pStyle w:val="aff3"/>
                    <w:widowControl w:val="0"/>
                    <w:rPr>
                      <w:rFonts w:ascii="Times New Roman" w:eastAsia="宋体" w:hAnsi="Times New Roman" w:cs="Times New Roman"/>
                      <w:szCs w:val="18"/>
                    </w:rPr>
                  </w:pPr>
                </w:p>
              </w:tc>
            </w:tr>
          </w:tbl>
          <w:p w:rsidR="0032022D" w:rsidRPr="009521EB" w:rsidRDefault="0032022D" w:rsidP="006F7081">
            <w:pPr>
              <w:adjustRightInd w:val="0"/>
              <w:snapToGrid w:val="0"/>
              <w:spacing w:line="460" w:lineRule="exact"/>
              <w:rPr>
                <w:rFonts w:ascii="Times New Roman" w:hAnsi="Times New Roman" w:cs="Times New Roman"/>
                <w:bCs/>
              </w:rPr>
            </w:pPr>
          </w:p>
        </w:tc>
      </w:tr>
      <w:tr w:rsidR="0032022D" w:rsidRPr="009521EB" w:rsidTr="006F7081">
        <w:trPr>
          <w:jc w:val="center"/>
        </w:trPr>
        <w:tc>
          <w:tcPr>
            <w:tcW w:w="670" w:type="dxa"/>
            <w:tcBorders>
              <w:top w:val="single" w:sz="4" w:space="0" w:color="auto"/>
            </w:tcBorders>
            <w:vAlign w:val="center"/>
          </w:tcPr>
          <w:p w:rsidR="0032022D" w:rsidRPr="009521EB" w:rsidRDefault="0032022D" w:rsidP="006F7081">
            <w:pPr>
              <w:pStyle w:val="af3"/>
              <w:adjustRightInd w:val="0"/>
              <w:snapToGrid w:val="0"/>
              <w:spacing w:before="0" w:beforeAutospacing="0" w:after="0" w:afterAutospacing="0"/>
              <w:jc w:val="center"/>
              <w:rPr>
                <w:rFonts w:ascii="Times New Roman" w:hAnsi="Times New Roman" w:cs="Times New Roman"/>
                <w:sz w:val="21"/>
                <w:szCs w:val="21"/>
              </w:rPr>
            </w:pPr>
            <w:r w:rsidRPr="009521EB">
              <w:rPr>
                <w:rFonts w:ascii="Times New Roman" w:hAnsi="Times New Roman" w:cs="Times New Roman"/>
                <w:bCs/>
                <w:kern w:val="2"/>
                <w:sz w:val="21"/>
                <w:szCs w:val="21"/>
              </w:rPr>
              <w:lastRenderedPageBreak/>
              <w:t>与项目有关的原有环境污染问题</w:t>
            </w:r>
          </w:p>
        </w:tc>
        <w:tc>
          <w:tcPr>
            <w:tcW w:w="8614" w:type="dxa"/>
            <w:tcBorders>
              <w:top w:val="single" w:sz="4" w:space="0" w:color="auto"/>
            </w:tcBorders>
          </w:tcPr>
          <w:p w:rsidR="0032022D" w:rsidRPr="009521EB" w:rsidRDefault="0032022D" w:rsidP="006F7081">
            <w:pPr>
              <w:spacing w:line="460" w:lineRule="exact"/>
              <w:ind w:firstLineChars="200" w:firstLine="480"/>
              <w:jc w:val="both"/>
              <w:rPr>
                <w:rFonts w:ascii="Times New Roman" w:hAnsi="Times New Roman" w:cs="Times New Roman"/>
                <w:bCs/>
                <w:lang w:val="pt-BR"/>
              </w:rPr>
            </w:pPr>
            <w:r w:rsidRPr="009521EB">
              <w:rPr>
                <w:rFonts w:ascii="Times New Roman" w:hAnsi="Times New Roman" w:cs="Times New Roman"/>
                <w:bCs/>
                <w:lang w:val="pt-BR"/>
              </w:rPr>
              <w:t>新乡市兴豫塑料制品有限公司位于新乡市新乡工业产业集聚区（含新乡经济技术开发区）</w:t>
            </w:r>
            <w:r w:rsidRPr="009521EB">
              <w:rPr>
                <w:rFonts w:ascii="Times New Roman" w:hAnsi="Times New Roman" w:cs="Times New Roman" w:hint="eastAsia"/>
                <w:bCs/>
              </w:rPr>
              <w:t>经纺路</w:t>
            </w:r>
            <w:r w:rsidRPr="009521EB">
              <w:rPr>
                <w:rFonts w:ascii="Times New Roman" w:hAnsi="Times New Roman" w:cs="Times New Roman"/>
                <w:bCs/>
                <w:lang w:val="pt-BR"/>
              </w:rPr>
              <w:t>，</w:t>
            </w:r>
            <w:r w:rsidRPr="009521EB">
              <w:rPr>
                <w:rFonts w:ascii="Times New Roman" w:hAnsi="Times New Roman" w:cs="Times New Roman"/>
                <w:bCs/>
              </w:rPr>
              <w:t>现有项目批复及验收情况见下表</w:t>
            </w:r>
            <w:r w:rsidRPr="009521EB">
              <w:rPr>
                <w:rFonts w:ascii="Times New Roman" w:hAnsi="Times New Roman" w:cs="Times New Roman"/>
                <w:bCs/>
                <w:lang w:val="pt-BR"/>
              </w:rPr>
              <w:t>。</w:t>
            </w:r>
          </w:p>
          <w:p w:rsidR="0032022D" w:rsidRPr="009521EB" w:rsidRDefault="0032022D" w:rsidP="006F7081">
            <w:pPr>
              <w:spacing w:line="460" w:lineRule="exact"/>
              <w:ind w:firstLineChars="200" w:firstLine="480"/>
              <w:rPr>
                <w:rFonts w:ascii="Times New Roman" w:hAnsi="Times New Roman" w:cs="Times New Roman"/>
                <w:bCs/>
              </w:rPr>
            </w:pPr>
            <w:r w:rsidRPr="009521EB">
              <w:rPr>
                <w:rFonts w:ascii="Times New Roman" w:eastAsia="黑体" w:hAnsi="Times New Roman" w:cs="Times New Roman"/>
                <w:lang w:val="pt-BR"/>
              </w:rPr>
              <w:t>表</w:t>
            </w:r>
            <w:r w:rsidRPr="009521EB">
              <w:rPr>
                <w:rFonts w:ascii="Times New Roman" w:eastAsia="黑体" w:hAnsi="Times New Roman" w:cs="Times New Roman"/>
              </w:rPr>
              <w:t xml:space="preserve">15             </w:t>
            </w:r>
            <w:r w:rsidRPr="009521EB">
              <w:rPr>
                <w:rFonts w:ascii="Times New Roman" w:eastAsia="黑体" w:hAnsi="Times New Roman" w:cs="Times New Roman"/>
                <w:lang w:val="pt-BR"/>
              </w:rPr>
              <w:t>现有项目审批及验收情况一览表</w:t>
            </w:r>
          </w:p>
          <w:tbl>
            <w:tblPr>
              <w:tblW w:w="5000" w:type="pct"/>
              <w:jc w:val="center"/>
              <w:tblBorders>
                <w:top w:val="single" w:sz="8" w:space="0" w:color="auto"/>
                <w:bottom w:val="single" w:sz="8" w:space="0" w:color="auto"/>
                <w:insideH w:val="single" w:sz="4" w:space="0" w:color="auto"/>
                <w:insideV w:val="single" w:sz="4" w:space="0" w:color="auto"/>
              </w:tblBorders>
              <w:tblCellMar>
                <w:left w:w="0" w:type="dxa"/>
                <w:right w:w="0" w:type="dxa"/>
              </w:tblCellMar>
              <w:tblLook w:val="0000"/>
            </w:tblPr>
            <w:tblGrid>
              <w:gridCol w:w="450"/>
              <w:gridCol w:w="2010"/>
              <w:gridCol w:w="1393"/>
              <w:gridCol w:w="1393"/>
              <w:gridCol w:w="1395"/>
              <w:gridCol w:w="1770"/>
            </w:tblGrid>
            <w:tr w:rsidR="0032022D" w:rsidRPr="009521EB" w:rsidTr="006F7081">
              <w:trPr>
                <w:trHeight w:val="397"/>
                <w:jc w:val="center"/>
              </w:trPr>
              <w:tc>
                <w:tcPr>
                  <w:tcW w:w="268" w:type="pct"/>
                  <w:vAlign w:val="center"/>
                </w:tcPr>
                <w:p w:rsidR="0032022D" w:rsidRPr="009521EB" w:rsidRDefault="0032022D" w:rsidP="006F7081">
                  <w:pPr>
                    <w:pStyle w:val="afff4"/>
                    <w:rPr>
                      <w:rFonts w:ascii="Times New Roman" w:hAnsi="Times New Roman" w:cs="Times New Roman"/>
                      <w:color w:val="auto"/>
                      <w:sz w:val="21"/>
                      <w:szCs w:val="21"/>
                    </w:rPr>
                  </w:pPr>
                  <w:r w:rsidRPr="009521EB">
                    <w:rPr>
                      <w:rFonts w:ascii="Times New Roman" w:hAnsi="Times New Roman" w:cs="Times New Roman"/>
                      <w:color w:val="auto"/>
                      <w:sz w:val="21"/>
                      <w:szCs w:val="21"/>
                    </w:rPr>
                    <w:t>序号</w:t>
                  </w:r>
                </w:p>
              </w:tc>
              <w:tc>
                <w:tcPr>
                  <w:tcW w:w="1195" w:type="pct"/>
                  <w:vAlign w:val="center"/>
                </w:tcPr>
                <w:p w:rsidR="0032022D" w:rsidRPr="009521EB" w:rsidRDefault="0032022D" w:rsidP="006F7081">
                  <w:pPr>
                    <w:pStyle w:val="afff4"/>
                    <w:rPr>
                      <w:rFonts w:ascii="Times New Roman" w:hAnsi="Times New Roman" w:cs="Times New Roman"/>
                      <w:color w:val="auto"/>
                      <w:sz w:val="21"/>
                      <w:szCs w:val="21"/>
                    </w:rPr>
                  </w:pPr>
                  <w:r w:rsidRPr="009521EB">
                    <w:rPr>
                      <w:rFonts w:ascii="Times New Roman" w:hAnsi="Times New Roman" w:cs="Times New Roman"/>
                      <w:color w:val="auto"/>
                      <w:sz w:val="21"/>
                      <w:szCs w:val="21"/>
                    </w:rPr>
                    <w:t>项目名称</w:t>
                  </w:r>
                </w:p>
              </w:tc>
              <w:tc>
                <w:tcPr>
                  <w:tcW w:w="828" w:type="pct"/>
                  <w:vAlign w:val="center"/>
                </w:tcPr>
                <w:p w:rsidR="0032022D" w:rsidRPr="009521EB" w:rsidRDefault="0032022D" w:rsidP="006F7081">
                  <w:pPr>
                    <w:pStyle w:val="afff4"/>
                    <w:rPr>
                      <w:rFonts w:ascii="Times New Roman" w:hAnsi="Times New Roman" w:cs="Times New Roman"/>
                      <w:color w:val="auto"/>
                      <w:sz w:val="21"/>
                      <w:szCs w:val="21"/>
                    </w:rPr>
                  </w:pPr>
                  <w:r w:rsidRPr="009521EB">
                    <w:rPr>
                      <w:rFonts w:ascii="Times New Roman" w:hAnsi="Times New Roman" w:cs="Times New Roman"/>
                      <w:color w:val="auto"/>
                      <w:sz w:val="21"/>
                      <w:szCs w:val="21"/>
                    </w:rPr>
                    <w:t>产品方案</w:t>
                  </w:r>
                </w:p>
              </w:tc>
              <w:tc>
                <w:tcPr>
                  <w:tcW w:w="828" w:type="pct"/>
                  <w:vAlign w:val="center"/>
                </w:tcPr>
                <w:p w:rsidR="0032022D" w:rsidRPr="009521EB" w:rsidRDefault="0032022D" w:rsidP="006F7081">
                  <w:pPr>
                    <w:pStyle w:val="afff4"/>
                    <w:rPr>
                      <w:rFonts w:ascii="Times New Roman" w:hAnsi="Times New Roman" w:cs="Times New Roman"/>
                      <w:color w:val="auto"/>
                      <w:sz w:val="21"/>
                      <w:szCs w:val="21"/>
                    </w:rPr>
                  </w:pPr>
                  <w:r w:rsidRPr="009521EB">
                    <w:rPr>
                      <w:rFonts w:ascii="Times New Roman" w:hAnsi="Times New Roman" w:cs="Times New Roman"/>
                      <w:color w:val="auto"/>
                      <w:sz w:val="21"/>
                      <w:szCs w:val="21"/>
                    </w:rPr>
                    <w:t>环评批复</w:t>
                  </w:r>
                </w:p>
              </w:tc>
              <w:tc>
                <w:tcPr>
                  <w:tcW w:w="829" w:type="pct"/>
                  <w:vAlign w:val="center"/>
                </w:tcPr>
                <w:p w:rsidR="0032022D" w:rsidRPr="009521EB" w:rsidRDefault="0032022D" w:rsidP="006F7081">
                  <w:pPr>
                    <w:pStyle w:val="afff4"/>
                    <w:rPr>
                      <w:rFonts w:ascii="Times New Roman" w:hAnsi="Times New Roman" w:cs="Times New Roman"/>
                      <w:color w:val="auto"/>
                      <w:sz w:val="21"/>
                      <w:szCs w:val="21"/>
                    </w:rPr>
                  </w:pPr>
                  <w:r w:rsidRPr="009521EB">
                    <w:rPr>
                      <w:rFonts w:ascii="Times New Roman" w:hAnsi="Times New Roman" w:cs="Times New Roman"/>
                      <w:color w:val="auto"/>
                      <w:sz w:val="21"/>
                      <w:szCs w:val="21"/>
                    </w:rPr>
                    <w:t>验收情况</w:t>
                  </w:r>
                </w:p>
              </w:tc>
              <w:tc>
                <w:tcPr>
                  <w:tcW w:w="1052" w:type="pct"/>
                  <w:vAlign w:val="center"/>
                </w:tcPr>
                <w:p w:rsidR="0032022D" w:rsidRPr="009521EB" w:rsidRDefault="0032022D" w:rsidP="006F7081">
                  <w:pPr>
                    <w:pStyle w:val="afff4"/>
                    <w:rPr>
                      <w:rFonts w:ascii="Times New Roman" w:hAnsi="Times New Roman" w:cs="Times New Roman"/>
                      <w:color w:val="auto"/>
                      <w:sz w:val="21"/>
                      <w:szCs w:val="21"/>
                    </w:rPr>
                  </w:pPr>
                  <w:r w:rsidRPr="009521EB">
                    <w:rPr>
                      <w:rFonts w:ascii="Times New Roman" w:hAnsi="Times New Roman" w:cs="Times New Roman"/>
                      <w:color w:val="auto"/>
                      <w:sz w:val="21"/>
                      <w:szCs w:val="21"/>
                    </w:rPr>
                    <w:t>备注</w:t>
                  </w:r>
                </w:p>
              </w:tc>
            </w:tr>
            <w:tr w:rsidR="0032022D" w:rsidRPr="009521EB" w:rsidTr="006F7081">
              <w:trPr>
                <w:trHeight w:val="397"/>
                <w:jc w:val="center"/>
              </w:trPr>
              <w:tc>
                <w:tcPr>
                  <w:tcW w:w="268" w:type="pct"/>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1</w:t>
                  </w:r>
                </w:p>
              </w:tc>
              <w:tc>
                <w:tcPr>
                  <w:tcW w:w="1195" w:type="pct"/>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年产</w:t>
                  </w:r>
                  <w:r w:rsidRPr="009521EB">
                    <w:rPr>
                      <w:rFonts w:ascii="Times New Roman" w:eastAsia="宋体" w:hAnsi="Times New Roman" w:cs="Times New Roman" w:hint="eastAsia"/>
                    </w:rPr>
                    <w:t>1</w:t>
                  </w:r>
                  <w:r w:rsidRPr="009521EB">
                    <w:rPr>
                      <w:rFonts w:ascii="Times New Roman" w:eastAsia="宋体" w:hAnsi="Times New Roman" w:cs="Times New Roman"/>
                    </w:rPr>
                    <w:t>5000</w:t>
                  </w:r>
                  <w:r w:rsidRPr="009521EB">
                    <w:rPr>
                      <w:rFonts w:ascii="Times New Roman" w:eastAsia="宋体" w:hAnsi="Times New Roman" w:cs="Times New Roman"/>
                    </w:rPr>
                    <w:t>吨塑料包装耗材技改项目</w:t>
                  </w:r>
                </w:p>
              </w:tc>
              <w:tc>
                <w:tcPr>
                  <w:tcW w:w="828" w:type="pct"/>
                  <w:vAlign w:val="center"/>
                </w:tcPr>
                <w:p w:rsidR="0032022D" w:rsidRPr="009521EB" w:rsidRDefault="0032022D" w:rsidP="006F7081">
                  <w:pPr>
                    <w:pStyle w:val="aff3"/>
                    <w:rPr>
                      <w:rFonts w:ascii="Times New Roman" w:eastAsia="宋体" w:hAnsi="Times New Roman" w:cs="Times New Roman"/>
                      <w:bCs/>
                    </w:rPr>
                  </w:pPr>
                  <w:r w:rsidRPr="009521EB">
                    <w:rPr>
                      <w:rFonts w:ascii="Times New Roman" w:eastAsia="宋体" w:hAnsi="Times New Roman" w:cs="Times New Roman" w:hint="eastAsia"/>
                      <w:bCs/>
                    </w:rPr>
                    <w:t>缠绕膜</w:t>
                  </w:r>
                  <w:r w:rsidRPr="009521EB">
                    <w:rPr>
                      <w:rFonts w:ascii="Times New Roman" w:eastAsia="宋体" w:hAnsi="Times New Roman" w:cs="Times New Roman"/>
                      <w:bCs/>
                    </w:rPr>
                    <w:t>3000</w:t>
                  </w:r>
                  <w:r w:rsidRPr="009521EB">
                    <w:rPr>
                      <w:rFonts w:ascii="Times New Roman" w:eastAsia="宋体" w:hAnsi="Times New Roman" w:cs="Times New Roman" w:hint="eastAsia"/>
                      <w:bCs/>
                    </w:rPr>
                    <w:t>吨</w:t>
                  </w:r>
                  <w:r w:rsidRPr="009521EB">
                    <w:rPr>
                      <w:rFonts w:ascii="Times New Roman" w:eastAsia="宋体" w:hAnsi="Times New Roman" w:cs="Times New Roman" w:hint="eastAsia"/>
                      <w:bCs/>
                    </w:rPr>
                    <w:t>/</w:t>
                  </w:r>
                  <w:r w:rsidRPr="009521EB">
                    <w:rPr>
                      <w:rFonts w:ascii="Times New Roman" w:eastAsia="宋体" w:hAnsi="Times New Roman" w:cs="Times New Roman" w:hint="eastAsia"/>
                      <w:bCs/>
                    </w:rPr>
                    <w:t>年、</w:t>
                  </w:r>
                  <w:proofErr w:type="gramStart"/>
                  <w:r w:rsidRPr="009521EB">
                    <w:rPr>
                      <w:rFonts w:ascii="Times New Roman" w:eastAsia="宋体" w:hAnsi="Times New Roman" w:cs="Times New Roman" w:hint="eastAsia"/>
                      <w:bCs/>
                    </w:rPr>
                    <w:t>塑钢带</w:t>
                  </w:r>
                  <w:proofErr w:type="gramEnd"/>
                  <w:r w:rsidRPr="009521EB">
                    <w:rPr>
                      <w:rFonts w:ascii="Times New Roman" w:eastAsia="宋体" w:hAnsi="Times New Roman" w:cs="Times New Roman" w:hint="eastAsia"/>
                      <w:bCs/>
                    </w:rPr>
                    <w:t>1</w:t>
                  </w:r>
                  <w:r w:rsidRPr="009521EB">
                    <w:rPr>
                      <w:rFonts w:ascii="Times New Roman" w:eastAsia="宋体" w:hAnsi="Times New Roman" w:cs="Times New Roman"/>
                      <w:bCs/>
                    </w:rPr>
                    <w:t>2000</w:t>
                  </w:r>
                  <w:r w:rsidRPr="009521EB">
                    <w:rPr>
                      <w:rFonts w:ascii="Times New Roman" w:eastAsia="宋体" w:hAnsi="Times New Roman" w:cs="Times New Roman" w:hint="eastAsia"/>
                      <w:bCs/>
                    </w:rPr>
                    <w:t>吨</w:t>
                  </w:r>
                  <w:r w:rsidRPr="009521EB">
                    <w:rPr>
                      <w:rFonts w:ascii="Times New Roman" w:eastAsia="宋体" w:hAnsi="Times New Roman" w:cs="Times New Roman" w:hint="eastAsia"/>
                      <w:bCs/>
                    </w:rPr>
                    <w:t>/</w:t>
                  </w:r>
                  <w:r w:rsidRPr="009521EB">
                    <w:rPr>
                      <w:rFonts w:ascii="Times New Roman" w:eastAsia="宋体" w:hAnsi="Times New Roman" w:cs="Times New Roman" w:hint="eastAsia"/>
                      <w:bCs/>
                    </w:rPr>
                    <w:t>年</w:t>
                  </w:r>
                </w:p>
              </w:tc>
              <w:tc>
                <w:tcPr>
                  <w:tcW w:w="828" w:type="pct"/>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新</w:t>
                  </w:r>
                  <w:r w:rsidRPr="009521EB">
                    <w:rPr>
                      <w:rFonts w:ascii="Times New Roman" w:eastAsia="宋体" w:hAnsi="Times New Roman" w:cs="Times New Roman" w:hint="eastAsia"/>
                    </w:rPr>
                    <w:t>经</w:t>
                  </w:r>
                  <w:proofErr w:type="gramStart"/>
                  <w:r w:rsidRPr="009521EB">
                    <w:rPr>
                      <w:rFonts w:ascii="Times New Roman" w:eastAsia="宋体" w:hAnsi="Times New Roman" w:cs="Times New Roman" w:hint="eastAsia"/>
                    </w:rPr>
                    <w:t>环清改备</w:t>
                  </w:r>
                  <w:proofErr w:type="gramEnd"/>
                  <w:r w:rsidRPr="009521EB">
                    <w:rPr>
                      <w:rFonts w:ascii="Times New Roman" w:eastAsia="宋体" w:hAnsi="Times New Roman" w:cs="Times New Roman"/>
                    </w:rPr>
                    <w:t xml:space="preserve"> [2016]05</w:t>
                  </w:r>
                  <w:r w:rsidRPr="009521EB">
                    <w:rPr>
                      <w:rFonts w:ascii="Times New Roman" w:eastAsia="宋体" w:hAnsi="Times New Roman" w:cs="Times New Roman"/>
                    </w:rPr>
                    <w:t>号</w:t>
                  </w:r>
                </w:p>
              </w:tc>
              <w:tc>
                <w:tcPr>
                  <w:tcW w:w="829" w:type="pct"/>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新</w:t>
                  </w:r>
                  <w:r w:rsidRPr="009521EB">
                    <w:rPr>
                      <w:rFonts w:ascii="Times New Roman" w:eastAsia="宋体" w:hAnsi="Times New Roman" w:cs="Times New Roman" w:hint="eastAsia"/>
                    </w:rPr>
                    <w:t>经</w:t>
                  </w:r>
                  <w:proofErr w:type="gramStart"/>
                  <w:r w:rsidRPr="009521EB">
                    <w:rPr>
                      <w:rFonts w:ascii="Times New Roman" w:eastAsia="宋体" w:hAnsi="Times New Roman" w:cs="Times New Roman" w:hint="eastAsia"/>
                    </w:rPr>
                    <w:t>环清改备</w:t>
                  </w:r>
                  <w:proofErr w:type="gramEnd"/>
                  <w:r w:rsidRPr="009521EB">
                    <w:rPr>
                      <w:rFonts w:ascii="Times New Roman" w:eastAsia="宋体" w:hAnsi="Times New Roman" w:cs="Times New Roman"/>
                    </w:rPr>
                    <w:t xml:space="preserve"> [2016]05</w:t>
                  </w:r>
                  <w:r w:rsidRPr="009521EB">
                    <w:rPr>
                      <w:rFonts w:ascii="Times New Roman" w:eastAsia="宋体" w:hAnsi="Times New Roman" w:cs="Times New Roman"/>
                    </w:rPr>
                    <w:t>号</w:t>
                  </w:r>
                </w:p>
              </w:tc>
              <w:tc>
                <w:tcPr>
                  <w:tcW w:w="1052" w:type="pct"/>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w:t>
                  </w:r>
                </w:p>
              </w:tc>
            </w:tr>
            <w:tr w:rsidR="0032022D" w:rsidRPr="009521EB" w:rsidTr="006F7081">
              <w:trPr>
                <w:trHeight w:val="397"/>
                <w:jc w:val="center"/>
              </w:trPr>
              <w:tc>
                <w:tcPr>
                  <w:tcW w:w="268" w:type="pct"/>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2</w:t>
                  </w:r>
                </w:p>
              </w:tc>
              <w:tc>
                <w:tcPr>
                  <w:tcW w:w="1195" w:type="pct"/>
                  <w:vAlign w:val="center"/>
                </w:tcPr>
                <w:p w:rsidR="0032022D" w:rsidRPr="009521EB" w:rsidRDefault="0032022D" w:rsidP="006F7081">
                  <w:pPr>
                    <w:pStyle w:val="aff3"/>
                    <w:rPr>
                      <w:rFonts w:ascii="Times New Roman" w:eastAsia="宋体" w:hAnsi="Times New Roman" w:cs="Times New Roman"/>
                      <w:bCs/>
                    </w:rPr>
                  </w:pPr>
                  <w:r w:rsidRPr="009521EB">
                    <w:rPr>
                      <w:rFonts w:ascii="Times New Roman" w:eastAsia="宋体" w:hAnsi="Times New Roman" w:cs="Times New Roman"/>
                      <w:bCs/>
                    </w:rPr>
                    <w:t>新乡市兴豫塑料制品有限公司</w:t>
                  </w:r>
                  <w:r w:rsidRPr="009521EB">
                    <w:rPr>
                      <w:rFonts w:ascii="Times New Roman" w:eastAsia="宋体" w:hAnsi="Times New Roman" w:cs="Times New Roman" w:hint="eastAsia"/>
                      <w:bCs/>
                    </w:rPr>
                    <w:t>年产</w:t>
                  </w:r>
                  <w:r w:rsidRPr="009521EB">
                    <w:rPr>
                      <w:rFonts w:ascii="Times New Roman" w:eastAsia="宋体" w:hAnsi="Times New Roman" w:cs="Times New Roman" w:hint="eastAsia"/>
                      <w:bCs/>
                    </w:rPr>
                    <w:t>1</w:t>
                  </w:r>
                  <w:r w:rsidRPr="009521EB">
                    <w:rPr>
                      <w:rFonts w:ascii="Times New Roman" w:eastAsia="宋体" w:hAnsi="Times New Roman" w:cs="Times New Roman"/>
                      <w:bCs/>
                    </w:rPr>
                    <w:t>5000</w:t>
                  </w:r>
                  <w:r w:rsidRPr="009521EB">
                    <w:rPr>
                      <w:rFonts w:ascii="Times New Roman" w:eastAsia="宋体" w:hAnsi="Times New Roman" w:cs="Times New Roman" w:hint="eastAsia"/>
                      <w:bCs/>
                    </w:rPr>
                    <w:t>吨塑料包装耗材技改项目</w:t>
                  </w:r>
                </w:p>
              </w:tc>
              <w:tc>
                <w:tcPr>
                  <w:tcW w:w="828" w:type="pct"/>
                  <w:vAlign w:val="center"/>
                </w:tcPr>
                <w:p w:rsidR="0032022D" w:rsidRPr="009521EB" w:rsidRDefault="0032022D" w:rsidP="006F7081">
                  <w:pPr>
                    <w:pStyle w:val="aff3"/>
                    <w:rPr>
                      <w:rFonts w:ascii="Times New Roman" w:eastAsia="宋体" w:hAnsi="Times New Roman" w:cs="Times New Roman"/>
                      <w:bCs/>
                    </w:rPr>
                  </w:pPr>
                  <w:r w:rsidRPr="009521EB">
                    <w:rPr>
                      <w:rFonts w:ascii="Times New Roman" w:eastAsia="宋体" w:hAnsi="Times New Roman" w:cs="Times New Roman" w:hint="eastAsia"/>
                      <w:bCs/>
                    </w:rPr>
                    <w:t>缠绕膜</w:t>
                  </w:r>
                  <w:r w:rsidRPr="009521EB">
                    <w:rPr>
                      <w:rFonts w:ascii="Times New Roman" w:eastAsia="宋体" w:hAnsi="Times New Roman" w:cs="Times New Roman" w:hint="eastAsia"/>
                      <w:bCs/>
                    </w:rPr>
                    <w:t>1</w:t>
                  </w:r>
                  <w:r w:rsidRPr="009521EB">
                    <w:rPr>
                      <w:rFonts w:ascii="Times New Roman" w:eastAsia="宋体" w:hAnsi="Times New Roman" w:cs="Times New Roman"/>
                      <w:bCs/>
                    </w:rPr>
                    <w:t>5000</w:t>
                  </w:r>
                  <w:r w:rsidRPr="009521EB">
                    <w:rPr>
                      <w:rFonts w:ascii="Times New Roman" w:eastAsia="宋体" w:hAnsi="Times New Roman" w:cs="Times New Roman" w:hint="eastAsia"/>
                      <w:bCs/>
                    </w:rPr>
                    <w:t>吨</w:t>
                  </w:r>
                  <w:r w:rsidRPr="009521EB">
                    <w:rPr>
                      <w:rFonts w:ascii="Times New Roman" w:eastAsia="宋体" w:hAnsi="Times New Roman" w:cs="Times New Roman" w:hint="eastAsia"/>
                      <w:bCs/>
                    </w:rPr>
                    <w:t>/</w:t>
                  </w:r>
                  <w:r w:rsidRPr="009521EB">
                    <w:rPr>
                      <w:rFonts w:ascii="Times New Roman" w:eastAsia="宋体" w:hAnsi="Times New Roman" w:cs="Times New Roman" w:hint="eastAsia"/>
                      <w:bCs/>
                    </w:rPr>
                    <w:t>年</w:t>
                  </w:r>
                </w:p>
              </w:tc>
              <w:tc>
                <w:tcPr>
                  <w:tcW w:w="828" w:type="pct"/>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新经</w:t>
                  </w:r>
                  <w:proofErr w:type="gramStart"/>
                  <w:r w:rsidRPr="009521EB">
                    <w:rPr>
                      <w:rFonts w:ascii="Times New Roman" w:eastAsia="宋体" w:hAnsi="Times New Roman" w:cs="Times New Roman"/>
                    </w:rPr>
                    <w:t>环表审</w:t>
                  </w:r>
                  <w:proofErr w:type="gramEnd"/>
                  <w:r w:rsidRPr="009521EB">
                    <w:rPr>
                      <w:rFonts w:ascii="Times New Roman" w:eastAsia="宋体" w:hAnsi="Times New Roman" w:cs="Times New Roman"/>
                    </w:rPr>
                    <w:t>[2021]11</w:t>
                  </w:r>
                  <w:r w:rsidRPr="009521EB">
                    <w:rPr>
                      <w:rFonts w:ascii="Times New Roman" w:eastAsia="宋体" w:hAnsi="Times New Roman" w:cs="Times New Roman"/>
                    </w:rPr>
                    <w:t>号</w:t>
                  </w:r>
                </w:p>
              </w:tc>
              <w:tc>
                <w:tcPr>
                  <w:tcW w:w="829" w:type="pct"/>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rPr>
                    <w:t>2021</w:t>
                  </w:r>
                  <w:r w:rsidRPr="009521EB">
                    <w:rPr>
                      <w:rFonts w:ascii="Times New Roman" w:eastAsia="宋体" w:hAnsi="Times New Roman" w:cs="Times New Roman"/>
                    </w:rPr>
                    <w:t>年</w:t>
                  </w:r>
                  <w:r w:rsidRPr="009521EB">
                    <w:rPr>
                      <w:rFonts w:ascii="Times New Roman" w:eastAsia="宋体" w:hAnsi="Times New Roman" w:cs="Times New Roman" w:hint="eastAsia"/>
                    </w:rPr>
                    <w:t>9</w:t>
                  </w:r>
                  <w:r w:rsidRPr="009521EB">
                    <w:rPr>
                      <w:rFonts w:ascii="Times New Roman" w:eastAsia="宋体" w:hAnsi="Times New Roman" w:cs="Times New Roman"/>
                    </w:rPr>
                    <w:t>月完成自主验收</w:t>
                  </w:r>
                </w:p>
              </w:tc>
              <w:tc>
                <w:tcPr>
                  <w:tcW w:w="1052" w:type="pct"/>
                  <w:vAlign w:val="center"/>
                </w:tcPr>
                <w:p w:rsidR="0032022D" w:rsidRPr="009521EB" w:rsidRDefault="0032022D" w:rsidP="006F7081">
                  <w:pPr>
                    <w:pStyle w:val="aff3"/>
                    <w:rPr>
                      <w:rFonts w:ascii="Times New Roman" w:eastAsia="宋体" w:hAnsi="Times New Roman" w:cs="Times New Roman"/>
                    </w:rPr>
                  </w:pPr>
                  <w:r w:rsidRPr="009521EB">
                    <w:rPr>
                      <w:rFonts w:ascii="Times New Roman" w:eastAsia="宋体" w:hAnsi="Times New Roman" w:cs="Times New Roman" w:hint="eastAsia"/>
                    </w:rPr>
                    <w:t>/</w:t>
                  </w:r>
                </w:p>
              </w:tc>
            </w:tr>
          </w:tbl>
          <w:p w:rsidR="0032022D" w:rsidRPr="009521EB" w:rsidRDefault="0032022D" w:rsidP="006F7081">
            <w:pPr>
              <w:spacing w:line="460" w:lineRule="exact"/>
              <w:ind w:firstLineChars="200" w:firstLine="480"/>
              <w:jc w:val="both"/>
              <w:rPr>
                <w:rFonts w:ascii="Times New Roman" w:hAnsi="Times New Roman" w:cs="Times New Roman"/>
                <w:szCs w:val="28"/>
              </w:rPr>
            </w:pPr>
            <w:r w:rsidRPr="009521EB">
              <w:rPr>
                <w:rFonts w:ascii="Times New Roman" w:hAnsi="Times New Roman" w:cs="Times New Roman"/>
                <w:szCs w:val="28"/>
              </w:rPr>
              <w:t>新乡市兴豫塑料制品有限公司于</w:t>
            </w:r>
            <w:r w:rsidRPr="009521EB">
              <w:rPr>
                <w:rFonts w:ascii="Times New Roman" w:hAnsi="Times New Roman" w:cs="Times New Roman"/>
                <w:szCs w:val="28"/>
              </w:rPr>
              <w:t>2020</w:t>
            </w:r>
            <w:r w:rsidRPr="009521EB">
              <w:rPr>
                <w:rFonts w:ascii="Times New Roman" w:hAnsi="Times New Roman" w:cs="Times New Roman"/>
                <w:szCs w:val="28"/>
              </w:rPr>
              <w:t>年</w:t>
            </w:r>
            <w:r w:rsidRPr="009521EB">
              <w:rPr>
                <w:rFonts w:ascii="Times New Roman" w:hAnsi="Times New Roman" w:cs="Times New Roman"/>
                <w:szCs w:val="28"/>
              </w:rPr>
              <w:t>7</w:t>
            </w:r>
            <w:r w:rsidRPr="009521EB">
              <w:rPr>
                <w:rFonts w:ascii="Times New Roman" w:hAnsi="Times New Roman" w:cs="Times New Roman"/>
                <w:szCs w:val="28"/>
              </w:rPr>
              <w:t>月</w:t>
            </w:r>
            <w:r w:rsidRPr="009521EB">
              <w:rPr>
                <w:rFonts w:ascii="Times New Roman" w:hAnsi="Times New Roman" w:cs="Times New Roman" w:hint="eastAsia"/>
                <w:szCs w:val="28"/>
              </w:rPr>
              <w:t>2</w:t>
            </w:r>
            <w:r w:rsidRPr="009521EB">
              <w:rPr>
                <w:rFonts w:ascii="Times New Roman" w:hAnsi="Times New Roman" w:cs="Times New Roman"/>
                <w:szCs w:val="28"/>
              </w:rPr>
              <w:t>3</w:t>
            </w:r>
            <w:r w:rsidRPr="009521EB">
              <w:rPr>
                <w:rFonts w:ascii="Times New Roman" w:hAnsi="Times New Roman" w:cs="Times New Roman"/>
                <w:szCs w:val="28"/>
              </w:rPr>
              <w:t>日领取排污许可证，</w:t>
            </w:r>
            <w:r w:rsidRPr="009521EB">
              <w:rPr>
                <w:rFonts w:ascii="Times New Roman" w:hAnsi="Times New Roman" w:cs="Times New Roman" w:hint="eastAsia"/>
                <w:szCs w:val="28"/>
              </w:rPr>
              <w:t>2</w:t>
            </w:r>
            <w:r w:rsidRPr="009521EB">
              <w:rPr>
                <w:rFonts w:ascii="Times New Roman" w:hAnsi="Times New Roman" w:cs="Times New Roman"/>
                <w:szCs w:val="28"/>
              </w:rPr>
              <w:t>021</w:t>
            </w:r>
            <w:r w:rsidRPr="009521EB">
              <w:rPr>
                <w:rFonts w:ascii="Times New Roman" w:hAnsi="Times New Roman" w:cs="Times New Roman" w:hint="eastAsia"/>
                <w:szCs w:val="28"/>
              </w:rPr>
              <w:t>年</w:t>
            </w:r>
            <w:r w:rsidRPr="009521EB">
              <w:rPr>
                <w:rFonts w:ascii="Times New Roman" w:hAnsi="Times New Roman" w:cs="Times New Roman" w:hint="eastAsia"/>
                <w:szCs w:val="28"/>
              </w:rPr>
              <w:t>7</w:t>
            </w:r>
            <w:r w:rsidRPr="009521EB">
              <w:rPr>
                <w:rFonts w:ascii="Times New Roman" w:hAnsi="Times New Roman" w:cs="Times New Roman" w:hint="eastAsia"/>
                <w:szCs w:val="28"/>
              </w:rPr>
              <w:t>月</w:t>
            </w:r>
            <w:r w:rsidRPr="009521EB">
              <w:rPr>
                <w:rFonts w:ascii="Times New Roman" w:hAnsi="Times New Roman" w:cs="Times New Roman" w:hint="eastAsia"/>
                <w:szCs w:val="28"/>
              </w:rPr>
              <w:t>2</w:t>
            </w:r>
            <w:r w:rsidRPr="009521EB">
              <w:rPr>
                <w:rFonts w:ascii="Times New Roman" w:hAnsi="Times New Roman" w:cs="Times New Roman"/>
                <w:szCs w:val="28"/>
              </w:rPr>
              <w:t>6</w:t>
            </w:r>
            <w:r w:rsidRPr="009521EB">
              <w:rPr>
                <w:rFonts w:ascii="Times New Roman" w:hAnsi="Times New Roman" w:cs="Times New Roman" w:hint="eastAsia"/>
                <w:szCs w:val="28"/>
              </w:rPr>
              <w:t>日进行排污许可证变更，</w:t>
            </w:r>
            <w:r w:rsidRPr="009521EB">
              <w:rPr>
                <w:rFonts w:ascii="Times New Roman" w:hAnsi="Times New Roman" w:cs="Times New Roman"/>
                <w:szCs w:val="28"/>
              </w:rPr>
              <w:t>排污许可证登记编号：</w:t>
            </w:r>
            <w:r w:rsidRPr="009521EB">
              <w:rPr>
                <w:rFonts w:ascii="Times New Roman" w:hAnsi="Times New Roman" w:cs="Times New Roman" w:hint="eastAsia"/>
                <w:szCs w:val="28"/>
              </w:rPr>
              <w:t>91410726063812153A</w:t>
            </w:r>
            <w:r w:rsidRPr="009521EB">
              <w:rPr>
                <w:rFonts w:ascii="Times New Roman" w:hAnsi="Times New Roman" w:cs="Times New Roman" w:hint="eastAsia"/>
                <w:szCs w:val="28"/>
              </w:rPr>
              <w:t>，</w:t>
            </w:r>
            <w:r w:rsidRPr="009521EB">
              <w:rPr>
                <w:rFonts w:ascii="Times New Roman" w:hAnsi="Times New Roman" w:cs="Times New Roman"/>
                <w:szCs w:val="28"/>
              </w:rPr>
              <w:t>属于</w:t>
            </w:r>
            <w:r w:rsidRPr="009521EB">
              <w:rPr>
                <w:rFonts w:ascii="Times New Roman" w:hAnsi="Times New Roman" w:cs="Times New Roman" w:hint="eastAsia"/>
                <w:szCs w:val="28"/>
              </w:rPr>
              <w:t>简化</w:t>
            </w:r>
            <w:r w:rsidRPr="009521EB">
              <w:rPr>
                <w:rFonts w:ascii="Times New Roman" w:hAnsi="Times New Roman" w:cs="Times New Roman"/>
                <w:szCs w:val="28"/>
              </w:rPr>
              <w:t>管理。</w:t>
            </w:r>
          </w:p>
          <w:p w:rsidR="0032022D" w:rsidRPr="009521EB" w:rsidRDefault="0032022D" w:rsidP="006F7081">
            <w:pPr>
              <w:spacing w:line="460" w:lineRule="exact"/>
              <w:ind w:firstLine="482"/>
              <w:rPr>
                <w:rFonts w:ascii="Times New Roman" w:hAnsi="Times New Roman" w:cs="Times New Roman"/>
                <w:b/>
              </w:rPr>
            </w:pPr>
            <w:r w:rsidRPr="009521EB">
              <w:rPr>
                <w:rFonts w:ascii="Times New Roman" w:hAnsi="Times New Roman" w:cs="Times New Roman"/>
                <w:b/>
              </w:rPr>
              <w:t>一、现有工程污染情况</w:t>
            </w:r>
          </w:p>
          <w:p w:rsidR="0032022D" w:rsidRPr="009521EB" w:rsidRDefault="0032022D" w:rsidP="006F7081">
            <w:pPr>
              <w:spacing w:line="460" w:lineRule="exact"/>
              <w:ind w:firstLineChars="200" w:firstLine="480"/>
              <w:jc w:val="both"/>
              <w:rPr>
                <w:rFonts w:ascii="Times New Roman" w:hAnsi="Times New Roman" w:cs="Times New Roman"/>
                <w:bCs/>
              </w:rPr>
            </w:pPr>
            <w:r w:rsidRPr="009521EB">
              <w:rPr>
                <w:rFonts w:ascii="Times New Roman" w:hAnsi="Times New Roman" w:cs="Times New Roman"/>
                <w:bCs/>
              </w:rPr>
              <w:t>根据其环</w:t>
            </w:r>
            <w:proofErr w:type="gramStart"/>
            <w:r w:rsidRPr="009521EB">
              <w:rPr>
                <w:rFonts w:ascii="Times New Roman" w:hAnsi="Times New Roman" w:cs="Times New Roman"/>
                <w:bCs/>
              </w:rPr>
              <w:t>评报告</w:t>
            </w:r>
            <w:proofErr w:type="gramEnd"/>
            <w:r w:rsidRPr="009521EB">
              <w:rPr>
                <w:rFonts w:ascii="Times New Roman" w:hAnsi="Times New Roman" w:cs="Times New Roman"/>
                <w:bCs/>
              </w:rPr>
              <w:t>及批复、验收报告、近期的检测报告、</w:t>
            </w:r>
            <w:r w:rsidRPr="009521EB">
              <w:rPr>
                <w:rFonts w:ascii="Times New Roman" w:hAnsi="Times New Roman" w:cs="Times New Roman" w:hint="eastAsia"/>
                <w:bCs/>
              </w:rPr>
              <w:t>2</w:t>
            </w:r>
            <w:r w:rsidRPr="009521EB">
              <w:rPr>
                <w:rFonts w:ascii="Times New Roman" w:hAnsi="Times New Roman" w:cs="Times New Roman"/>
                <w:bCs/>
              </w:rPr>
              <w:t>022</w:t>
            </w:r>
            <w:r w:rsidRPr="009521EB">
              <w:rPr>
                <w:rFonts w:ascii="Times New Roman" w:hAnsi="Times New Roman" w:cs="Times New Roman" w:hint="eastAsia"/>
                <w:bCs/>
              </w:rPr>
              <w:t>年在线监测报告、</w:t>
            </w:r>
            <w:r w:rsidRPr="009521EB">
              <w:rPr>
                <w:rFonts w:ascii="Times New Roman" w:hAnsi="Times New Roman" w:cs="Times New Roman"/>
                <w:bCs/>
              </w:rPr>
              <w:t>排污许可证及现场勘察情况，现有项目污染物排放情况如下</w:t>
            </w:r>
            <w:r w:rsidRPr="009521EB">
              <w:rPr>
                <w:rFonts w:ascii="Times New Roman" w:hAnsi="Times New Roman" w:cs="Times New Roman" w:hint="eastAsia"/>
                <w:bCs/>
              </w:rPr>
              <w:t>：</w:t>
            </w:r>
          </w:p>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1</w:t>
            </w:r>
            <w:r w:rsidRPr="009521EB">
              <w:rPr>
                <w:rFonts w:ascii="Times New Roman" w:hAnsi="Times New Roman" w:cs="Times New Roman"/>
                <w:b/>
              </w:rPr>
              <w:t>、废水</w:t>
            </w:r>
          </w:p>
          <w:p w:rsidR="0032022D" w:rsidRPr="009521EB" w:rsidRDefault="0032022D" w:rsidP="006F7081">
            <w:pPr>
              <w:spacing w:line="460" w:lineRule="exact"/>
              <w:ind w:firstLineChars="200" w:firstLine="480"/>
              <w:jc w:val="both"/>
              <w:rPr>
                <w:rFonts w:ascii="Times New Roman" w:hAnsi="Times New Roman" w:cs="Times New Roman"/>
                <w:bCs/>
                <w:szCs w:val="28"/>
              </w:rPr>
            </w:pPr>
            <w:r w:rsidRPr="009521EB">
              <w:rPr>
                <w:rFonts w:hint="eastAsia"/>
              </w:rPr>
              <w:t>现有工程</w:t>
            </w:r>
            <w:r w:rsidRPr="009521EB">
              <w:t>废水</w:t>
            </w:r>
            <w:r w:rsidRPr="009521EB">
              <w:rPr>
                <w:rFonts w:hint="eastAsia"/>
              </w:rPr>
              <w:t>仅</w:t>
            </w:r>
            <w:r w:rsidRPr="009521EB">
              <w:t>为生活污水</w:t>
            </w:r>
            <w:r w:rsidRPr="009521EB">
              <w:rPr>
                <w:rFonts w:hint="eastAsia"/>
              </w:rPr>
              <w:t>，生活污水</w:t>
            </w:r>
            <w:r w:rsidRPr="009521EB">
              <w:t>经化粪池处理后排入小店污水处理厂进一步处理。</w:t>
            </w:r>
            <w:r w:rsidRPr="009521EB">
              <w:rPr>
                <w:rFonts w:hint="eastAsia"/>
              </w:rPr>
              <w:t>根据《</w:t>
            </w:r>
            <w:r w:rsidRPr="009521EB">
              <w:t>排污单位自行监测技术指南  橡胶和塑料制品</w:t>
            </w:r>
            <w:r w:rsidRPr="009521EB">
              <w:rPr>
                <w:rFonts w:hint="eastAsia"/>
              </w:rPr>
              <w:t>》，</w:t>
            </w:r>
            <w:r w:rsidRPr="009521EB">
              <w:t>生活污水单独排入外环境的应在生活污水排放口设置监测点位</w:t>
            </w:r>
            <w:r w:rsidRPr="009521EB">
              <w:rPr>
                <w:rFonts w:hint="eastAsia"/>
              </w:rPr>
              <w:t>，本项目只有生活污水，间接排放到小店污水处理厂，故无需进行检测。</w:t>
            </w:r>
            <w:r w:rsidRPr="009521EB">
              <w:rPr>
                <w:rFonts w:ascii="Times New Roman" w:hAnsi="Times New Roman" w:cs="Times New Roman" w:hint="eastAsia"/>
                <w:szCs w:val="28"/>
              </w:rPr>
              <w:t>根据</w:t>
            </w:r>
            <w:r w:rsidRPr="009521EB">
              <w:rPr>
                <w:rFonts w:ascii="Times New Roman" w:hAnsi="Times New Roman" w:cs="Times New Roman" w:hint="eastAsia"/>
                <w:szCs w:val="28"/>
              </w:rPr>
              <w:t>2</w:t>
            </w:r>
            <w:r w:rsidRPr="009521EB">
              <w:rPr>
                <w:rFonts w:ascii="Times New Roman" w:hAnsi="Times New Roman" w:cs="Times New Roman"/>
                <w:szCs w:val="28"/>
              </w:rPr>
              <w:t>021</w:t>
            </w:r>
            <w:r w:rsidRPr="009521EB">
              <w:rPr>
                <w:rFonts w:ascii="Times New Roman" w:hAnsi="Times New Roman" w:cs="Times New Roman" w:hint="eastAsia"/>
                <w:szCs w:val="28"/>
              </w:rPr>
              <w:t>年</w:t>
            </w:r>
            <w:r w:rsidRPr="009521EB">
              <w:rPr>
                <w:rFonts w:ascii="Times New Roman" w:hAnsi="Times New Roman" w:cs="Times New Roman" w:hint="eastAsia"/>
                <w:szCs w:val="28"/>
              </w:rPr>
              <w:t>8</w:t>
            </w:r>
            <w:r w:rsidRPr="009521EB">
              <w:rPr>
                <w:rFonts w:ascii="Times New Roman" w:hAnsi="Times New Roman" w:cs="Times New Roman" w:hint="eastAsia"/>
                <w:szCs w:val="28"/>
              </w:rPr>
              <w:t>月</w:t>
            </w:r>
            <w:r w:rsidRPr="009521EB">
              <w:rPr>
                <w:rFonts w:ascii="Times New Roman" w:hAnsi="Times New Roman" w:cs="Times New Roman" w:hint="eastAsia"/>
                <w:szCs w:val="28"/>
              </w:rPr>
              <w:t>3</w:t>
            </w:r>
            <w:r w:rsidRPr="009521EB">
              <w:rPr>
                <w:rFonts w:ascii="Times New Roman" w:hAnsi="Times New Roman" w:cs="Times New Roman"/>
                <w:szCs w:val="28"/>
              </w:rPr>
              <w:t>1</w:t>
            </w:r>
            <w:r w:rsidRPr="009521EB">
              <w:rPr>
                <w:rFonts w:ascii="Times New Roman" w:hAnsi="Times New Roman" w:cs="Times New Roman" w:hint="eastAsia"/>
                <w:szCs w:val="28"/>
              </w:rPr>
              <w:t>日河南摩尔检测有限公司出具的验收监测报告可知，</w:t>
            </w:r>
            <w:proofErr w:type="gramStart"/>
            <w:r w:rsidRPr="009521EB">
              <w:rPr>
                <w:rFonts w:ascii="Times New Roman" w:hAnsi="Times New Roman" w:cs="Times New Roman" w:hint="eastAsia"/>
                <w:szCs w:val="28"/>
              </w:rPr>
              <w:t>厂区总</w:t>
            </w:r>
            <w:proofErr w:type="gramEnd"/>
            <w:r w:rsidRPr="009521EB">
              <w:rPr>
                <w:rFonts w:ascii="Times New Roman" w:hAnsi="Times New Roman" w:cs="Times New Roman" w:hint="eastAsia"/>
                <w:szCs w:val="28"/>
              </w:rPr>
              <w:t>排口水质为</w:t>
            </w:r>
            <w:r w:rsidRPr="009521EB">
              <w:rPr>
                <w:rFonts w:ascii="Times New Roman" w:hAnsi="Times New Roman" w:cs="Times New Roman" w:hint="eastAsia"/>
                <w:bCs/>
                <w:szCs w:val="28"/>
              </w:rPr>
              <w:t xml:space="preserve">COD </w:t>
            </w:r>
            <w:r w:rsidRPr="009521EB">
              <w:rPr>
                <w:rFonts w:ascii="Times New Roman" w:hAnsi="Times New Roman" w:cs="Times New Roman"/>
                <w:bCs/>
                <w:szCs w:val="28"/>
              </w:rPr>
              <w:t>221-236</w:t>
            </w:r>
            <w:r w:rsidRPr="009521EB">
              <w:rPr>
                <w:rFonts w:ascii="Times New Roman" w:hAnsi="Times New Roman" w:cs="Times New Roman" w:hint="eastAsia"/>
                <w:bCs/>
                <w:szCs w:val="28"/>
              </w:rPr>
              <w:t>mg/L</w:t>
            </w:r>
            <w:r w:rsidRPr="009521EB">
              <w:rPr>
                <w:rFonts w:ascii="Times New Roman" w:hAnsi="Times New Roman" w:cs="Times New Roman" w:hint="eastAsia"/>
                <w:bCs/>
                <w:szCs w:val="28"/>
              </w:rPr>
              <w:t>、</w:t>
            </w:r>
            <w:r w:rsidRPr="009521EB">
              <w:rPr>
                <w:rFonts w:ascii="Times New Roman" w:hAnsi="Times New Roman" w:cs="Times New Roman" w:hint="eastAsia"/>
                <w:bCs/>
                <w:szCs w:val="28"/>
              </w:rPr>
              <w:t>SS</w:t>
            </w:r>
            <w:r w:rsidRPr="009521EB">
              <w:rPr>
                <w:rFonts w:ascii="Times New Roman" w:hAnsi="Times New Roman" w:cs="Times New Roman"/>
                <w:bCs/>
                <w:szCs w:val="28"/>
              </w:rPr>
              <w:t xml:space="preserve"> 37-46</w:t>
            </w:r>
            <w:r w:rsidRPr="009521EB">
              <w:rPr>
                <w:rFonts w:ascii="Times New Roman" w:hAnsi="Times New Roman" w:cs="Times New Roman" w:hint="eastAsia"/>
                <w:bCs/>
                <w:szCs w:val="28"/>
              </w:rPr>
              <w:t>mg/L</w:t>
            </w:r>
            <w:r w:rsidRPr="009521EB">
              <w:rPr>
                <w:rFonts w:ascii="Times New Roman" w:hAnsi="Times New Roman" w:cs="Times New Roman" w:hint="eastAsia"/>
                <w:bCs/>
                <w:szCs w:val="28"/>
              </w:rPr>
              <w:t>、</w:t>
            </w:r>
            <w:r w:rsidRPr="009521EB">
              <w:rPr>
                <w:rFonts w:ascii="Times New Roman" w:hAnsi="Times New Roman" w:cs="Times New Roman" w:hint="eastAsia"/>
                <w:bCs/>
                <w:szCs w:val="28"/>
              </w:rPr>
              <w:t>NH</w:t>
            </w:r>
            <w:r w:rsidRPr="009521EB">
              <w:rPr>
                <w:rFonts w:ascii="Times New Roman" w:hAnsi="Times New Roman" w:cs="Times New Roman" w:hint="eastAsia"/>
                <w:bCs/>
                <w:szCs w:val="28"/>
                <w:vertAlign w:val="subscript"/>
              </w:rPr>
              <w:t>3</w:t>
            </w:r>
            <w:r w:rsidRPr="009521EB">
              <w:rPr>
                <w:rFonts w:ascii="Times New Roman" w:hAnsi="Times New Roman" w:cs="Times New Roman" w:hint="eastAsia"/>
                <w:bCs/>
                <w:szCs w:val="28"/>
              </w:rPr>
              <w:t xml:space="preserve">-N </w:t>
            </w:r>
            <w:r w:rsidRPr="009521EB">
              <w:rPr>
                <w:rFonts w:ascii="Times New Roman" w:hAnsi="Times New Roman" w:cs="Times New Roman"/>
                <w:bCs/>
                <w:szCs w:val="28"/>
              </w:rPr>
              <w:t>15.4-17.2</w:t>
            </w:r>
            <w:r w:rsidRPr="009521EB">
              <w:rPr>
                <w:rFonts w:ascii="Times New Roman" w:hAnsi="Times New Roman" w:cs="Times New Roman" w:hint="eastAsia"/>
                <w:bCs/>
                <w:szCs w:val="28"/>
              </w:rPr>
              <w:t>mg/L</w:t>
            </w:r>
            <w:r w:rsidRPr="009521EB">
              <w:rPr>
                <w:rFonts w:ascii="Times New Roman" w:hAnsi="Times New Roman" w:cs="Times New Roman" w:hint="eastAsia"/>
                <w:bCs/>
                <w:szCs w:val="28"/>
              </w:rPr>
              <w:t>、</w:t>
            </w:r>
            <w:r w:rsidRPr="009521EB">
              <w:rPr>
                <w:rFonts w:ascii="Times New Roman" w:hAnsi="Times New Roman" w:cs="Times New Roman" w:hint="eastAsia"/>
                <w:bCs/>
                <w:szCs w:val="28"/>
              </w:rPr>
              <w:t>T</w:t>
            </w:r>
            <w:r w:rsidRPr="009521EB">
              <w:rPr>
                <w:rFonts w:ascii="Times New Roman" w:hAnsi="Times New Roman" w:cs="Times New Roman"/>
                <w:bCs/>
                <w:szCs w:val="28"/>
              </w:rPr>
              <w:t>P 0.88-0.96</w:t>
            </w:r>
            <w:r w:rsidRPr="009521EB">
              <w:rPr>
                <w:rFonts w:ascii="Times New Roman" w:hAnsi="Times New Roman" w:cs="Times New Roman" w:hint="eastAsia"/>
                <w:bCs/>
                <w:szCs w:val="28"/>
              </w:rPr>
              <w:t>mg/L</w:t>
            </w:r>
            <w:r w:rsidRPr="009521EB">
              <w:rPr>
                <w:rFonts w:ascii="Times New Roman" w:hAnsi="Times New Roman" w:cs="Times New Roman" w:hint="eastAsia"/>
                <w:bCs/>
                <w:szCs w:val="28"/>
              </w:rPr>
              <w:t>、</w:t>
            </w:r>
            <w:r w:rsidRPr="009521EB">
              <w:rPr>
                <w:rFonts w:ascii="Times New Roman" w:hAnsi="Times New Roman" w:cs="Times New Roman"/>
                <w:bCs/>
                <w:szCs w:val="28"/>
              </w:rPr>
              <w:t>TN 20.8-23.5</w:t>
            </w:r>
            <w:r w:rsidRPr="009521EB">
              <w:rPr>
                <w:rFonts w:ascii="Times New Roman" w:hAnsi="Times New Roman" w:cs="Times New Roman" w:hint="eastAsia"/>
                <w:bCs/>
                <w:szCs w:val="28"/>
              </w:rPr>
              <w:t>mg/L</w:t>
            </w:r>
            <w:r w:rsidRPr="009521EB">
              <w:rPr>
                <w:rFonts w:ascii="Times New Roman" w:hAnsi="Times New Roman" w:cs="Times New Roman" w:hint="eastAsia"/>
                <w:bCs/>
                <w:szCs w:val="28"/>
              </w:rPr>
              <w:t>，能够满足小店</w:t>
            </w:r>
            <w:r w:rsidRPr="009521EB">
              <w:rPr>
                <w:rFonts w:ascii="Times New Roman" w:hAnsi="Times New Roman" w:cs="Times New Roman" w:hint="eastAsia"/>
                <w:szCs w:val="28"/>
              </w:rPr>
              <w:t>污水处理厂收水标准</w:t>
            </w:r>
            <w:r w:rsidRPr="009521EB">
              <w:rPr>
                <w:rFonts w:ascii="Times New Roman" w:hAnsi="Times New Roman" w:cs="Times New Roman" w:hint="eastAsia"/>
                <w:bCs/>
                <w:szCs w:val="28"/>
              </w:rPr>
              <w:t xml:space="preserve">COD </w:t>
            </w:r>
            <w:r w:rsidRPr="009521EB">
              <w:rPr>
                <w:rFonts w:ascii="Times New Roman" w:hAnsi="Times New Roman" w:cs="Times New Roman"/>
                <w:bCs/>
                <w:szCs w:val="28"/>
              </w:rPr>
              <w:t>350</w:t>
            </w:r>
            <w:r w:rsidRPr="009521EB">
              <w:rPr>
                <w:rFonts w:ascii="Times New Roman" w:hAnsi="Times New Roman" w:cs="Times New Roman" w:hint="eastAsia"/>
                <w:bCs/>
                <w:szCs w:val="28"/>
              </w:rPr>
              <w:t>mg/L</w:t>
            </w:r>
            <w:r w:rsidRPr="009521EB">
              <w:rPr>
                <w:rFonts w:ascii="Times New Roman" w:hAnsi="Times New Roman" w:cs="Times New Roman" w:hint="eastAsia"/>
                <w:bCs/>
                <w:szCs w:val="28"/>
              </w:rPr>
              <w:t>、</w:t>
            </w:r>
            <w:r w:rsidRPr="009521EB">
              <w:rPr>
                <w:rFonts w:ascii="Times New Roman" w:hAnsi="Times New Roman" w:cs="Times New Roman" w:hint="eastAsia"/>
                <w:bCs/>
                <w:szCs w:val="28"/>
              </w:rPr>
              <w:t xml:space="preserve">SS </w:t>
            </w:r>
            <w:r w:rsidRPr="009521EB">
              <w:rPr>
                <w:rFonts w:ascii="Times New Roman" w:hAnsi="Times New Roman" w:cs="Times New Roman"/>
                <w:bCs/>
                <w:szCs w:val="28"/>
              </w:rPr>
              <w:t>280</w:t>
            </w:r>
            <w:r w:rsidRPr="009521EB">
              <w:rPr>
                <w:rFonts w:ascii="Times New Roman" w:hAnsi="Times New Roman" w:cs="Times New Roman" w:hint="eastAsia"/>
                <w:bCs/>
                <w:szCs w:val="28"/>
              </w:rPr>
              <w:t>mg/L</w:t>
            </w:r>
            <w:r w:rsidRPr="009521EB">
              <w:rPr>
                <w:rFonts w:ascii="Times New Roman" w:hAnsi="Times New Roman" w:cs="Times New Roman" w:hint="eastAsia"/>
                <w:bCs/>
                <w:szCs w:val="28"/>
              </w:rPr>
              <w:t>、</w:t>
            </w:r>
            <w:r w:rsidRPr="009521EB">
              <w:rPr>
                <w:rFonts w:ascii="Times New Roman" w:hAnsi="Times New Roman" w:cs="Times New Roman" w:hint="eastAsia"/>
                <w:bCs/>
                <w:szCs w:val="28"/>
              </w:rPr>
              <w:t>NH</w:t>
            </w:r>
            <w:r w:rsidRPr="009521EB">
              <w:rPr>
                <w:rFonts w:ascii="Times New Roman" w:hAnsi="Times New Roman" w:cs="Times New Roman" w:hint="eastAsia"/>
                <w:bCs/>
                <w:szCs w:val="28"/>
                <w:vertAlign w:val="subscript"/>
              </w:rPr>
              <w:t>3</w:t>
            </w:r>
            <w:r w:rsidRPr="009521EB">
              <w:rPr>
                <w:rFonts w:ascii="Times New Roman" w:hAnsi="Times New Roman" w:cs="Times New Roman" w:hint="eastAsia"/>
                <w:bCs/>
                <w:szCs w:val="28"/>
              </w:rPr>
              <w:t xml:space="preserve">-N </w:t>
            </w:r>
            <w:r w:rsidRPr="009521EB">
              <w:rPr>
                <w:rFonts w:ascii="Times New Roman" w:hAnsi="Times New Roman" w:cs="Times New Roman"/>
                <w:bCs/>
                <w:szCs w:val="28"/>
              </w:rPr>
              <w:t>30</w:t>
            </w:r>
            <w:r w:rsidRPr="009521EB">
              <w:rPr>
                <w:rFonts w:ascii="Times New Roman" w:hAnsi="Times New Roman" w:cs="Times New Roman" w:hint="eastAsia"/>
                <w:bCs/>
                <w:szCs w:val="28"/>
              </w:rPr>
              <w:t>mg/L</w:t>
            </w:r>
            <w:r w:rsidRPr="009521EB">
              <w:rPr>
                <w:rFonts w:ascii="Times New Roman" w:hAnsi="Times New Roman" w:cs="Times New Roman" w:hint="eastAsia"/>
                <w:bCs/>
                <w:szCs w:val="28"/>
              </w:rPr>
              <w:t>、</w:t>
            </w:r>
            <w:r w:rsidRPr="009521EB">
              <w:rPr>
                <w:rFonts w:ascii="Times New Roman" w:hAnsi="Times New Roman" w:cs="Times New Roman" w:hint="eastAsia"/>
                <w:bCs/>
                <w:szCs w:val="28"/>
              </w:rPr>
              <w:t>T</w:t>
            </w:r>
            <w:r w:rsidRPr="009521EB">
              <w:rPr>
                <w:rFonts w:ascii="Times New Roman" w:hAnsi="Times New Roman" w:cs="Times New Roman"/>
                <w:bCs/>
                <w:szCs w:val="28"/>
              </w:rPr>
              <w:t>P 3</w:t>
            </w:r>
            <w:r w:rsidRPr="009521EB">
              <w:rPr>
                <w:rFonts w:ascii="Times New Roman" w:hAnsi="Times New Roman" w:cs="Times New Roman" w:hint="eastAsia"/>
                <w:bCs/>
                <w:szCs w:val="28"/>
              </w:rPr>
              <w:t>mg/L</w:t>
            </w:r>
            <w:r w:rsidRPr="009521EB">
              <w:rPr>
                <w:rFonts w:ascii="Times New Roman" w:hAnsi="Times New Roman" w:cs="Times New Roman" w:hint="eastAsia"/>
                <w:bCs/>
                <w:szCs w:val="28"/>
              </w:rPr>
              <w:t>、</w:t>
            </w:r>
            <w:r w:rsidRPr="009521EB">
              <w:rPr>
                <w:rFonts w:ascii="Times New Roman" w:hAnsi="Times New Roman" w:cs="Times New Roman"/>
                <w:bCs/>
                <w:szCs w:val="28"/>
              </w:rPr>
              <w:t>TN</w:t>
            </w:r>
            <w:r w:rsidRPr="009521EB">
              <w:rPr>
                <w:rFonts w:ascii="Times New Roman" w:hAnsi="Times New Roman" w:cs="Times New Roman" w:hint="eastAsia"/>
                <w:bCs/>
                <w:szCs w:val="28"/>
              </w:rPr>
              <w:t xml:space="preserve"> </w:t>
            </w:r>
            <w:r w:rsidRPr="009521EB">
              <w:rPr>
                <w:rFonts w:ascii="Times New Roman" w:hAnsi="Times New Roman" w:cs="Times New Roman"/>
                <w:bCs/>
                <w:szCs w:val="28"/>
              </w:rPr>
              <w:t>40</w:t>
            </w:r>
            <w:r w:rsidRPr="009521EB">
              <w:rPr>
                <w:rFonts w:ascii="Times New Roman" w:hAnsi="Times New Roman" w:cs="Times New Roman" w:hint="eastAsia"/>
                <w:bCs/>
                <w:szCs w:val="28"/>
              </w:rPr>
              <w:t>mg/L</w:t>
            </w:r>
            <w:r w:rsidRPr="009521EB">
              <w:rPr>
                <w:rFonts w:ascii="Times New Roman" w:hAnsi="Times New Roman" w:cs="Times New Roman" w:hint="eastAsia"/>
                <w:bCs/>
                <w:szCs w:val="28"/>
              </w:rPr>
              <w:t>的限值要求。</w:t>
            </w:r>
          </w:p>
          <w:p w:rsidR="0032022D" w:rsidRPr="009521EB" w:rsidRDefault="0032022D" w:rsidP="006F7081">
            <w:pPr>
              <w:spacing w:line="460" w:lineRule="exact"/>
              <w:ind w:firstLineChars="200" w:firstLine="480"/>
              <w:jc w:val="both"/>
              <w:rPr>
                <w:rFonts w:ascii="Times New Roman" w:hAnsi="Times New Roman"/>
                <w:bCs/>
                <w:color w:val="000000"/>
              </w:rPr>
            </w:pPr>
            <w:r w:rsidRPr="009521EB">
              <w:rPr>
                <w:rFonts w:ascii="Times New Roman" w:hAnsi="Times New Roman" w:hint="eastAsia"/>
                <w:bCs/>
                <w:color w:val="000000"/>
              </w:rPr>
              <w:t>由于环评较早，现有工程环评中仅批复出厂总量，未批复排入环境量，故本</w:t>
            </w:r>
            <w:r w:rsidRPr="009521EB">
              <w:rPr>
                <w:rFonts w:ascii="Times New Roman" w:hAnsi="Times New Roman" w:hint="eastAsia"/>
                <w:bCs/>
                <w:color w:val="000000"/>
              </w:rPr>
              <w:lastRenderedPageBreak/>
              <w:t>次重新核算排入环境总量。</w:t>
            </w:r>
          </w:p>
          <w:p w:rsidR="0032022D" w:rsidRPr="009521EB" w:rsidRDefault="0032022D" w:rsidP="006F7081">
            <w:pPr>
              <w:spacing w:line="460" w:lineRule="exact"/>
              <w:ind w:firstLineChars="200" w:firstLine="480"/>
              <w:jc w:val="both"/>
              <w:rPr>
                <w:rFonts w:ascii="Times New Roman" w:hAnsi="Times New Roman"/>
                <w:bCs/>
                <w:color w:val="000000"/>
              </w:rPr>
            </w:pPr>
            <w:r w:rsidRPr="009521EB">
              <w:rPr>
                <w:rFonts w:ascii="Times New Roman" w:hAnsi="Times New Roman"/>
                <w:bCs/>
                <w:color w:val="000000"/>
              </w:rPr>
              <w:t>由于</w:t>
            </w:r>
            <w:r w:rsidRPr="009521EB">
              <w:rPr>
                <w:rFonts w:ascii="Times New Roman" w:hAnsi="Times New Roman" w:hint="eastAsia"/>
                <w:bCs/>
                <w:color w:val="000000"/>
              </w:rPr>
              <w:t>企业</w:t>
            </w:r>
            <w:r w:rsidRPr="009521EB">
              <w:rPr>
                <w:rFonts w:ascii="Times New Roman" w:hAnsi="Times New Roman"/>
                <w:bCs/>
                <w:color w:val="000000"/>
              </w:rPr>
              <w:t>无独立水表，</w:t>
            </w:r>
            <w:r w:rsidRPr="009521EB">
              <w:rPr>
                <w:rFonts w:ascii="Times New Roman" w:hAnsi="Times New Roman" w:hint="eastAsia"/>
                <w:bCs/>
                <w:color w:val="000000"/>
              </w:rPr>
              <w:t>生活污水</w:t>
            </w:r>
            <w:r w:rsidRPr="009521EB">
              <w:rPr>
                <w:rFonts w:ascii="Times New Roman" w:hAnsi="Times New Roman"/>
                <w:bCs/>
                <w:color w:val="000000"/>
              </w:rPr>
              <w:t>排放量需根据厂内职工人数进行估算，</w:t>
            </w:r>
            <w:r w:rsidRPr="009521EB">
              <w:rPr>
                <w:rFonts w:ascii="Times New Roman" w:hAnsi="Times New Roman" w:hint="eastAsia"/>
                <w:bCs/>
                <w:color w:val="000000"/>
              </w:rPr>
              <w:t>全</w:t>
            </w:r>
            <w:r w:rsidRPr="009521EB">
              <w:rPr>
                <w:rFonts w:ascii="Times New Roman" w:hAnsi="Times New Roman"/>
                <w:bCs/>
                <w:color w:val="000000"/>
              </w:rPr>
              <w:t>厂职工人数为</w:t>
            </w:r>
            <w:r w:rsidRPr="009521EB">
              <w:rPr>
                <w:rFonts w:ascii="Times New Roman" w:hAnsi="Times New Roman"/>
                <w:bCs/>
                <w:color w:val="000000"/>
              </w:rPr>
              <w:t>20</w:t>
            </w:r>
            <w:r w:rsidRPr="009521EB">
              <w:rPr>
                <w:rFonts w:ascii="Times New Roman" w:hAnsi="Times New Roman"/>
                <w:bCs/>
                <w:color w:val="000000"/>
              </w:rPr>
              <w:t>人，则生活污水产生量约为</w:t>
            </w:r>
            <w:r w:rsidRPr="009521EB">
              <w:rPr>
                <w:rFonts w:ascii="Times New Roman" w:hAnsi="Times New Roman"/>
                <w:bCs/>
                <w:color w:val="000000"/>
              </w:rPr>
              <w:t>0.8t/d</w:t>
            </w:r>
            <w:r w:rsidRPr="009521EB">
              <w:rPr>
                <w:rFonts w:ascii="Times New Roman" w:hAnsi="Times New Roman" w:hint="eastAsia"/>
                <w:bCs/>
                <w:color w:val="000000"/>
              </w:rPr>
              <w:t>，</w:t>
            </w:r>
            <w:r w:rsidRPr="009521EB">
              <w:rPr>
                <w:rFonts w:ascii="Times New Roman" w:hAnsi="Times New Roman" w:cs="Times New Roman" w:hint="eastAsia"/>
                <w:szCs w:val="28"/>
              </w:rPr>
              <w:t>小店污水处理厂出水执行</w:t>
            </w:r>
            <w:r w:rsidRPr="009521EB">
              <w:rPr>
                <w:rFonts w:ascii="Times New Roman" w:hAnsi="Times New Roman" w:cs="Times New Roman"/>
                <w:szCs w:val="28"/>
              </w:rPr>
              <w:t>《地表水环境质量标准》（</w:t>
            </w:r>
            <w:r w:rsidRPr="009521EB">
              <w:rPr>
                <w:rFonts w:ascii="Times New Roman" w:hAnsi="Times New Roman" w:cs="Times New Roman"/>
                <w:szCs w:val="28"/>
              </w:rPr>
              <w:t>GB3838-2002</w:t>
            </w:r>
            <w:r w:rsidRPr="009521EB">
              <w:rPr>
                <w:rFonts w:ascii="Times New Roman" w:hAnsi="Times New Roman" w:cs="Times New Roman"/>
                <w:szCs w:val="28"/>
              </w:rPr>
              <w:t>）</w:t>
            </w:r>
            <w:r w:rsidRPr="009521EB">
              <w:rPr>
                <w:rFonts w:ascii="Times New Roman" w:hAnsi="Times New Roman" w:cs="Times New Roman"/>
                <w:szCs w:val="28"/>
              </w:rPr>
              <w:t>V</w:t>
            </w:r>
            <w:r w:rsidRPr="009521EB">
              <w:rPr>
                <w:rFonts w:ascii="Times New Roman" w:hAnsi="Times New Roman" w:cs="Times New Roman"/>
                <w:szCs w:val="28"/>
              </w:rPr>
              <w:t>类水标准要求（</w:t>
            </w:r>
            <w:r w:rsidRPr="009521EB">
              <w:rPr>
                <w:rFonts w:ascii="Times New Roman" w:hAnsi="Times New Roman" w:cs="Times New Roman"/>
                <w:szCs w:val="28"/>
              </w:rPr>
              <w:t>COD≤40mg/L</w:t>
            </w:r>
            <w:r w:rsidRPr="009521EB">
              <w:rPr>
                <w:rFonts w:ascii="Times New Roman" w:hAnsi="Times New Roman" w:cs="Times New Roman"/>
                <w:szCs w:val="28"/>
              </w:rPr>
              <w:t>、</w:t>
            </w:r>
            <w:r w:rsidRPr="009521EB">
              <w:rPr>
                <w:rFonts w:ascii="Times New Roman" w:hAnsi="Times New Roman" w:cs="Times New Roman"/>
                <w:szCs w:val="28"/>
              </w:rPr>
              <w:t>NH</w:t>
            </w:r>
            <w:r w:rsidRPr="009521EB">
              <w:rPr>
                <w:rFonts w:ascii="Times New Roman" w:hAnsi="Times New Roman" w:cs="Times New Roman"/>
                <w:szCs w:val="28"/>
                <w:vertAlign w:val="subscript"/>
              </w:rPr>
              <w:t>3</w:t>
            </w:r>
            <w:r w:rsidRPr="009521EB">
              <w:rPr>
                <w:rFonts w:ascii="Times New Roman" w:hAnsi="Times New Roman" w:cs="Times New Roman"/>
                <w:szCs w:val="28"/>
              </w:rPr>
              <w:t>-N≤2mg/L</w:t>
            </w:r>
            <w:r w:rsidRPr="009521EB">
              <w:rPr>
                <w:rFonts w:ascii="Times New Roman" w:hAnsi="Times New Roman" w:cs="Times New Roman"/>
                <w:szCs w:val="28"/>
              </w:rPr>
              <w:t>、</w:t>
            </w:r>
            <w:r w:rsidRPr="009521EB">
              <w:rPr>
                <w:rFonts w:ascii="Times New Roman" w:hAnsi="Times New Roman" w:cs="Times New Roman"/>
                <w:szCs w:val="28"/>
              </w:rPr>
              <w:t>TP≤0.4mg/L</w:t>
            </w:r>
            <w:r w:rsidRPr="009521EB">
              <w:rPr>
                <w:rFonts w:ascii="Times New Roman" w:hAnsi="Times New Roman" w:cs="Times New Roman"/>
                <w:szCs w:val="28"/>
              </w:rPr>
              <w:t>）</w:t>
            </w:r>
            <w:r w:rsidRPr="009521EB">
              <w:rPr>
                <w:rFonts w:ascii="Times New Roman" w:hAnsi="Times New Roman" w:cs="Times New Roman" w:hint="eastAsia"/>
                <w:szCs w:val="28"/>
              </w:rPr>
              <w:t>和</w:t>
            </w:r>
            <w:r w:rsidRPr="009521EB">
              <w:rPr>
                <w:rFonts w:ascii="Times New Roman" w:hAnsi="Times New Roman" w:cs="Times New Roman"/>
                <w:szCs w:val="28"/>
              </w:rPr>
              <w:t>《城镇污水处理厂污染物排放标准》</w:t>
            </w:r>
            <w:r w:rsidRPr="009521EB">
              <w:rPr>
                <w:rFonts w:ascii="Times New Roman" w:hAnsi="Times New Roman" w:cs="Times New Roman"/>
                <w:szCs w:val="28"/>
              </w:rPr>
              <w:t>(GB18918-2002)</w:t>
            </w:r>
            <w:r w:rsidRPr="009521EB">
              <w:rPr>
                <w:rFonts w:ascii="Times New Roman" w:hAnsi="Times New Roman" w:cs="Times New Roman"/>
                <w:szCs w:val="28"/>
              </w:rPr>
              <w:t>一级</w:t>
            </w:r>
            <w:r w:rsidRPr="009521EB">
              <w:rPr>
                <w:rFonts w:ascii="Times New Roman" w:hAnsi="Times New Roman" w:cs="Times New Roman"/>
                <w:szCs w:val="28"/>
              </w:rPr>
              <w:t>A</w:t>
            </w:r>
            <w:r w:rsidRPr="009521EB">
              <w:rPr>
                <w:rFonts w:ascii="Times New Roman" w:hAnsi="Times New Roman" w:cs="Times New Roman"/>
                <w:szCs w:val="28"/>
              </w:rPr>
              <w:t>标准（</w:t>
            </w:r>
            <w:r w:rsidRPr="009521EB">
              <w:rPr>
                <w:rFonts w:ascii="Times New Roman" w:hAnsi="Times New Roman" w:cs="Times New Roman"/>
                <w:szCs w:val="28"/>
              </w:rPr>
              <w:t>TN≤15mg/L</w:t>
            </w:r>
            <w:r w:rsidRPr="009521EB">
              <w:rPr>
                <w:rFonts w:ascii="Times New Roman" w:hAnsi="Times New Roman" w:cs="Times New Roman"/>
                <w:szCs w:val="28"/>
              </w:rPr>
              <w:t>）</w:t>
            </w:r>
            <w:r w:rsidRPr="009521EB">
              <w:rPr>
                <w:rFonts w:ascii="Times New Roman" w:hAnsi="Times New Roman" w:cs="Times New Roman" w:hint="eastAsia"/>
                <w:szCs w:val="28"/>
              </w:rPr>
              <w:t>，现有工程年工作</w:t>
            </w:r>
            <w:r w:rsidRPr="009521EB">
              <w:rPr>
                <w:rFonts w:ascii="Times New Roman" w:hAnsi="Times New Roman" w:cs="Times New Roman"/>
                <w:szCs w:val="28"/>
              </w:rPr>
              <w:t>300</w:t>
            </w:r>
            <w:r w:rsidRPr="009521EB">
              <w:rPr>
                <w:rFonts w:ascii="Times New Roman" w:hAnsi="Times New Roman" w:cs="Times New Roman" w:hint="eastAsia"/>
                <w:szCs w:val="28"/>
              </w:rPr>
              <w:t>天，</w:t>
            </w:r>
            <w:r w:rsidRPr="009521EB">
              <w:rPr>
                <w:rFonts w:ascii="Times New Roman" w:hAnsi="Times New Roman" w:cs="Times New Roman"/>
                <w:szCs w:val="28"/>
              </w:rPr>
              <w:t>则现有工程废水污染物排</w:t>
            </w:r>
            <w:r w:rsidRPr="009521EB">
              <w:rPr>
                <w:rFonts w:ascii="Times New Roman" w:hAnsi="Times New Roman" w:cs="Times New Roman" w:hint="eastAsia"/>
                <w:szCs w:val="28"/>
              </w:rPr>
              <w:t>入</w:t>
            </w:r>
            <w:r w:rsidRPr="009521EB">
              <w:rPr>
                <w:rFonts w:ascii="Times New Roman" w:hAnsi="Times New Roman" w:cs="Times New Roman"/>
                <w:szCs w:val="28"/>
              </w:rPr>
              <w:t>环境量为</w:t>
            </w:r>
            <w:r w:rsidRPr="009521EB">
              <w:rPr>
                <w:rFonts w:ascii="Times New Roman" w:hAnsi="Times New Roman" w:hint="eastAsia"/>
              </w:rPr>
              <w:t>C</w:t>
            </w:r>
            <w:r w:rsidRPr="009521EB">
              <w:rPr>
                <w:rFonts w:ascii="Times New Roman" w:hAnsi="Times New Roman"/>
              </w:rPr>
              <w:t>OD0.0096</w:t>
            </w:r>
            <w:r w:rsidRPr="009521EB">
              <w:rPr>
                <w:rFonts w:ascii="Times New Roman" w:hAnsi="Times New Roman"/>
              </w:rPr>
              <w:t>吨</w:t>
            </w:r>
            <w:r w:rsidRPr="009521EB">
              <w:rPr>
                <w:rFonts w:ascii="Times New Roman" w:hAnsi="Times New Roman"/>
              </w:rPr>
              <w:t>/</w:t>
            </w:r>
            <w:r w:rsidRPr="009521EB">
              <w:rPr>
                <w:rFonts w:ascii="Times New Roman" w:hAnsi="Times New Roman"/>
              </w:rPr>
              <w:t>年</w:t>
            </w:r>
            <w:r w:rsidRPr="009521EB">
              <w:rPr>
                <w:rFonts w:ascii="Times New Roman" w:hAnsi="Times New Roman" w:hint="eastAsia"/>
              </w:rPr>
              <w:t>、</w:t>
            </w:r>
            <w:r w:rsidRPr="009521EB">
              <w:rPr>
                <w:rFonts w:ascii="Times New Roman" w:hAnsi="Times New Roman"/>
              </w:rPr>
              <w:t>NH</w:t>
            </w:r>
            <w:r w:rsidRPr="009521EB">
              <w:rPr>
                <w:rFonts w:ascii="Times New Roman" w:hAnsi="Times New Roman"/>
                <w:vertAlign w:val="subscript"/>
              </w:rPr>
              <w:t>3</w:t>
            </w:r>
            <w:r w:rsidRPr="009521EB">
              <w:rPr>
                <w:rFonts w:ascii="Times New Roman" w:hAnsi="Times New Roman"/>
              </w:rPr>
              <w:t>-N 0.0005</w:t>
            </w:r>
            <w:r w:rsidRPr="009521EB">
              <w:rPr>
                <w:rFonts w:ascii="Times New Roman" w:hAnsi="Times New Roman"/>
              </w:rPr>
              <w:t>吨</w:t>
            </w:r>
            <w:r w:rsidRPr="009521EB">
              <w:rPr>
                <w:rFonts w:ascii="Times New Roman" w:hAnsi="Times New Roman"/>
              </w:rPr>
              <w:t>/</w:t>
            </w:r>
            <w:r w:rsidRPr="009521EB">
              <w:rPr>
                <w:rFonts w:ascii="Times New Roman" w:hAnsi="Times New Roman"/>
              </w:rPr>
              <w:t>年</w:t>
            </w:r>
            <w:r w:rsidRPr="009521EB">
              <w:rPr>
                <w:rFonts w:ascii="Times New Roman" w:hAnsi="Times New Roman" w:hint="eastAsia"/>
              </w:rPr>
              <w:t>、</w:t>
            </w:r>
            <w:r w:rsidRPr="009521EB">
              <w:rPr>
                <w:rFonts w:ascii="Times New Roman" w:hAnsi="Times New Roman" w:hint="eastAsia"/>
              </w:rPr>
              <w:t>T</w:t>
            </w:r>
            <w:r w:rsidRPr="009521EB">
              <w:rPr>
                <w:rFonts w:ascii="Times New Roman" w:hAnsi="Times New Roman"/>
              </w:rPr>
              <w:t>P 0.0001</w:t>
            </w:r>
            <w:r w:rsidRPr="009521EB">
              <w:rPr>
                <w:rFonts w:ascii="Times New Roman" w:hAnsi="Times New Roman"/>
              </w:rPr>
              <w:t>吨</w:t>
            </w:r>
            <w:r w:rsidRPr="009521EB">
              <w:rPr>
                <w:rFonts w:ascii="Times New Roman" w:hAnsi="Times New Roman"/>
              </w:rPr>
              <w:t>/</w:t>
            </w:r>
            <w:r w:rsidRPr="009521EB">
              <w:rPr>
                <w:rFonts w:ascii="Times New Roman" w:hAnsi="Times New Roman"/>
              </w:rPr>
              <w:t>年</w:t>
            </w:r>
            <w:r w:rsidRPr="009521EB">
              <w:rPr>
                <w:rFonts w:ascii="Times New Roman" w:hAnsi="Times New Roman" w:hint="eastAsia"/>
              </w:rPr>
              <w:t>、</w:t>
            </w:r>
            <w:r w:rsidRPr="009521EB">
              <w:rPr>
                <w:rFonts w:ascii="Times New Roman" w:hAnsi="Times New Roman" w:hint="eastAsia"/>
              </w:rPr>
              <w:t>T</w:t>
            </w:r>
            <w:r w:rsidRPr="009521EB">
              <w:rPr>
                <w:rFonts w:ascii="Times New Roman" w:hAnsi="Times New Roman"/>
              </w:rPr>
              <w:t>N 0.0036</w:t>
            </w:r>
            <w:r w:rsidRPr="009521EB">
              <w:rPr>
                <w:rFonts w:ascii="Times New Roman" w:hAnsi="Times New Roman"/>
              </w:rPr>
              <w:t>吨</w:t>
            </w:r>
            <w:r w:rsidRPr="009521EB">
              <w:rPr>
                <w:rFonts w:ascii="Times New Roman" w:hAnsi="Times New Roman"/>
              </w:rPr>
              <w:t>/</w:t>
            </w:r>
            <w:r w:rsidRPr="009521EB">
              <w:rPr>
                <w:rFonts w:ascii="Times New Roman" w:hAnsi="Times New Roman"/>
              </w:rPr>
              <w:t>年</w:t>
            </w:r>
            <w:r w:rsidRPr="009521EB">
              <w:rPr>
                <w:rFonts w:ascii="Times New Roman" w:hAnsi="Times New Roman" w:hint="eastAsia"/>
              </w:rPr>
              <w:t>。</w:t>
            </w:r>
          </w:p>
          <w:p w:rsidR="0032022D" w:rsidRPr="009521EB" w:rsidRDefault="0032022D" w:rsidP="006F7081">
            <w:pPr>
              <w:spacing w:line="460" w:lineRule="exact"/>
              <w:ind w:firstLineChars="200" w:firstLine="482"/>
              <w:rPr>
                <w:rFonts w:ascii="Times New Roman" w:hAnsi="Times New Roman" w:cs="Times New Roman"/>
                <w:b/>
                <w:bCs/>
              </w:rPr>
            </w:pPr>
            <w:r w:rsidRPr="009521EB">
              <w:rPr>
                <w:rFonts w:ascii="Times New Roman" w:hAnsi="Times New Roman" w:cs="Times New Roman"/>
                <w:b/>
                <w:bCs/>
              </w:rPr>
              <w:t>2</w:t>
            </w:r>
            <w:r w:rsidRPr="009521EB">
              <w:rPr>
                <w:rFonts w:ascii="Times New Roman" w:hAnsi="Times New Roman" w:cs="Times New Roman"/>
                <w:b/>
                <w:bCs/>
              </w:rPr>
              <w:t>、废气</w:t>
            </w:r>
          </w:p>
          <w:p w:rsidR="0032022D" w:rsidRPr="009521EB" w:rsidRDefault="0032022D" w:rsidP="006F7081">
            <w:pPr>
              <w:adjustRightInd w:val="0"/>
              <w:snapToGrid w:val="0"/>
              <w:spacing w:line="460" w:lineRule="exact"/>
              <w:ind w:firstLineChars="200" w:firstLine="480"/>
              <w:rPr>
                <w:rFonts w:ascii="Times New Roman" w:hAnsi="Times New Roman" w:cs="Times New Roman"/>
              </w:rPr>
            </w:pPr>
            <w:r w:rsidRPr="009521EB">
              <w:rPr>
                <w:rFonts w:ascii="Times New Roman" w:hAnsi="Times New Roman" w:cs="Times New Roman"/>
              </w:rPr>
              <w:t>（</w:t>
            </w:r>
            <w:r w:rsidRPr="009521EB">
              <w:rPr>
                <w:rFonts w:ascii="Times New Roman" w:hAnsi="Times New Roman" w:cs="Times New Roman"/>
              </w:rPr>
              <w:t>1</w:t>
            </w:r>
            <w:r w:rsidRPr="009521EB">
              <w:rPr>
                <w:rFonts w:ascii="Times New Roman" w:hAnsi="Times New Roman" w:cs="Times New Roman"/>
              </w:rPr>
              <w:t>）有组织废气</w:t>
            </w:r>
          </w:p>
          <w:p w:rsidR="0032022D" w:rsidRPr="009521EB" w:rsidRDefault="0032022D" w:rsidP="006F7081">
            <w:pPr>
              <w:spacing w:line="460" w:lineRule="exact"/>
              <w:ind w:firstLineChars="200" w:firstLine="480"/>
              <w:jc w:val="both"/>
              <w:rPr>
                <w:rFonts w:ascii="Times New Roman" w:hAnsi="Times New Roman" w:cs="Times New Roman"/>
                <w:szCs w:val="28"/>
              </w:rPr>
            </w:pPr>
            <w:r w:rsidRPr="009521EB">
              <w:rPr>
                <w:rFonts w:ascii="Times New Roman" w:hAnsi="Times New Roman" w:cs="Times New Roman"/>
                <w:szCs w:val="28"/>
              </w:rPr>
              <w:t>现有工程废气为</w:t>
            </w:r>
            <w:r w:rsidRPr="009521EB">
              <w:rPr>
                <w:rFonts w:ascii="Times New Roman" w:hAnsi="Times New Roman" w:cs="Times New Roman" w:hint="eastAsia"/>
                <w:szCs w:val="28"/>
              </w:rPr>
              <w:t>熔融挤出</w:t>
            </w:r>
            <w:r w:rsidRPr="009521EB">
              <w:rPr>
                <w:rFonts w:ascii="Times New Roman" w:hAnsi="Times New Roman" w:cs="Times New Roman"/>
                <w:szCs w:val="28"/>
              </w:rPr>
              <w:t>工序产生的非甲烷总烃废气</w:t>
            </w:r>
            <w:r w:rsidRPr="009521EB">
              <w:rPr>
                <w:rFonts w:ascii="Times New Roman" w:hAnsi="Times New Roman" w:cs="Times New Roman" w:hint="eastAsia"/>
                <w:szCs w:val="28"/>
              </w:rPr>
              <w:t>，</w:t>
            </w:r>
            <w:r w:rsidRPr="009521EB">
              <w:rPr>
                <w:rFonts w:ascii="Times New Roman" w:hAnsi="Times New Roman" w:cs="Times New Roman"/>
                <w:szCs w:val="28"/>
              </w:rPr>
              <w:t>经集气罩收集后引入</w:t>
            </w:r>
            <w:r w:rsidRPr="009521EB">
              <w:rPr>
                <w:rFonts w:ascii="Times New Roman" w:hAnsi="Times New Roman" w:cs="Times New Roman"/>
                <w:szCs w:val="28"/>
              </w:rPr>
              <w:t>“</w:t>
            </w:r>
            <w:r w:rsidRPr="009521EB">
              <w:rPr>
                <w:rFonts w:ascii="Times New Roman" w:hAnsi="Times New Roman" w:cs="Times New Roman" w:hint="eastAsia"/>
                <w:szCs w:val="28"/>
              </w:rPr>
              <w:t>过滤</w:t>
            </w:r>
            <w:r w:rsidRPr="009521EB">
              <w:rPr>
                <w:rFonts w:ascii="Times New Roman" w:hAnsi="Times New Roman" w:cs="Times New Roman" w:hint="eastAsia"/>
                <w:szCs w:val="28"/>
              </w:rPr>
              <w:t>+</w:t>
            </w:r>
            <w:r w:rsidRPr="009521EB">
              <w:rPr>
                <w:rFonts w:ascii="Times New Roman" w:hAnsi="Times New Roman" w:cs="Times New Roman"/>
                <w:szCs w:val="28"/>
              </w:rPr>
              <w:t>活性炭吸附</w:t>
            </w:r>
            <w:r w:rsidRPr="009521EB">
              <w:rPr>
                <w:rFonts w:ascii="Times New Roman" w:hAnsi="Times New Roman" w:cs="Times New Roman"/>
                <w:szCs w:val="28"/>
              </w:rPr>
              <w:t>/</w:t>
            </w:r>
            <w:r w:rsidRPr="009521EB">
              <w:rPr>
                <w:rFonts w:ascii="Times New Roman" w:hAnsi="Times New Roman" w:cs="Times New Roman"/>
                <w:szCs w:val="28"/>
              </w:rPr>
              <w:t>脱附</w:t>
            </w:r>
            <w:r w:rsidRPr="009521EB">
              <w:rPr>
                <w:rFonts w:ascii="Times New Roman" w:hAnsi="Times New Roman" w:cs="Times New Roman"/>
                <w:szCs w:val="28"/>
              </w:rPr>
              <w:t>-</w:t>
            </w:r>
            <w:r w:rsidRPr="009521EB">
              <w:rPr>
                <w:rFonts w:ascii="Times New Roman" w:hAnsi="Times New Roman" w:cs="Times New Roman"/>
                <w:szCs w:val="28"/>
              </w:rPr>
              <w:t>催化燃烧装置</w:t>
            </w:r>
            <w:r w:rsidRPr="009521EB">
              <w:rPr>
                <w:rFonts w:ascii="Times New Roman" w:hAnsi="Times New Roman" w:cs="Times New Roman"/>
                <w:szCs w:val="28"/>
              </w:rPr>
              <w:t>”</w:t>
            </w:r>
            <w:r w:rsidRPr="009521EB">
              <w:rPr>
                <w:rFonts w:ascii="Times New Roman" w:hAnsi="Times New Roman" w:cs="Times New Roman" w:hint="eastAsia"/>
                <w:szCs w:val="28"/>
              </w:rPr>
              <w:t>进行</w:t>
            </w:r>
            <w:r w:rsidRPr="009521EB">
              <w:rPr>
                <w:rFonts w:ascii="Times New Roman" w:hAnsi="Times New Roman" w:cs="Times New Roman"/>
                <w:szCs w:val="28"/>
              </w:rPr>
              <w:t>处理，经</w:t>
            </w:r>
            <w:r w:rsidRPr="009521EB">
              <w:rPr>
                <w:rFonts w:ascii="Times New Roman" w:hAnsi="Times New Roman" w:cs="Times New Roman"/>
                <w:szCs w:val="28"/>
              </w:rPr>
              <w:t>15m</w:t>
            </w:r>
            <w:r w:rsidRPr="009521EB">
              <w:rPr>
                <w:rFonts w:ascii="Times New Roman" w:hAnsi="Times New Roman" w:cs="Times New Roman"/>
                <w:szCs w:val="28"/>
              </w:rPr>
              <w:t>高的排气筒排放。</w:t>
            </w:r>
            <w:r w:rsidRPr="009521EB">
              <w:rPr>
                <w:rFonts w:ascii="Times New Roman" w:hAnsi="Times New Roman" w:cs="Times New Roman"/>
                <w:szCs w:val="28"/>
              </w:rPr>
              <w:t>2022</w:t>
            </w:r>
            <w:r w:rsidRPr="009521EB">
              <w:rPr>
                <w:rFonts w:ascii="Times New Roman" w:hAnsi="Times New Roman" w:cs="Times New Roman"/>
                <w:szCs w:val="28"/>
              </w:rPr>
              <w:t>年</w:t>
            </w:r>
            <w:r w:rsidRPr="009521EB">
              <w:rPr>
                <w:rFonts w:ascii="Times New Roman" w:hAnsi="Times New Roman" w:cs="Times New Roman" w:hint="eastAsia"/>
                <w:szCs w:val="28"/>
              </w:rPr>
              <w:t>7</w:t>
            </w:r>
            <w:r w:rsidRPr="009521EB">
              <w:rPr>
                <w:rFonts w:ascii="Times New Roman" w:hAnsi="Times New Roman" w:cs="Times New Roman"/>
                <w:szCs w:val="28"/>
              </w:rPr>
              <w:t>月</w:t>
            </w:r>
            <w:r w:rsidRPr="009521EB">
              <w:rPr>
                <w:rFonts w:ascii="Times New Roman" w:hAnsi="Times New Roman" w:cs="Times New Roman"/>
                <w:szCs w:val="28"/>
              </w:rPr>
              <w:t>12</w:t>
            </w:r>
            <w:r w:rsidRPr="009521EB">
              <w:rPr>
                <w:rFonts w:ascii="Times New Roman" w:hAnsi="Times New Roman" w:cs="Times New Roman"/>
                <w:szCs w:val="28"/>
              </w:rPr>
              <w:t>日河南</w:t>
            </w:r>
            <w:r w:rsidRPr="009521EB">
              <w:rPr>
                <w:rFonts w:ascii="Times New Roman" w:hAnsi="Times New Roman" w:cs="Times New Roman" w:hint="eastAsia"/>
                <w:szCs w:val="28"/>
              </w:rPr>
              <w:t>析源环境</w:t>
            </w:r>
            <w:r w:rsidRPr="009521EB">
              <w:rPr>
                <w:rFonts w:ascii="Times New Roman" w:hAnsi="Times New Roman" w:cs="Times New Roman"/>
                <w:szCs w:val="28"/>
              </w:rPr>
              <w:t>检测有限公司出具的</w:t>
            </w:r>
            <w:r w:rsidRPr="009521EB">
              <w:rPr>
                <w:rFonts w:ascii="Times New Roman" w:hAnsi="Times New Roman" w:cs="Times New Roman" w:hint="eastAsia"/>
                <w:szCs w:val="28"/>
              </w:rPr>
              <w:t>自行监测</w:t>
            </w:r>
            <w:r w:rsidRPr="009521EB">
              <w:rPr>
                <w:rFonts w:ascii="Times New Roman" w:hAnsi="Times New Roman" w:cs="Times New Roman"/>
                <w:szCs w:val="28"/>
              </w:rPr>
              <w:t>报告</w:t>
            </w:r>
            <w:r w:rsidRPr="009521EB">
              <w:rPr>
                <w:rFonts w:ascii="Times New Roman" w:hAnsi="Times New Roman" w:cs="Times New Roman" w:hint="eastAsia"/>
                <w:szCs w:val="28"/>
              </w:rPr>
              <w:t>以及</w:t>
            </w:r>
            <w:r w:rsidRPr="009521EB">
              <w:rPr>
                <w:rFonts w:ascii="Times New Roman" w:hAnsi="Times New Roman" w:cs="Times New Roman" w:hint="eastAsia"/>
                <w:szCs w:val="28"/>
              </w:rPr>
              <w:t>2</w:t>
            </w:r>
            <w:r w:rsidRPr="009521EB">
              <w:rPr>
                <w:rFonts w:ascii="Times New Roman" w:hAnsi="Times New Roman" w:cs="Times New Roman"/>
                <w:szCs w:val="28"/>
              </w:rPr>
              <w:t>022</w:t>
            </w:r>
            <w:proofErr w:type="gramStart"/>
            <w:r w:rsidRPr="009521EB">
              <w:rPr>
                <w:rFonts w:ascii="Times New Roman" w:hAnsi="Times New Roman" w:cs="Times New Roman" w:hint="eastAsia"/>
                <w:szCs w:val="28"/>
              </w:rPr>
              <w:t>一</w:t>
            </w:r>
            <w:proofErr w:type="gramEnd"/>
            <w:r w:rsidRPr="009521EB">
              <w:rPr>
                <w:rFonts w:ascii="Times New Roman" w:hAnsi="Times New Roman" w:cs="Times New Roman" w:hint="eastAsia"/>
                <w:szCs w:val="28"/>
              </w:rPr>
              <w:t>整年在线监测数据（按照最不利情况取最大）</w:t>
            </w:r>
            <w:r w:rsidRPr="009521EB">
              <w:rPr>
                <w:rFonts w:ascii="Times New Roman" w:hAnsi="Times New Roman" w:cs="Times New Roman"/>
                <w:szCs w:val="28"/>
              </w:rPr>
              <w:t>见下表</w:t>
            </w:r>
            <w:r w:rsidRPr="009521EB">
              <w:rPr>
                <w:rFonts w:ascii="Times New Roman" w:hAnsi="Times New Roman" w:cs="Times New Roman" w:hint="eastAsia"/>
                <w:szCs w:val="28"/>
              </w:rPr>
              <w:t>：</w:t>
            </w:r>
          </w:p>
          <w:p w:rsidR="0032022D" w:rsidRPr="009521EB" w:rsidRDefault="0032022D" w:rsidP="006F7081">
            <w:pPr>
              <w:spacing w:line="460" w:lineRule="exact"/>
              <w:ind w:firstLineChars="200" w:firstLine="480"/>
              <w:rPr>
                <w:rFonts w:ascii="Times New Roman" w:hAnsi="Times New Roman" w:cs="Times New Roman"/>
                <w:bCs/>
              </w:rPr>
            </w:pPr>
            <w:r w:rsidRPr="009521EB">
              <w:rPr>
                <w:rFonts w:ascii="Times New Roman" w:eastAsia="黑体" w:hAnsi="Times New Roman" w:cs="Times New Roman"/>
                <w:lang w:val="pt-BR"/>
              </w:rPr>
              <w:t>表</w:t>
            </w:r>
            <w:r w:rsidRPr="009521EB">
              <w:rPr>
                <w:rFonts w:ascii="Times New Roman" w:eastAsia="黑体" w:hAnsi="Times New Roman" w:cs="Times New Roman"/>
              </w:rPr>
              <w:t xml:space="preserve">16         </w:t>
            </w:r>
            <w:r w:rsidRPr="009521EB">
              <w:rPr>
                <w:rFonts w:ascii="Times New Roman" w:eastAsia="黑体" w:hAnsi="Times New Roman" w:cs="Times New Roman"/>
                <w:lang w:val="pt-BR"/>
              </w:rPr>
              <w:t>废气处理设施进出口检测结果一览表</w:t>
            </w:r>
          </w:p>
          <w:tbl>
            <w:tblPr>
              <w:tblStyle w:val="af6"/>
              <w:tblW w:w="5000" w:type="pct"/>
              <w:jc w:val="center"/>
              <w:tblBorders>
                <w:top w:val="single" w:sz="8" w:space="0" w:color="auto"/>
                <w:left w:val="none" w:sz="0" w:space="0" w:color="auto"/>
                <w:bottom w:val="single" w:sz="8" w:space="0" w:color="auto"/>
                <w:right w:val="none" w:sz="0" w:space="0" w:color="auto"/>
              </w:tblBorders>
              <w:tblLook w:val="04A0"/>
            </w:tblPr>
            <w:tblGrid>
              <w:gridCol w:w="970"/>
              <w:gridCol w:w="1017"/>
              <w:gridCol w:w="1443"/>
              <w:gridCol w:w="999"/>
              <w:gridCol w:w="1001"/>
              <w:gridCol w:w="1041"/>
              <w:gridCol w:w="1086"/>
              <w:gridCol w:w="854"/>
            </w:tblGrid>
            <w:tr w:rsidR="0032022D" w:rsidRPr="009521EB" w:rsidTr="006F7081">
              <w:trPr>
                <w:trHeight w:val="340"/>
                <w:jc w:val="center"/>
              </w:trPr>
              <w:tc>
                <w:tcPr>
                  <w:tcW w:w="1985" w:type="dxa"/>
                  <w:gridSpan w:val="2"/>
                  <w:vMerge w:val="restart"/>
                  <w:vAlign w:val="center"/>
                </w:tcPr>
                <w:p w:rsidR="0032022D" w:rsidRPr="009521EB" w:rsidRDefault="0032022D" w:rsidP="006F7081">
                  <w:pPr>
                    <w:pStyle w:val="affe"/>
                    <w:rPr>
                      <w:rFonts w:ascii="Times New Roman" w:hAnsi="Times New Roman" w:cs="Times New Roman"/>
                      <w:b/>
                      <w:bCs/>
                      <w:sz w:val="21"/>
                    </w:rPr>
                  </w:pPr>
                  <w:r w:rsidRPr="009521EB">
                    <w:rPr>
                      <w:rFonts w:ascii="Times New Roman" w:hAnsi="Times New Roman" w:cs="Times New Roman"/>
                      <w:b/>
                      <w:bCs/>
                      <w:sz w:val="21"/>
                    </w:rPr>
                    <w:t>产物工序及污染物</w:t>
                  </w:r>
                </w:p>
              </w:tc>
              <w:tc>
                <w:tcPr>
                  <w:tcW w:w="1441" w:type="dxa"/>
                  <w:vMerge w:val="restart"/>
                  <w:vAlign w:val="center"/>
                </w:tcPr>
                <w:p w:rsidR="0032022D" w:rsidRPr="009521EB" w:rsidRDefault="0032022D" w:rsidP="006F7081">
                  <w:pPr>
                    <w:pStyle w:val="affe"/>
                    <w:rPr>
                      <w:rFonts w:ascii="Times New Roman" w:hAnsi="Times New Roman" w:cs="Times New Roman"/>
                      <w:b/>
                      <w:bCs/>
                      <w:sz w:val="21"/>
                    </w:rPr>
                  </w:pPr>
                  <w:r w:rsidRPr="009521EB">
                    <w:rPr>
                      <w:rFonts w:ascii="Times New Roman" w:hAnsi="Times New Roman" w:cs="Times New Roman" w:hint="eastAsia"/>
                      <w:b/>
                      <w:bCs/>
                      <w:sz w:val="21"/>
                    </w:rPr>
                    <w:t>检测方式</w:t>
                  </w:r>
                </w:p>
              </w:tc>
              <w:tc>
                <w:tcPr>
                  <w:tcW w:w="1996" w:type="dxa"/>
                  <w:gridSpan w:val="2"/>
                  <w:vAlign w:val="center"/>
                </w:tcPr>
                <w:p w:rsidR="0032022D" w:rsidRPr="009521EB" w:rsidRDefault="0032022D" w:rsidP="006F7081">
                  <w:pPr>
                    <w:pStyle w:val="affe"/>
                    <w:rPr>
                      <w:rFonts w:ascii="Times New Roman" w:hAnsi="Times New Roman" w:cs="Times New Roman"/>
                      <w:b/>
                      <w:bCs/>
                      <w:sz w:val="21"/>
                    </w:rPr>
                  </w:pPr>
                  <w:r w:rsidRPr="009521EB">
                    <w:rPr>
                      <w:rFonts w:ascii="Times New Roman" w:hAnsi="Times New Roman" w:cs="Times New Roman"/>
                      <w:b/>
                      <w:bCs/>
                      <w:sz w:val="21"/>
                    </w:rPr>
                    <w:t>处理设施进口</w:t>
                  </w:r>
                </w:p>
              </w:tc>
              <w:tc>
                <w:tcPr>
                  <w:tcW w:w="2123" w:type="dxa"/>
                  <w:gridSpan w:val="2"/>
                  <w:vAlign w:val="center"/>
                </w:tcPr>
                <w:p w:rsidR="0032022D" w:rsidRPr="009521EB" w:rsidRDefault="0032022D" w:rsidP="006F7081">
                  <w:pPr>
                    <w:pStyle w:val="affe"/>
                    <w:rPr>
                      <w:rFonts w:ascii="Times New Roman" w:hAnsi="Times New Roman" w:cs="Times New Roman"/>
                      <w:b/>
                      <w:bCs/>
                      <w:sz w:val="21"/>
                    </w:rPr>
                  </w:pPr>
                  <w:r w:rsidRPr="009521EB">
                    <w:rPr>
                      <w:rFonts w:ascii="Times New Roman" w:hAnsi="Times New Roman" w:cs="Times New Roman"/>
                      <w:b/>
                      <w:bCs/>
                      <w:sz w:val="21"/>
                    </w:rPr>
                    <w:t>处理设施出口</w:t>
                  </w:r>
                </w:p>
              </w:tc>
              <w:tc>
                <w:tcPr>
                  <w:tcW w:w="853" w:type="dxa"/>
                  <w:vMerge w:val="restart"/>
                  <w:vAlign w:val="center"/>
                </w:tcPr>
                <w:p w:rsidR="0032022D" w:rsidRPr="009521EB" w:rsidRDefault="0032022D" w:rsidP="006F7081">
                  <w:pPr>
                    <w:pStyle w:val="affe"/>
                    <w:rPr>
                      <w:rFonts w:ascii="Times New Roman" w:hAnsi="Times New Roman" w:cs="Times New Roman"/>
                      <w:b/>
                      <w:bCs/>
                      <w:sz w:val="21"/>
                    </w:rPr>
                  </w:pPr>
                  <w:r w:rsidRPr="009521EB">
                    <w:rPr>
                      <w:rFonts w:ascii="Times New Roman" w:hAnsi="Times New Roman" w:cs="Times New Roman"/>
                      <w:b/>
                      <w:bCs/>
                      <w:sz w:val="21"/>
                    </w:rPr>
                    <w:t>处理效率</w:t>
                  </w:r>
                  <w:r w:rsidRPr="009521EB">
                    <w:rPr>
                      <w:rFonts w:ascii="Times New Roman" w:hAnsi="Times New Roman" w:cs="Times New Roman"/>
                      <w:b/>
                      <w:bCs/>
                      <w:sz w:val="21"/>
                    </w:rPr>
                    <w:t>%</w:t>
                  </w:r>
                </w:p>
              </w:tc>
            </w:tr>
            <w:tr w:rsidR="0032022D" w:rsidRPr="009521EB" w:rsidTr="006F7081">
              <w:trPr>
                <w:trHeight w:val="340"/>
                <w:jc w:val="center"/>
              </w:trPr>
              <w:tc>
                <w:tcPr>
                  <w:tcW w:w="1985" w:type="dxa"/>
                  <w:gridSpan w:val="2"/>
                  <w:vMerge/>
                  <w:vAlign w:val="center"/>
                </w:tcPr>
                <w:p w:rsidR="0032022D" w:rsidRPr="009521EB" w:rsidRDefault="0032022D" w:rsidP="006F7081">
                  <w:pPr>
                    <w:pStyle w:val="affe"/>
                    <w:rPr>
                      <w:rFonts w:ascii="Times New Roman" w:hAnsi="Times New Roman" w:cs="Times New Roman"/>
                      <w:sz w:val="21"/>
                    </w:rPr>
                  </w:pPr>
                </w:p>
              </w:tc>
              <w:tc>
                <w:tcPr>
                  <w:tcW w:w="1441" w:type="dxa"/>
                  <w:vMerge/>
                  <w:vAlign w:val="center"/>
                </w:tcPr>
                <w:p w:rsidR="0032022D" w:rsidRPr="009521EB" w:rsidRDefault="0032022D" w:rsidP="006F7081">
                  <w:pPr>
                    <w:pStyle w:val="affe"/>
                    <w:rPr>
                      <w:rFonts w:ascii="Times New Roman" w:hAnsi="Times New Roman" w:cs="Times New Roman"/>
                      <w:b/>
                      <w:bCs/>
                      <w:sz w:val="21"/>
                    </w:rPr>
                  </w:pPr>
                </w:p>
              </w:tc>
              <w:tc>
                <w:tcPr>
                  <w:tcW w:w="997" w:type="dxa"/>
                  <w:vAlign w:val="center"/>
                </w:tcPr>
                <w:p w:rsidR="0032022D" w:rsidRPr="009521EB" w:rsidRDefault="0032022D" w:rsidP="006F7081">
                  <w:pPr>
                    <w:pStyle w:val="affe"/>
                    <w:rPr>
                      <w:rFonts w:ascii="Times New Roman" w:hAnsi="Times New Roman" w:cs="Times New Roman"/>
                      <w:b/>
                      <w:bCs/>
                      <w:sz w:val="21"/>
                    </w:rPr>
                  </w:pPr>
                  <w:r w:rsidRPr="009521EB">
                    <w:rPr>
                      <w:rFonts w:ascii="Times New Roman" w:hAnsi="Times New Roman" w:cs="Times New Roman"/>
                      <w:b/>
                      <w:bCs/>
                      <w:sz w:val="21"/>
                    </w:rPr>
                    <w:t>最大速率</w:t>
                  </w:r>
                  <w:r w:rsidRPr="009521EB">
                    <w:rPr>
                      <w:rFonts w:ascii="Times New Roman" w:hAnsi="Times New Roman" w:cs="Times New Roman"/>
                      <w:b/>
                      <w:bCs/>
                      <w:color w:val="auto"/>
                      <w:sz w:val="21"/>
                    </w:rPr>
                    <w:t>kg/h</w:t>
                  </w:r>
                </w:p>
              </w:tc>
              <w:tc>
                <w:tcPr>
                  <w:tcW w:w="999" w:type="dxa"/>
                  <w:vAlign w:val="center"/>
                </w:tcPr>
                <w:p w:rsidR="0032022D" w:rsidRPr="009521EB" w:rsidRDefault="0032022D" w:rsidP="006F7081">
                  <w:pPr>
                    <w:pStyle w:val="affe"/>
                    <w:rPr>
                      <w:rFonts w:ascii="Times New Roman" w:hAnsi="Times New Roman" w:cs="Times New Roman"/>
                      <w:b/>
                      <w:bCs/>
                      <w:sz w:val="21"/>
                    </w:rPr>
                  </w:pPr>
                  <w:r w:rsidRPr="009521EB">
                    <w:rPr>
                      <w:rFonts w:ascii="Times New Roman" w:hAnsi="Times New Roman" w:cs="Times New Roman"/>
                      <w:b/>
                      <w:bCs/>
                      <w:sz w:val="21"/>
                    </w:rPr>
                    <w:t>最大浓度</w:t>
                  </w:r>
                  <w:r w:rsidRPr="009521EB">
                    <w:rPr>
                      <w:rFonts w:ascii="Times New Roman" w:hAnsi="Times New Roman" w:cs="Times New Roman"/>
                      <w:b/>
                      <w:bCs/>
                      <w:color w:val="auto"/>
                      <w:sz w:val="21"/>
                    </w:rPr>
                    <w:t>mg/m</w:t>
                  </w:r>
                  <w:r w:rsidRPr="009521EB">
                    <w:rPr>
                      <w:rFonts w:ascii="Times New Roman" w:hAnsi="Times New Roman" w:cs="Times New Roman"/>
                      <w:b/>
                      <w:bCs/>
                      <w:color w:val="auto"/>
                      <w:sz w:val="21"/>
                      <w:vertAlign w:val="superscript"/>
                    </w:rPr>
                    <w:t>3</w:t>
                  </w:r>
                </w:p>
              </w:tc>
              <w:tc>
                <w:tcPr>
                  <w:tcW w:w="1039" w:type="dxa"/>
                  <w:vAlign w:val="center"/>
                </w:tcPr>
                <w:p w:rsidR="0032022D" w:rsidRPr="009521EB" w:rsidRDefault="0032022D" w:rsidP="006F7081">
                  <w:pPr>
                    <w:pStyle w:val="affe"/>
                    <w:rPr>
                      <w:rFonts w:ascii="Times New Roman" w:hAnsi="Times New Roman" w:cs="Times New Roman"/>
                      <w:b/>
                      <w:bCs/>
                      <w:sz w:val="21"/>
                    </w:rPr>
                  </w:pPr>
                  <w:r w:rsidRPr="009521EB">
                    <w:rPr>
                      <w:rFonts w:ascii="Times New Roman" w:hAnsi="Times New Roman" w:cs="Times New Roman"/>
                      <w:b/>
                      <w:bCs/>
                      <w:sz w:val="21"/>
                    </w:rPr>
                    <w:t>最大速率</w:t>
                  </w:r>
                  <w:r w:rsidRPr="009521EB">
                    <w:rPr>
                      <w:rFonts w:ascii="Times New Roman" w:hAnsi="Times New Roman" w:cs="Times New Roman"/>
                      <w:b/>
                      <w:bCs/>
                      <w:color w:val="auto"/>
                      <w:sz w:val="21"/>
                    </w:rPr>
                    <w:t>kg/h</w:t>
                  </w:r>
                </w:p>
              </w:tc>
              <w:tc>
                <w:tcPr>
                  <w:tcW w:w="1084" w:type="dxa"/>
                  <w:vAlign w:val="center"/>
                </w:tcPr>
                <w:p w:rsidR="0032022D" w:rsidRPr="009521EB" w:rsidRDefault="0032022D" w:rsidP="006F7081">
                  <w:pPr>
                    <w:pStyle w:val="affe"/>
                    <w:rPr>
                      <w:rFonts w:ascii="Times New Roman" w:hAnsi="Times New Roman" w:cs="Times New Roman"/>
                      <w:b/>
                      <w:bCs/>
                      <w:sz w:val="21"/>
                    </w:rPr>
                  </w:pPr>
                  <w:r w:rsidRPr="009521EB">
                    <w:rPr>
                      <w:rFonts w:ascii="Times New Roman" w:hAnsi="Times New Roman" w:cs="Times New Roman"/>
                      <w:b/>
                      <w:bCs/>
                      <w:sz w:val="21"/>
                    </w:rPr>
                    <w:t>最大浓度</w:t>
                  </w:r>
                  <w:r w:rsidRPr="009521EB">
                    <w:rPr>
                      <w:rFonts w:ascii="Times New Roman" w:hAnsi="Times New Roman" w:cs="Times New Roman"/>
                      <w:b/>
                      <w:bCs/>
                      <w:color w:val="auto"/>
                      <w:sz w:val="21"/>
                    </w:rPr>
                    <w:t>mg/m</w:t>
                  </w:r>
                  <w:r w:rsidRPr="009521EB">
                    <w:rPr>
                      <w:rFonts w:ascii="Times New Roman" w:hAnsi="Times New Roman" w:cs="Times New Roman"/>
                      <w:b/>
                      <w:bCs/>
                      <w:color w:val="auto"/>
                      <w:sz w:val="21"/>
                      <w:vertAlign w:val="superscript"/>
                    </w:rPr>
                    <w:t>3</w:t>
                  </w:r>
                </w:p>
              </w:tc>
              <w:tc>
                <w:tcPr>
                  <w:tcW w:w="853" w:type="dxa"/>
                  <w:vMerge/>
                  <w:vAlign w:val="center"/>
                </w:tcPr>
                <w:p w:rsidR="0032022D" w:rsidRPr="009521EB" w:rsidRDefault="0032022D" w:rsidP="006F7081">
                  <w:pPr>
                    <w:pStyle w:val="affe"/>
                    <w:rPr>
                      <w:rFonts w:ascii="Times New Roman" w:hAnsi="Times New Roman" w:cs="Times New Roman"/>
                      <w:sz w:val="21"/>
                    </w:rPr>
                  </w:pPr>
                </w:p>
              </w:tc>
            </w:tr>
            <w:tr w:rsidR="0032022D" w:rsidRPr="009521EB" w:rsidTr="006F7081">
              <w:trPr>
                <w:trHeight w:val="340"/>
                <w:jc w:val="center"/>
              </w:trPr>
              <w:tc>
                <w:tcPr>
                  <w:tcW w:w="969" w:type="dxa"/>
                  <w:vMerge w:val="restart"/>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hint="eastAsia"/>
                      <w:sz w:val="21"/>
                    </w:rPr>
                    <w:t>造粒</w:t>
                  </w:r>
                  <w:r w:rsidRPr="009521EB">
                    <w:rPr>
                      <w:rFonts w:ascii="Times New Roman" w:hAnsi="Times New Roman" w:cs="Times New Roman"/>
                      <w:sz w:val="21"/>
                    </w:rPr>
                    <w:t>成型</w:t>
                  </w:r>
                </w:p>
              </w:tc>
              <w:tc>
                <w:tcPr>
                  <w:tcW w:w="1016" w:type="dxa"/>
                  <w:vMerge w:val="restart"/>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sz w:val="21"/>
                    </w:rPr>
                    <w:t>非甲烷总烃</w:t>
                  </w:r>
                </w:p>
              </w:tc>
              <w:tc>
                <w:tcPr>
                  <w:tcW w:w="1441"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hint="eastAsia"/>
                      <w:sz w:val="21"/>
                    </w:rPr>
                    <w:t>例行监测</w:t>
                  </w:r>
                </w:p>
              </w:tc>
              <w:tc>
                <w:tcPr>
                  <w:tcW w:w="997"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sz w:val="21"/>
                    </w:rPr>
                    <w:t>0.0838</w:t>
                  </w:r>
                </w:p>
              </w:tc>
              <w:tc>
                <w:tcPr>
                  <w:tcW w:w="999"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sz w:val="21"/>
                    </w:rPr>
                    <w:t>52.4</w:t>
                  </w:r>
                </w:p>
              </w:tc>
              <w:tc>
                <w:tcPr>
                  <w:tcW w:w="1039"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sz w:val="21"/>
                    </w:rPr>
                    <w:t>0.00858</w:t>
                  </w:r>
                </w:p>
              </w:tc>
              <w:tc>
                <w:tcPr>
                  <w:tcW w:w="1084"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sz w:val="21"/>
                    </w:rPr>
                    <w:t>4.82</w:t>
                  </w:r>
                </w:p>
              </w:tc>
              <w:tc>
                <w:tcPr>
                  <w:tcW w:w="853"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sz w:val="21"/>
                    </w:rPr>
                    <w:t>89.76</w:t>
                  </w:r>
                </w:p>
              </w:tc>
            </w:tr>
            <w:tr w:rsidR="0032022D" w:rsidRPr="009521EB" w:rsidTr="006F7081">
              <w:trPr>
                <w:trHeight w:val="340"/>
                <w:jc w:val="center"/>
              </w:trPr>
              <w:tc>
                <w:tcPr>
                  <w:tcW w:w="969" w:type="dxa"/>
                  <w:vMerge/>
                  <w:vAlign w:val="center"/>
                </w:tcPr>
                <w:p w:rsidR="0032022D" w:rsidRPr="009521EB" w:rsidRDefault="0032022D" w:rsidP="006F7081">
                  <w:pPr>
                    <w:pStyle w:val="affe"/>
                    <w:rPr>
                      <w:rFonts w:ascii="Times New Roman" w:hAnsi="Times New Roman" w:cs="Times New Roman"/>
                      <w:sz w:val="21"/>
                    </w:rPr>
                  </w:pPr>
                </w:p>
              </w:tc>
              <w:tc>
                <w:tcPr>
                  <w:tcW w:w="1016" w:type="dxa"/>
                  <w:vMerge/>
                  <w:vAlign w:val="center"/>
                </w:tcPr>
                <w:p w:rsidR="0032022D" w:rsidRPr="009521EB" w:rsidRDefault="0032022D" w:rsidP="006F7081">
                  <w:pPr>
                    <w:pStyle w:val="affe"/>
                    <w:rPr>
                      <w:rFonts w:ascii="Times New Roman" w:hAnsi="Times New Roman" w:cs="Times New Roman"/>
                      <w:sz w:val="21"/>
                    </w:rPr>
                  </w:pPr>
                </w:p>
              </w:tc>
              <w:tc>
                <w:tcPr>
                  <w:tcW w:w="1441"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hint="eastAsia"/>
                      <w:sz w:val="21"/>
                    </w:rPr>
                    <w:t>在线监测</w:t>
                  </w:r>
                </w:p>
              </w:tc>
              <w:tc>
                <w:tcPr>
                  <w:tcW w:w="997"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hint="eastAsia"/>
                      <w:sz w:val="21"/>
                    </w:rPr>
                    <w:t>/</w:t>
                  </w:r>
                </w:p>
              </w:tc>
              <w:tc>
                <w:tcPr>
                  <w:tcW w:w="999"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hint="eastAsia"/>
                      <w:sz w:val="21"/>
                    </w:rPr>
                    <w:t>/</w:t>
                  </w:r>
                </w:p>
              </w:tc>
              <w:tc>
                <w:tcPr>
                  <w:tcW w:w="1039"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sz w:val="21"/>
                    </w:rPr>
                    <w:t>0.0228</w:t>
                  </w:r>
                </w:p>
              </w:tc>
              <w:tc>
                <w:tcPr>
                  <w:tcW w:w="1084"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hint="eastAsia"/>
                      <w:sz w:val="21"/>
                    </w:rPr>
                    <w:t>9</w:t>
                  </w:r>
                  <w:r w:rsidRPr="009521EB">
                    <w:rPr>
                      <w:rFonts w:ascii="Times New Roman" w:hAnsi="Times New Roman" w:cs="Times New Roman"/>
                      <w:sz w:val="21"/>
                    </w:rPr>
                    <w:t>.5</w:t>
                  </w:r>
                </w:p>
              </w:tc>
              <w:tc>
                <w:tcPr>
                  <w:tcW w:w="853" w:type="dxa"/>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hint="eastAsia"/>
                      <w:sz w:val="21"/>
                    </w:rPr>
                    <w:t>/</w:t>
                  </w:r>
                </w:p>
              </w:tc>
            </w:tr>
          </w:tbl>
          <w:p w:rsidR="0032022D" w:rsidRPr="009521EB" w:rsidRDefault="0032022D" w:rsidP="006F7081">
            <w:pPr>
              <w:spacing w:line="460" w:lineRule="exact"/>
              <w:ind w:firstLineChars="200" w:firstLine="480"/>
              <w:jc w:val="both"/>
              <w:rPr>
                <w:rFonts w:ascii="Times New Roman" w:hAnsi="Times New Roman" w:cs="Times New Roman"/>
                <w:szCs w:val="28"/>
              </w:rPr>
            </w:pPr>
            <w:r w:rsidRPr="009521EB">
              <w:rPr>
                <w:rFonts w:ascii="Times New Roman" w:hAnsi="Times New Roman" w:cs="Times New Roman"/>
                <w:szCs w:val="28"/>
              </w:rPr>
              <w:t>根据上表可知，现有项目</w:t>
            </w:r>
            <w:r w:rsidRPr="009521EB">
              <w:rPr>
                <w:rFonts w:ascii="Times New Roman" w:hAnsi="Times New Roman" w:cs="Times New Roman" w:hint="eastAsia"/>
                <w:szCs w:val="28"/>
              </w:rPr>
              <w:t>造粒</w:t>
            </w:r>
            <w:r w:rsidRPr="009521EB">
              <w:rPr>
                <w:rFonts w:ascii="Times New Roman" w:hAnsi="Times New Roman" w:cs="Times New Roman"/>
                <w:szCs w:val="28"/>
              </w:rPr>
              <w:t>成型工序非甲烷总烃排放浓度能够满足《合成树脂工业污染物排放标准》（</w:t>
            </w:r>
            <w:r w:rsidRPr="009521EB">
              <w:rPr>
                <w:rFonts w:ascii="Times New Roman" w:hAnsi="Times New Roman" w:cs="Times New Roman"/>
                <w:szCs w:val="28"/>
              </w:rPr>
              <w:t>GB31572-2015</w:t>
            </w:r>
            <w:r w:rsidRPr="009521EB">
              <w:rPr>
                <w:rFonts w:ascii="Times New Roman" w:hAnsi="Times New Roman" w:cs="Times New Roman"/>
                <w:szCs w:val="28"/>
              </w:rPr>
              <w:t>）表</w:t>
            </w:r>
            <w:r w:rsidRPr="009521EB">
              <w:rPr>
                <w:rFonts w:ascii="Times New Roman" w:hAnsi="Times New Roman" w:cs="Times New Roman"/>
                <w:szCs w:val="28"/>
              </w:rPr>
              <w:t>5</w:t>
            </w:r>
            <w:r w:rsidRPr="009521EB">
              <w:rPr>
                <w:rFonts w:ascii="Times New Roman" w:hAnsi="Times New Roman" w:cs="Times New Roman"/>
                <w:szCs w:val="28"/>
              </w:rPr>
              <w:t>非甲烷总烃</w:t>
            </w:r>
            <w:r w:rsidRPr="009521EB">
              <w:rPr>
                <w:rFonts w:ascii="Times New Roman" w:hAnsi="Times New Roman" w:cs="Times New Roman"/>
                <w:szCs w:val="28"/>
              </w:rPr>
              <w:t>60mg/m</w:t>
            </w:r>
            <w:r w:rsidRPr="009521EB">
              <w:rPr>
                <w:rFonts w:ascii="Times New Roman" w:hAnsi="Times New Roman" w:cs="Times New Roman"/>
                <w:szCs w:val="28"/>
                <w:vertAlign w:val="superscript"/>
              </w:rPr>
              <w:t>3</w:t>
            </w:r>
            <w:r w:rsidRPr="009521EB">
              <w:rPr>
                <w:rFonts w:ascii="Times New Roman" w:hAnsi="Times New Roman" w:cs="Times New Roman"/>
                <w:szCs w:val="28"/>
              </w:rPr>
              <w:t>的限值要求</w:t>
            </w:r>
            <w:r w:rsidRPr="009521EB">
              <w:rPr>
                <w:rFonts w:ascii="Times New Roman" w:hAnsi="Times New Roman" w:cs="Times New Roman"/>
                <w:bCs/>
                <w:szCs w:val="28"/>
              </w:rPr>
              <w:t>，同时满足河南省环境污染防治攻坚领导小组办公室文件《关于全省开展工业企业挥发性有机物专项治理工作中排放建议限值的通知》（</w:t>
            </w:r>
            <w:proofErr w:type="gramStart"/>
            <w:r w:rsidRPr="009521EB">
              <w:rPr>
                <w:rFonts w:ascii="Times New Roman" w:hAnsi="Times New Roman" w:cs="Times New Roman"/>
                <w:bCs/>
                <w:szCs w:val="28"/>
              </w:rPr>
              <w:t>豫环攻坚办</w:t>
            </w:r>
            <w:proofErr w:type="gramEnd"/>
            <w:r w:rsidRPr="009521EB">
              <w:rPr>
                <w:rFonts w:ascii="Times New Roman" w:hAnsi="Times New Roman" w:cs="Times New Roman"/>
                <w:bCs/>
                <w:szCs w:val="28"/>
              </w:rPr>
              <w:t>[2017]162</w:t>
            </w:r>
            <w:r w:rsidRPr="009521EB">
              <w:rPr>
                <w:rFonts w:ascii="Times New Roman" w:hAnsi="Times New Roman" w:cs="Times New Roman"/>
                <w:bCs/>
                <w:szCs w:val="28"/>
              </w:rPr>
              <w:t>号）中非甲烷总烃排放浓度</w:t>
            </w:r>
            <w:r w:rsidRPr="009521EB">
              <w:rPr>
                <w:rFonts w:ascii="Times New Roman" w:hAnsi="Times New Roman" w:cs="Times New Roman"/>
                <w:bCs/>
                <w:szCs w:val="28"/>
              </w:rPr>
              <w:t>80mg/m</w:t>
            </w:r>
            <w:r w:rsidRPr="009521EB">
              <w:rPr>
                <w:rFonts w:ascii="Times New Roman" w:hAnsi="Times New Roman" w:cs="Times New Roman"/>
                <w:bCs/>
                <w:szCs w:val="28"/>
                <w:vertAlign w:val="superscript"/>
              </w:rPr>
              <w:t>3</w:t>
            </w:r>
            <w:r w:rsidRPr="009521EB">
              <w:rPr>
                <w:rFonts w:ascii="Times New Roman" w:hAnsi="Times New Roman" w:cs="Times New Roman"/>
                <w:bCs/>
                <w:szCs w:val="28"/>
              </w:rPr>
              <w:t>和去除效率大于</w:t>
            </w:r>
            <w:r w:rsidRPr="009521EB">
              <w:rPr>
                <w:rFonts w:ascii="Times New Roman" w:hAnsi="Times New Roman" w:cs="Times New Roman"/>
                <w:bCs/>
                <w:szCs w:val="28"/>
              </w:rPr>
              <w:t>70%</w:t>
            </w:r>
            <w:r w:rsidRPr="009521EB">
              <w:rPr>
                <w:rFonts w:ascii="Times New Roman" w:hAnsi="Times New Roman" w:cs="Times New Roman"/>
                <w:bCs/>
                <w:szCs w:val="28"/>
              </w:rPr>
              <w:t>的要求</w:t>
            </w:r>
            <w:r w:rsidRPr="009521EB">
              <w:rPr>
                <w:rFonts w:ascii="Times New Roman" w:hAnsi="Times New Roman" w:cs="Times New Roman" w:hint="eastAsia"/>
                <w:bCs/>
                <w:szCs w:val="28"/>
              </w:rPr>
              <w:t>，</w:t>
            </w:r>
            <w:r w:rsidRPr="009521EB">
              <w:rPr>
                <w:rFonts w:ascii="Times New Roman" w:hAnsi="Times New Roman" w:cs="Times New Roman" w:hint="eastAsia"/>
                <w:szCs w:val="28"/>
              </w:rPr>
              <w:t>非甲烷总烃排放浓度同时满足《</w:t>
            </w:r>
            <w:r w:rsidRPr="009521EB">
              <w:rPr>
                <w:rFonts w:ascii="Times New Roman" w:hAnsi="Times New Roman" w:cs="Times New Roman"/>
                <w:szCs w:val="28"/>
              </w:rPr>
              <w:t>河南省重污染天气重点行业应急减排措施制定技术指南（</w:t>
            </w:r>
            <w:r w:rsidRPr="009521EB">
              <w:rPr>
                <w:rFonts w:ascii="Times New Roman" w:hAnsi="Times New Roman" w:cs="Times New Roman"/>
                <w:szCs w:val="28"/>
              </w:rPr>
              <w:t>2021</w:t>
            </w:r>
            <w:r w:rsidRPr="009521EB">
              <w:rPr>
                <w:rFonts w:ascii="Times New Roman" w:hAnsi="Times New Roman" w:cs="Times New Roman"/>
                <w:szCs w:val="28"/>
              </w:rPr>
              <w:t>年修订版）》中塑料制品行业全厂有组织</w:t>
            </w:r>
            <w:r w:rsidRPr="009521EB">
              <w:rPr>
                <w:rFonts w:ascii="Times New Roman" w:hAnsi="Times New Roman" w:cs="Times New Roman"/>
                <w:szCs w:val="28"/>
              </w:rPr>
              <w:t>NMHC</w:t>
            </w:r>
            <w:r w:rsidRPr="009521EB">
              <w:rPr>
                <w:rFonts w:ascii="Times New Roman" w:hAnsi="Times New Roman" w:cs="Times New Roman"/>
                <w:szCs w:val="28"/>
              </w:rPr>
              <w:t>有组织排放浓度不高于</w:t>
            </w:r>
            <w:r w:rsidR="006143F6">
              <w:rPr>
                <w:rFonts w:ascii="Times New Roman" w:hAnsi="Times New Roman" w:cs="Times New Roman"/>
                <w:szCs w:val="28"/>
              </w:rPr>
              <w:t>3</w:t>
            </w:r>
            <w:r w:rsidRPr="009521EB">
              <w:rPr>
                <w:rFonts w:ascii="Times New Roman" w:hAnsi="Times New Roman" w:cs="Times New Roman"/>
                <w:szCs w:val="28"/>
              </w:rPr>
              <w:t>0mg/m</w:t>
            </w:r>
            <w:r w:rsidRPr="009521EB">
              <w:rPr>
                <w:rFonts w:ascii="Times New Roman" w:hAnsi="Times New Roman" w:cs="Times New Roman"/>
                <w:szCs w:val="28"/>
                <w:vertAlign w:val="superscript"/>
              </w:rPr>
              <w:t>3</w:t>
            </w:r>
            <w:r w:rsidRPr="009521EB">
              <w:rPr>
                <w:rFonts w:ascii="Times New Roman" w:hAnsi="Times New Roman" w:cs="Times New Roman" w:hint="eastAsia"/>
                <w:szCs w:val="28"/>
              </w:rPr>
              <w:t>的限值要求。</w:t>
            </w:r>
          </w:p>
          <w:p w:rsidR="0032022D" w:rsidRPr="009521EB" w:rsidRDefault="0032022D" w:rsidP="006F7081">
            <w:pPr>
              <w:spacing w:line="460" w:lineRule="exact"/>
              <w:ind w:firstLineChars="200" w:firstLine="480"/>
              <w:jc w:val="both"/>
              <w:rPr>
                <w:rFonts w:ascii="Times New Roman" w:hAnsi="Times New Roman" w:cs="Times New Roman"/>
                <w:szCs w:val="28"/>
              </w:rPr>
            </w:pPr>
            <w:r w:rsidRPr="009521EB">
              <w:rPr>
                <w:rFonts w:ascii="Times New Roman" w:hAnsi="Times New Roman" w:cs="Times New Roman"/>
                <w:szCs w:val="28"/>
              </w:rPr>
              <w:t>根据</w:t>
            </w:r>
            <w:r w:rsidRPr="009521EB">
              <w:rPr>
                <w:rFonts w:ascii="Times New Roman" w:hAnsi="Times New Roman" w:cs="Times New Roman" w:hint="eastAsia"/>
                <w:szCs w:val="28"/>
              </w:rPr>
              <w:t>现有</w:t>
            </w:r>
            <w:r w:rsidRPr="009521EB">
              <w:rPr>
                <w:rFonts w:ascii="Times New Roman" w:hAnsi="Times New Roman" w:cs="Times New Roman"/>
                <w:szCs w:val="28"/>
              </w:rPr>
              <w:t>工程</w:t>
            </w:r>
            <w:r w:rsidRPr="009521EB">
              <w:rPr>
                <w:rFonts w:ascii="Times New Roman" w:hAnsi="Times New Roman" w:cs="Times New Roman" w:hint="eastAsia"/>
                <w:szCs w:val="28"/>
              </w:rPr>
              <w:t>自行监测</w:t>
            </w:r>
            <w:r w:rsidRPr="009521EB">
              <w:rPr>
                <w:rFonts w:ascii="Times New Roman" w:hAnsi="Times New Roman" w:cs="Times New Roman"/>
                <w:szCs w:val="28"/>
              </w:rPr>
              <w:t>报告</w:t>
            </w:r>
            <w:r w:rsidRPr="009521EB">
              <w:rPr>
                <w:rFonts w:ascii="Times New Roman" w:hAnsi="Times New Roman" w:cs="Times New Roman" w:hint="eastAsia"/>
                <w:szCs w:val="28"/>
              </w:rPr>
              <w:t>及</w:t>
            </w:r>
            <w:r w:rsidRPr="009521EB">
              <w:rPr>
                <w:rFonts w:ascii="Times New Roman" w:hAnsi="Times New Roman" w:cs="Times New Roman" w:hint="eastAsia"/>
                <w:szCs w:val="28"/>
              </w:rPr>
              <w:t>2</w:t>
            </w:r>
            <w:r w:rsidRPr="009521EB">
              <w:rPr>
                <w:rFonts w:ascii="Times New Roman" w:hAnsi="Times New Roman" w:cs="Times New Roman"/>
                <w:szCs w:val="28"/>
              </w:rPr>
              <w:t>022</w:t>
            </w:r>
            <w:proofErr w:type="gramStart"/>
            <w:r w:rsidRPr="009521EB">
              <w:rPr>
                <w:rFonts w:ascii="Times New Roman" w:hAnsi="Times New Roman" w:cs="Times New Roman" w:hint="eastAsia"/>
                <w:szCs w:val="28"/>
              </w:rPr>
              <w:t>一</w:t>
            </w:r>
            <w:proofErr w:type="gramEnd"/>
            <w:r w:rsidRPr="009521EB">
              <w:rPr>
                <w:rFonts w:ascii="Times New Roman" w:hAnsi="Times New Roman" w:cs="Times New Roman" w:hint="eastAsia"/>
                <w:szCs w:val="28"/>
              </w:rPr>
              <w:t>整年的在线数据</w:t>
            </w:r>
            <w:r w:rsidRPr="009521EB">
              <w:rPr>
                <w:rFonts w:ascii="Times New Roman" w:hAnsi="Times New Roman" w:cs="Times New Roman"/>
                <w:szCs w:val="28"/>
              </w:rPr>
              <w:t>可知，现有工程</w:t>
            </w:r>
            <w:r w:rsidRPr="009521EB">
              <w:rPr>
                <w:rFonts w:ascii="Times New Roman" w:hAnsi="Times New Roman" w:cs="Times New Roman" w:hint="eastAsia"/>
                <w:szCs w:val="28"/>
              </w:rPr>
              <w:t>造粒</w:t>
            </w:r>
            <w:r w:rsidRPr="009521EB">
              <w:rPr>
                <w:rFonts w:ascii="Times New Roman" w:hAnsi="Times New Roman" w:cs="Times New Roman"/>
                <w:szCs w:val="28"/>
              </w:rPr>
              <w:t>工序年工作时间为</w:t>
            </w:r>
            <w:r w:rsidRPr="009521EB">
              <w:rPr>
                <w:rFonts w:ascii="Times New Roman" w:hAnsi="Times New Roman" w:cs="Times New Roman"/>
                <w:szCs w:val="28"/>
              </w:rPr>
              <w:t>7200h/a</w:t>
            </w:r>
            <w:r w:rsidRPr="009521EB">
              <w:rPr>
                <w:rFonts w:ascii="Times New Roman" w:hAnsi="Times New Roman" w:cs="Times New Roman"/>
                <w:szCs w:val="28"/>
              </w:rPr>
              <w:t>，</w:t>
            </w:r>
            <w:r w:rsidRPr="009521EB">
              <w:rPr>
                <w:rFonts w:ascii="Times New Roman" w:hAnsi="Times New Roman" w:cs="Times New Roman" w:hint="eastAsia"/>
                <w:szCs w:val="28"/>
              </w:rPr>
              <w:t>最不利条件下</w:t>
            </w:r>
            <w:r w:rsidRPr="009521EB">
              <w:rPr>
                <w:rFonts w:ascii="Times New Roman" w:hAnsi="Times New Roman" w:cs="Times New Roman"/>
                <w:szCs w:val="28"/>
              </w:rPr>
              <w:t>有组织非甲烷总烃排放量为</w:t>
            </w:r>
            <w:r w:rsidRPr="009521EB">
              <w:rPr>
                <w:rFonts w:ascii="Times New Roman" w:hAnsi="Times New Roman" w:cs="Times New Roman"/>
                <w:szCs w:val="28"/>
              </w:rPr>
              <w:t>0.1642t/a</w:t>
            </w:r>
            <w:r w:rsidRPr="009521EB">
              <w:rPr>
                <w:rFonts w:ascii="Times New Roman" w:hAnsi="Times New Roman" w:cs="Times New Roman"/>
                <w:szCs w:val="28"/>
              </w:rPr>
              <w:t>（即</w:t>
            </w:r>
            <w:r w:rsidRPr="009521EB">
              <w:rPr>
                <w:rFonts w:ascii="Times New Roman" w:hAnsi="Times New Roman" w:cs="Times New Roman"/>
                <w:szCs w:val="28"/>
              </w:rPr>
              <w:t>0.0228kg/h</w:t>
            </w:r>
            <w:r w:rsidRPr="009521EB">
              <w:rPr>
                <w:rFonts w:ascii="Times New Roman" w:hAnsi="Times New Roman" w:cs="Times New Roman"/>
                <w:szCs w:val="28"/>
              </w:rPr>
              <w:t>）</w:t>
            </w:r>
            <w:r w:rsidRPr="009521EB">
              <w:rPr>
                <w:rFonts w:ascii="Times New Roman" w:hAnsi="Times New Roman" w:cs="Times New Roman" w:hint="eastAsia"/>
                <w:szCs w:val="28"/>
              </w:rPr>
              <w:t>。</w:t>
            </w:r>
          </w:p>
          <w:p w:rsidR="0032022D" w:rsidRPr="009521EB" w:rsidRDefault="0032022D" w:rsidP="006F7081">
            <w:pPr>
              <w:spacing w:line="460" w:lineRule="exact"/>
              <w:ind w:firstLineChars="200" w:firstLine="480"/>
              <w:jc w:val="both"/>
              <w:rPr>
                <w:rFonts w:ascii="Times New Roman" w:hAnsi="Times New Roman" w:cs="Times New Roman"/>
                <w:szCs w:val="28"/>
              </w:rPr>
            </w:pPr>
            <w:r w:rsidRPr="009521EB">
              <w:rPr>
                <w:rFonts w:ascii="Times New Roman" w:hAnsi="Times New Roman" w:cs="Times New Roman"/>
                <w:szCs w:val="28"/>
              </w:rPr>
              <w:lastRenderedPageBreak/>
              <w:t>（</w:t>
            </w:r>
            <w:r w:rsidRPr="009521EB">
              <w:rPr>
                <w:rFonts w:ascii="Times New Roman" w:hAnsi="Times New Roman" w:cs="Times New Roman"/>
                <w:szCs w:val="28"/>
              </w:rPr>
              <w:t>2</w:t>
            </w:r>
            <w:r w:rsidRPr="009521EB">
              <w:rPr>
                <w:rFonts w:ascii="Times New Roman" w:hAnsi="Times New Roman" w:cs="Times New Roman"/>
                <w:szCs w:val="28"/>
              </w:rPr>
              <w:t>）无组织废气</w:t>
            </w:r>
          </w:p>
          <w:p w:rsidR="0032022D" w:rsidRPr="009521EB" w:rsidRDefault="0032022D" w:rsidP="006F7081">
            <w:pPr>
              <w:spacing w:line="460" w:lineRule="exact"/>
              <w:ind w:firstLineChars="200" w:firstLine="480"/>
              <w:jc w:val="both"/>
              <w:rPr>
                <w:rFonts w:ascii="Times New Roman" w:hAnsi="Times New Roman" w:cs="Times New Roman"/>
                <w:szCs w:val="28"/>
              </w:rPr>
            </w:pPr>
            <w:r w:rsidRPr="009521EB">
              <w:rPr>
                <w:rFonts w:ascii="Times New Roman" w:hAnsi="Times New Roman" w:cs="Times New Roman"/>
                <w:szCs w:val="28"/>
              </w:rPr>
              <w:t>根据</w:t>
            </w:r>
            <w:r w:rsidRPr="009521EB">
              <w:rPr>
                <w:rFonts w:ascii="Times New Roman" w:hAnsi="Times New Roman" w:cs="Times New Roman"/>
                <w:szCs w:val="28"/>
              </w:rPr>
              <w:t>2022</w:t>
            </w:r>
            <w:r w:rsidRPr="009521EB">
              <w:rPr>
                <w:rFonts w:ascii="Times New Roman" w:hAnsi="Times New Roman" w:cs="Times New Roman"/>
                <w:szCs w:val="28"/>
              </w:rPr>
              <w:t>年</w:t>
            </w:r>
            <w:r w:rsidRPr="009521EB">
              <w:rPr>
                <w:rFonts w:ascii="Times New Roman" w:hAnsi="Times New Roman" w:cs="Times New Roman" w:hint="eastAsia"/>
                <w:szCs w:val="28"/>
              </w:rPr>
              <w:t>7</w:t>
            </w:r>
            <w:r w:rsidRPr="009521EB">
              <w:rPr>
                <w:rFonts w:ascii="Times New Roman" w:hAnsi="Times New Roman" w:cs="Times New Roman"/>
                <w:szCs w:val="28"/>
              </w:rPr>
              <w:t>月</w:t>
            </w:r>
            <w:r w:rsidRPr="009521EB">
              <w:rPr>
                <w:rFonts w:ascii="Times New Roman" w:hAnsi="Times New Roman" w:cs="Times New Roman"/>
                <w:szCs w:val="28"/>
              </w:rPr>
              <w:t>12</w:t>
            </w:r>
            <w:r w:rsidRPr="009521EB">
              <w:rPr>
                <w:rFonts w:ascii="Times New Roman" w:hAnsi="Times New Roman" w:cs="Times New Roman"/>
                <w:szCs w:val="28"/>
              </w:rPr>
              <w:t>日河南</w:t>
            </w:r>
            <w:r w:rsidRPr="009521EB">
              <w:rPr>
                <w:rFonts w:ascii="Times New Roman" w:hAnsi="Times New Roman" w:cs="Times New Roman" w:hint="eastAsia"/>
                <w:szCs w:val="28"/>
              </w:rPr>
              <w:t>析源环境</w:t>
            </w:r>
            <w:r w:rsidRPr="009521EB">
              <w:rPr>
                <w:rFonts w:ascii="Times New Roman" w:hAnsi="Times New Roman" w:cs="Times New Roman"/>
                <w:szCs w:val="28"/>
              </w:rPr>
              <w:t>检测有限公司出具的</w:t>
            </w:r>
            <w:r w:rsidRPr="009521EB">
              <w:rPr>
                <w:rFonts w:ascii="Times New Roman" w:hAnsi="Times New Roman" w:cs="Times New Roman" w:hint="eastAsia"/>
                <w:szCs w:val="28"/>
              </w:rPr>
              <w:t>自行监测</w:t>
            </w:r>
            <w:r w:rsidRPr="009521EB">
              <w:rPr>
                <w:rFonts w:ascii="Times New Roman" w:hAnsi="Times New Roman" w:cs="Times New Roman"/>
                <w:szCs w:val="28"/>
              </w:rPr>
              <w:t>报告，厂界无组织非甲烷总烃废气上、下风向的浓度值范围为</w:t>
            </w:r>
            <w:r w:rsidRPr="009521EB">
              <w:rPr>
                <w:rFonts w:ascii="Times New Roman" w:hAnsi="Times New Roman" w:cs="Times New Roman"/>
                <w:szCs w:val="28"/>
              </w:rPr>
              <w:t>1.05-1.52mg/m</w:t>
            </w:r>
            <w:r w:rsidRPr="009521EB">
              <w:rPr>
                <w:rFonts w:ascii="Times New Roman" w:hAnsi="Times New Roman" w:cs="Times New Roman"/>
                <w:szCs w:val="28"/>
                <w:vertAlign w:val="superscript"/>
              </w:rPr>
              <w:t>3</w:t>
            </w:r>
            <w:r w:rsidRPr="009521EB">
              <w:rPr>
                <w:rFonts w:ascii="Times New Roman" w:hAnsi="Times New Roman" w:cs="Times New Roman"/>
                <w:szCs w:val="28"/>
              </w:rPr>
              <w:t>，能够满足《合成树脂工业污染物排放标准》（</w:t>
            </w:r>
            <w:r w:rsidRPr="009521EB">
              <w:rPr>
                <w:rFonts w:ascii="Times New Roman" w:hAnsi="Times New Roman" w:cs="Times New Roman"/>
                <w:szCs w:val="28"/>
              </w:rPr>
              <w:t>GB31572-2015</w:t>
            </w:r>
            <w:r w:rsidRPr="009521EB">
              <w:rPr>
                <w:rFonts w:ascii="Times New Roman" w:hAnsi="Times New Roman" w:cs="Times New Roman"/>
                <w:szCs w:val="28"/>
              </w:rPr>
              <w:t>）表</w:t>
            </w:r>
            <w:r w:rsidRPr="009521EB">
              <w:rPr>
                <w:rFonts w:ascii="Times New Roman" w:hAnsi="Times New Roman" w:cs="Times New Roman"/>
                <w:szCs w:val="28"/>
              </w:rPr>
              <w:t>9</w:t>
            </w:r>
            <w:r w:rsidRPr="009521EB">
              <w:rPr>
                <w:rFonts w:ascii="Times New Roman" w:hAnsi="Times New Roman" w:cs="Times New Roman"/>
                <w:szCs w:val="28"/>
              </w:rPr>
              <w:t>非甲烷总烃企业边界</w:t>
            </w:r>
            <w:r w:rsidRPr="009521EB">
              <w:rPr>
                <w:rFonts w:ascii="Times New Roman" w:hAnsi="Times New Roman" w:cs="Times New Roman"/>
                <w:szCs w:val="28"/>
              </w:rPr>
              <w:t>4.0 mg/m</w:t>
            </w:r>
            <w:r w:rsidRPr="009521EB">
              <w:rPr>
                <w:rFonts w:ascii="Times New Roman" w:hAnsi="Times New Roman" w:cs="Times New Roman"/>
                <w:szCs w:val="28"/>
                <w:vertAlign w:val="superscript"/>
              </w:rPr>
              <w:t>3</w:t>
            </w:r>
            <w:r w:rsidRPr="009521EB">
              <w:rPr>
                <w:rFonts w:ascii="Times New Roman" w:hAnsi="Times New Roman" w:cs="Times New Roman"/>
                <w:szCs w:val="28"/>
              </w:rPr>
              <w:t>的限值要求，同时满足河南省环境污染防治攻坚领导小组办公室文件《关于全省开展工业企业挥发性有机物专项治理工作中排放建议限值的通知》（</w:t>
            </w:r>
            <w:proofErr w:type="gramStart"/>
            <w:r w:rsidRPr="009521EB">
              <w:rPr>
                <w:rFonts w:ascii="Times New Roman" w:hAnsi="Times New Roman" w:cs="Times New Roman"/>
                <w:szCs w:val="28"/>
              </w:rPr>
              <w:t>豫环攻坚办</w:t>
            </w:r>
            <w:proofErr w:type="gramEnd"/>
            <w:r w:rsidRPr="009521EB">
              <w:rPr>
                <w:rFonts w:ascii="Times New Roman" w:hAnsi="Times New Roman" w:cs="Times New Roman"/>
                <w:szCs w:val="28"/>
              </w:rPr>
              <w:t>[2017]162</w:t>
            </w:r>
            <w:r w:rsidRPr="009521EB">
              <w:rPr>
                <w:rFonts w:ascii="Times New Roman" w:hAnsi="Times New Roman" w:cs="Times New Roman"/>
                <w:szCs w:val="28"/>
              </w:rPr>
              <w:t>号）非甲烷总烃无组织排放限值</w:t>
            </w:r>
            <w:r w:rsidRPr="009521EB">
              <w:rPr>
                <w:rFonts w:ascii="Times New Roman" w:hAnsi="Times New Roman" w:cs="Times New Roman"/>
                <w:szCs w:val="28"/>
              </w:rPr>
              <w:t>2mg/m</w:t>
            </w:r>
            <w:r w:rsidRPr="009521EB">
              <w:rPr>
                <w:rFonts w:ascii="Times New Roman" w:hAnsi="Times New Roman" w:cs="Times New Roman"/>
                <w:szCs w:val="28"/>
                <w:vertAlign w:val="superscript"/>
              </w:rPr>
              <w:t>3</w:t>
            </w:r>
            <w:r w:rsidRPr="009521EB">
              <w:rPr>
                <w:rFonts w:ascii="Times New Roman" w:hAnsi="Times New Roman" w:cs="Times New Roman"/>
                <w:szCs w:val="28"/>
              </w:rPr>
              <w:t>的排放标准</w:t>
            </w:r>
            <w:r w:rsidRPr="009521EB">
              <w:rPr>
                <w:rFonts w:ascii="Times New Roman" w:hAnsi="Times New Roman" w:cs="Times New Roman" w:hint="eastAsia"/>
                <w:szCs w:val="28"/>
              </w:rPr>
              <w:t>。</w:t>
            </w:r>
          </w:p>
          <w:p w:rsidR="0032022D" w:rsidRPr="009521EB" w:rsidRDefault="0032022D" w:rsidP="006F7081">
            <w:pPr>
              <w:spacing w:line="460" w:lineRule="exact"/>
              <w:ind w:firstLineChars="200" w:firstLine="482"/>
              <w:rPr>
                <w:rFonts w:ascii="Times New Roman" w:hAnsi="Times New Roman" w:cs="Times New Roman"/>
                <w:b/>
                <w:bCs/>
              </w:rPr>
            </w:pPr>
            <w:r w:rsidRPr="009521EB">
              <w:rPr>
                <w:rFonts w:ascii="Times New Roman" w:hAnsi="Times New Roman" w:cs="Times New Roman"/>
                <w:b/>
                <w:bCs/>
              </w:rPr>
              <w:t>3</w:t>
            </w:r>
            <w:r w:rsidRPr="009521EB">
              <w:rPr>
                <w:rFonts w:ascii="Times New Roman" w:hAnsi="Times New Roman" w:cs="Times New Roman"/>
                <w:b/>
                <w:bCs/>
              </w:rPr>
              <w:t>、噪声</w:t>
            </w:r>
          </w:p>
          <w:p w:rsidR="0032022D" w:rsidRPr="009521EB" w:rsidRDefault="0032022D" w:rsidP="006F7081">
            <w:pPr>
              <w:spacing w:line="460" w:lineRule="exact"/>
              <w:ind w:firstLineChars="200" w:firstLine="480"/>
              <w:jc w:val="both"/>
              <w:rPr>
                <w:rFonts w:ascii="Times New Roman" w:hAnsi="Times New Roman" w:cs="Times New Roman"/>
                <w:szCs w:val="28"/>
              </w:rPr>
            </w:pPr>
            <w:r w:rsidRPr="009521EB">
              <w:rPr>
                <w:rFonts w:ascii="Times New Roman" w:hAnsi="Times New Roman" w:cs="Times New Roman"/>
                <w:szCs w:val="28"/>
              </w:rPr>
              <w:t>现有项目噪声主要为设备噪声，采取措施为基础减振、厂房隔声。根据</w:t>
            </w:r>
            <w:r w:rsidRPr="009521EB">
              <w:rPr>
                <w:rFonts w:ascii="Times New Roman" w:hAnsi="Times New Roman" w:cs="Times New Roman"/>
                <w:szCs w:val="28"/>
              </w:rPr>
              <w:t>2022</w:t>
            </w:r>
            <w:r w:rsidRPr="009521EB">
              <w:rPr>
                <w:rFonts w:ascii="Times New Roman" w:hAnsi="Times New Roman" w:cs="Times New Roman"/>
                <w:szCs w:val="28"/>
              </w:rPr>
              <w:t>年</w:t>
            </w:r>
            <w:r w:rsidRPr="009521EB">
              <w:rPr>
                <w:rFonts w:ascii="Times New Roman" w:hAnsi="Times New Roman" w:cs="Times New Roman" w:hint="eastAsia"/>
                <w:szCs w:val="28"/>
              </w:rPr>
              <w:t>7</w:t>
            </w:r>
            <w:r w:rsidRPr="009521EB">
              <w:rPr>
                <w:rFonts w:ascii="Times New Roman" w:hAnsi="Times New Roman" w:cs="Times New Roman"/>
                <w:szCs w:val="28"/>
              </w:rPr>
              <w:t>月</w:t>
            </w:r>
            <w:r w:rsidRPr="009521EB">
              <w:rPr>
                <w:rFonts w:ascii="Times New Roman" w:hAnsi="Times New Roman" w:cs="Times New Roman"/>
                <w:szCs w:val="28"/>
              </w:rPr>
              <w:t>12</w:t>
            </w:r>
            <w:r w:rsidRPr="009521EB">
              <w:rPr>
                <w:rFonts w:ascii="Times New Roman" w:hAnsi="Times New Roman" w:cs="Times New Roman"/>
                <w:szCs w:val="28"/>
              </w:rPr>
              <w:t>日河南</w:t>
            </w:r>
            <w:r w:rsidRPr="009521EB">
              <w:rPr>
                <w:rFonts w:ascii="Times New Roman" w:hAnsi="Times New Roman" w:cs="Times New Roman" w:hint="eastAsia"/>
                <w:szCs w:val="28"/>
              </w:rPr>
              <w:t>析源环境</w:t>
            </w:r>
            <w:r w:rsidRPr="009521EB">
              <w:rPr>
                <w:rFonts w:ascii="Times New Roman" w:hAnsi="Times New Roman" w:cs="Times New Roman"/>
                <w:szCs w:val="28"/>
              </w:rPr>
              <w:t>检测有限公司于</w:t>
            </w:r>
            <w:r w:rsidRPr="009521EB">
              <w:rPr>
                <w:rFonts w:ascii="Times New Roman" w:hAnsi="Times New Roman" w:cs="Times New Roman"/>
                <w:szCs w:val="28"/>
              </w:rPr>
              <w:t>2022</w:t>
            </w:r>
            <w:r w:rsidRPr="009521EB">
              <w:rPr>
                <w:rFonts w:ascii="Times New Roman" w:hAnsi="Times New Roman" w:cs="Times New Roman"/>
                <w:szCs w:val="28"/>
              </w:rPr>
              <w:t>年</w:t>
            </w:r>
            <w:r w:rsidRPr="009521EB">
              <w:rPr>
                <w:rFonts w:ascii="Times New Roman" w:hAnsi="Times New Roman" w:cs="Times New Roman"/>
                <w:szCs w:val="28"/>
              </w:rPr>
              <w:t>7</w:t>
            </w:r>
            <w:r w:rsidRPr="009521EB">
              <w:rPr>
                <w:rFonts w:ascii="Times New Roman" w:hAnsi="Times New Roman" w:cs="Times New Roman"/>
                <w:szCs w:val="28"/>
              </w:rPr>
              <w:t>月</w:t>
            </w:r>
            <w:r w:rsidRPr="009521EB">
              <w:rPr>
                <w:rFonts w:ascii="Times New Roman" w:hAnsi="Times New Roman" w:cs="Times New Roman"/>
                <w:szCs w:val="28"/>
              </w:rPr>
              <w:t>7</w:t>
            </w:r>
            <w:r w:rsidRPr="009521EB">
              <w:rPr>
                <w:rFonts w:ascii="Times New Roman" w:hAnsi="Times New Roman" w:cs="Times New Roman"/>
                <w:szCs w:val="28"/>
              </w:rPr>
              <w:t>日对厂界的噪声检测结果可知，厂界昼间噪声值为</w:t>
            </w:r>
            <w:r w:rsidRPr="009521EB">
              <w:rPr>
                <w:rFonts w:ascii="Times New Roman" w:hAnsi="Times New Roman" w:cs="Times New Roman"/>
                <w:szCs w:val="28"/>
              </w:rPr>
              <w:t>56.7-57.8dB(A)</w:t>
            </w:r>
            <w:r w:rsidRPr="009521EB">
              <w:rPr>
                <w:rFonts w:ascii="Times New Roman" w:hAnsi="Times New Roman" w:cs="Times New Roman" w:hint="eastAsia"/>
                <w:szCs w:val="28"/>
              </w:rPr>
              <w:t>，</w:t>
            </w:r>
            <w:r w:rsidRPr="009521EB">
              <w:rPr>
                <w:rFonts w:ascii="Times New Roman" w:hAnsi="Times New Roman" w:cs="Times New Roman"/>
                <w:szCs w:val="28"/>
              </w:rPr>
              <w:t>满足《工业企业厂界环境噪声排放标准》（</w:t>
            </w:r>
            <w:r w:rsidRPr="009521EB">
              <w:rPr>
                <w:rFonts w:ascii="Times New Roman" w:hAnsi="Times New Roman" w:cs="Times New Roman"/>
                <w:szCs w:val="28"/>
              </w:rPr>
              <w:t>GB12348-2008</w:t>
            </w:r>
            <w:r w:rsidRPr="009521EB">
              <w:rPr>
                <w:rFonts w:ascii="Times New Roman" w:hAnsi="Times New Roman" w:cs="Times New Roman"/>
                <w:szCs w:val="28"/>
              </w:rPr>
              <w:t>）</w:t>
            </w:r>
            <w:r w:rsidRPr="009521EB">
              <w:rPr>
                <w:rFonts w:ascii="Times New Roman" w:hAnsi="Times New Roman" w:cs="Times New Roman"/>
                <w:szCs w:val="28"/>
              </w:rPr>
              <w:t>3</w:t>
            </w:r>
            <w:r w:rsidRPr="009521EB">
              <w:rPr>
                <w:rFonts w:ascii="Times New Roman" w:hAnsi="Times New Roman" w:cs="Times New Roman"/>
                <w:szCs w:val="28"/>
              </w:rPr>
              <w:t>类昼间</w:t>
            </w:r>
            <w:r w:rsidRPr="009521EB">
              <w:rPr>
                <w:rFonts w:ascii="Times New Roman" w:hAnsi="Times New Roman" w:cs="Times New Roman"/>
                <w:szCs w:val="28"/>
              </w:rPr>
              <w:t>65dB(A)</w:t>
            </w:r>
            <w:r w:rsidRPr="009521EB">
              <w:rPr>
                <w:rFonts w:ascii="Times New Roman" w:hAnsi="Times New Roman" w:cs="Times New Roman"/>
                <w:szCs w:val="28"/>
              </w:rPr>
              <w:t>的标准要求。</w:t>
            </w:r>
          </w:p>
          <w:p w:rsidR="0032022D" w:rsidRPr="009521EB" w:rsidRDefault="0032022D" w:rsidP="006F7081">
            <w:pPr>
              <w:spacing w:line="460" w:lineRule="exact"/>
              <w:ind w:firstLineChars="200" w:firstLine="482"/>
              <w:rPr>
                <w:rFonts w:ascii="Times New Roman" w:hAnsi="Times New Roman" w:cs="Times New Roman"/>
                <w:b/>
                <w:bCs/>
              </w:rPr>
            </w:pPr>
            <w:r w:rsidRPr="009521EB">
              <w:rPr>
                <w:rFonts w:ascii="Times New Roman" w:hAnsi="Times New Roman" w:cs="Times New Roman"/>
                <w:b/>
                <w:bCs/>
              </w:rPr>
              <w:t>4</w:t>
            </w:r>
            <w:r w:rsidRPr="009521EB">
              <w:rPr>
                <w:rFonts w:ascii="Times New Roman" w:hAnsi="Times New Roman" w:cs="Times New Roman"/>
                <w:b/>
                <w:bCs/>
              </w:rPr>
              <w:t>、固废</w:t>
            </w:r>
          </w:p>
          <w:p w:rsidR="0032022D" w:rsidRPr="009521EB" w:rsidRDefault="0032022D" w:rsidP="006F7081">
            <w:pPr>
              <w:spacing w:line="460" w:lineRule="exact"/>
              <w:ind w:firstLineChars="200" w:firstLine="480"/>
              <w:jc w:val="both"/>
              <w:rPr>
                <w:rFonts w:ascii="Times New Roman" w:hAnsi="Times New Roman"/>
                <w:bCs/>
                <w:szCs w:val="21"/>
              </w:rPr>
            </w:pPr>
            <w:r w:rsidRPr="009521EB">
              <w:rPr>
                <w:rFonts w:ascii="Times New Roman" w:hAnsi="Times New Roman" w:cs="Times New Roman"/>
                <w:szCs w:val="28"/>
              </w:rPr>
              <w:t>现有项目一般固废为</w:t>
            </w:r>
            <w:r w:rsidRPr="009521EB">
              <w:rPr>
                <w:rFonts w:ascii="Times New Roman" w:hAnsi="Times New Roman"/>
                <w:bCs/>
                <w:szCs w:val="21"/>
              </w:rPr>
              <w:t>原料拆装过程中产生的废包装材料</w:t>
            </w:r>
            <w:r w:rsidRPr="009521EB">
              <w:rPr>
                <w:rFonts w:ascii="Times New Roman" w:hAnsi="Times New Roman" w:hint="eastAsia"/>
                <w:bCs/>
                <w:szCs w:val="21"/>
              </w:rPr>
              <w:t>1</w:t>
            </w:r>
            <w:r w:rsidRPr="009521EB">
              <w:rPr>
                <w:rFonts w:ascii="Times New Roman" w:hAnsi="Times New Roman"/>
                <w:bCs/>
                <w:szCs w:val="21"/>
              </w:rPr>
              <w:t>.5t/a</w:t>
            </w:r>
            <w:r w:rsidRPr="009521EB">
              <w:rPr>
                <w:rFonts w:ascii="Times New Roman" w:hAnsi="Times New Roman" w:hint="eastAsia"/>
                <w:bCs/>
                <w:szCs w:val="21"/>
              </w:rPr>
              <w:t>，经收集后外售；收卷和裁切工序</w:t>
            </w:r>
            <w:r w:rsidRPr="009521EB">
              <w:rPr>
                <w:rFonts w:ascii="Times New Roman" w:hAnsi="Times New Roman"/>
                <w:bCs/>
                <w:szCs w:val="21"/>
              </w:rPr>
              <w:t>产生的</w:t>
            </w:r>
            <w:r w:rsidRPr="009521EB">
              <w:rPr>
                <w:rFonts w:ascii="Times New Roman" w:hAnsi="Times New Roman" w:hint="eastAsia"/>
                <w:bCs/>
                <w:szCs w:val="21"/>
              </w:rPr>
              <w:t>废</w:t>
            </w:r>
            <w:r w:rsidRPr="009521EB">
              <w:rPr>
                <w:rFonts w:ascii="Times New Roman" w:hAnsi="Times New Roman"/>
                <w:bCs/>
                <w:szCs w:val="21"/>
              </w:rPr>
              <w:t>边角料</w:t>
            </w:r>
            <w:r w:rsidRPr="009521EB">
              <w:rPr>
                <w:rFonts w:ascii="Times New Roman" w:hAnsi="Times New Roman" w:hint="eastAsia"/>
                <w:bCs/>
                <w:szCs w:val="21"/>
              </w:rPr>
              <w:t>1</w:t>
            </w:r>
            <w:r w:rsidRPr="009521EB">
              <w:rPr>
                <w:rFonts w:ascii="Times New Roman" w:hAnsi="Times New Roman"/>
                <w:bCs/>
                <w:szCs w:val="21"/>
              </w:rPr>
              <w:t>5t/a</w:t>
            </w:r>
            <w:r w:rsidRPr="009521EB">
              <w:rPr>
                <w:rFonts w:ascii="Times New Roman" w:hAnsi="Times New Roman" w:hint="eastAsia"/>
                <w:bCs/>
                <w:szCs w:val="21"/>
              </w:rPr>
              <w:t>，经收集后外售，</w:t>
            </w:r>
            <w:r w:rsidRPr="009521EB">
              <w:rPr>
                <w:rFonts w:ascii="Times New Roman" w:hAnsi="Times New Roman" w:cs="Times New Roman"/>
                <w:szCs w:val="28"/>
              </w:rPr>
              <w:t>暂存于一般固废暂存场所，分类收集后外售或由厂家回收。一般</w:t>
            </w:r>
            <w:proofErr w:type="gramStart"/>
            <w:r w:rsidRPr="009521EB">
              <w:rPr>
                <w:rFonts w:ascii="Times New Roman" w:hAnsi="Times New Roman" w:cs="Times New Roman"/>
                <w:szCs w:val="28"/>
              </w:rPr>
              <w:t>固废间有</w:t>
            </w:r>
            <w:proofErr w:type="gramEnd"/>
            <w:r w:rsidRPr="009521EB">
              <w:rPr>
                <w:rFonts w:ascii="Times New Roman" w:hAnsi="Times New Roman" w:cs="Times New Roman"/>
                <w:szCs w:val="28"/>
              </w:rPr>
              <w:t>防风、防晒、防雨</w:t>
            </w:r>
            <w:proofErr w:type="gramStart"/>
            <w:r w:rsidRPr="009521EB">
              <w:rPr>
                <w:rFonts w:ascii="Times New Roman" w:hAnsi="Times New Roman" w:cs="Times New Roman"/>
                <w:szCs w:val="28"/>
              </w:rPr>
              <w:t>淋</w:t>
            </w:r>
            <w:proofErr w:type="gramEnd"/>
            <w:r w:rsidRPr="009521EB">
              <w:rPr>
                <w:rFonts w:ascii="Times New Roman" w:hAnsi="Times New Roman" w:cs="Times New Roman"/>
                <w:szCs w:val="28"/>
              </w:rPr>
              <w:t>设施，满足《一般工业固体废物贮存和填埋污染控制标准》（</w:t>
            </w:r>
            <w:r w:rsidRPr="009521EB">
              <w:rPr>
                <w:rFonts w:ascii="Times New Roman" w:hAnsi="Times New Roman" w:cs="Times New Roman"/>
                <w:szCs w:val="28"/>
              </w:rPr>
              <w:t>GB18599-2020</w:t>
            </w:r>
            <w:r w:rsidRPr="009521EB">
              <w:rPr>
                <w:rFonts w:ascii="Times New Roman" w:hAnsi="Times New Roman" w:cs="Times New Roman"/>
                <w:szCs w:val="28"/>
              </w:rPr>
              <w:t>）的</w:t>
            </w:r>
            <w:r w:rsidRPr="009521EB">
              <w:rPr>
                <w:rFonts w:ascii="Times New Roman" w:hAnsi="Times New Roman" w:cs="Times New Roman"/>
                <w:szCs w:val="28"/>
              </w:rPr>
              <w:t>“</w:t>
            </w:r>
            <w:r w:rsidRPr="009521EB">
              <w:rPr>
                <w:rFonts w:ascii="Times New Roman" w:hAnsi="Times New Roman" w:cs="Times New Roman"/>
                <w:szCs w:val="28"/>
              </w:rPr>
              <w:t>防渗漏、防雨淋、防扬尘</w:t>
            </w:r>
            <w:r w:rsidRPr="009521EB">
              <w:rPr>
                <w:rFonts w:ascii="Times New Roman" w:hAnsi="Times New Roman" w:cs="Times New Roman"/>
                <w:szCs w:val="28"/>
              </w:rPr>
              <w:t>”</w:t>
            </w:r>
            <w:r w:rsidRPr="009521EB">
              <w:rPr>
                <w:rFonts w:ascii="Times New Roman" w:hAnsi="Times New Roman" w:cs="Times New Roman"/>
                <w:szCs w:val="28"/>
              </w:rPr>
              <w:t>要求；危险废物为废活性炭</w:t>
            </w:r>
            <w:r w:rsidRPr="009521EB">
              <w:rPr>
                <w:rFonts w:ascii="Times New Roman" w:hAnsi="Times New Roman" w:cs="Times New Roman"/>
                <w:szCs w:val="28"/>
              </w:rPr>
              <w:t>0.32t/a</w:t>
            </w:r>
            <w:r w:rsidRPr="009521EB">
              <w:rPr>
                <w:rFonts w:ascii="Times New Roman" w:hAnsi="Times New Roman" w:cs="Times New Roman"/>
                <w:szCs w:val="28"/>
              </w:rPr>
              <w:t>，</w:t>
            </w:r>
            <w:proofErr w:type="gramStart"/>
            <w:r w:rsidRPr="009521EB">
              <w:rPr>
                <w:rFonts w:ascii="Times New Roman" w:hAnsi="Times New Roman" w:cs="Times New Roman"/>
                <w:szCs w:val="28"/>
              </w:rPr>
              <w:t>在危废暂存</w:t>
            </w:r>
            <w:proofErr w:type="gramEnd"/>
            <w:r w:rsidRPr="009521EB">
              <w:rPr>
                <w:rFonts w:ascii="Times New Roman" w:hAnsi="Times New Roman" w:cs="Times New Roman"/>
                <w:szCs w:val="28"/>
              </w:rPr>
              <w:t>间暂存后，定期委托</w:t>
            </w:r>
            <w:proofErr w:type="gramStart"/>
            <w:r w:rsidRPr="009521EB">
              <w:rPr>
                <w:rFonts w:ascii="Times New Roman" w:hAnsi="Times New Roman" w:cs="Times New Roman"/>
                <w:szCs w:val="28"/>
              </w:rPr>
              <w:t>有危废资质</w:t>
            </w:r>
            <w:proofErr w:type="gramEnd"/>
            <w:r w:rsidRPr="009521EB">
              <w:rPr>
                <w:rFonts w:ascii="Times New Roman" w:hAnsi="Times New Roman" w:cs="Times New Roman"/>
                <w:szCs w:val="28"/>
              </w:rPr>
              <w:t>单位安全处置。</w:t>
            </w:r>
            <w:proofErr w:type="gramStart"/>
            <w:r w:rsidRPr="009521EB">
              <w:rPr>
                <w:rFonts w:ascii="Times New Roman" w:hAnsi="Times New Roman" w:cs="Times New Roman"/>
                <w:szCs w:val="28"/>
              </w:rPr>
              <w:t>危废暂存</w:t>
            </w:r>
            <w:proofErr w:type="gramEnd"/>
            <w:r w:rsidRPr="009521EB">
              <w:rPr>
                <w:rFonts w:ascii="Times New Roman" w:hAnsi="Times New Roman" w:cs="Times New Roman"/>
                <w:szCs w:val="28"/>
              </w:rPr>
              <w:t>间有防风、防晒、防渗漏、防雨</w:t>
            </w:r>
            <w:proofErr w:type="gramStart"/>
            <w:r w:rsidRPr="009521EB">
              <w:rPr>
                <w:rFonts w:ascii="Times New Roman" w:hAnsi="Times New Roman" w:cs="Times New Roman"/>
                <w:szCs w:val="28"/>
              </w:rPr>
              <w:t>淋</w:t>
            </w:r>
            <w:proofErr w:type="gramEnd"/>
            <w:r w:rsidRPr="009521EB">
              <w:rPr>
                <w:rFonts w:ascii="Times New Roman" w:hAnsi="Times New Roman" w:cs="Times New Roman"/>
                <w:szCs w:val="28"/>
              </w:rPr>
              <w:t>设施，满足《危险废物贮存污染控制标准》（</w:t>
            </w:r>
            <w:r w:rsidRPr="009521EB">
              <w:rPr>
                <w:rFonts w:ascii="Times New Roman" w:hAnsi="Times New Roman" w:cs="Times New Roman"/>
                <w:szCs w:val="28"/>
              </w:rPr>
              <w:t>GB18597-2001</w:t>
            </w:r>
            <w:r w:rsidRPr="009521EB">
              <w:rPr>
                <w:rFonts w:ascii="Times New Roman" w:hAnsi="Times New Roman" w:cs="Times New Roman"/>
                <w:szCs w:val="28"/>
              </w:rPr>
              <w:t>）及其</w:t>
            </w:r>
            <w:r w:rsidRPr="009521EB">
              <w:rPr>
                <w:rFonts w:ascii="Times New Roman" w:hAnsi="Times New Roman" w:cs="Times New Roman"/>
                <w:szCs w:val="28"/>
              </w:rPr>
              <w:t>2013</w:t>
            </w:r>
            <w:r w:rsidRPr="009521EB">
              <w:rPr>
                <w:rFonts w:ascii="Times New Roman" w:hAnsi="Times New Roman" w:cs="Times New Roman"/>
                <w:szCs w:val="28"/>
              </w:rPr>
              <w:t>修改单的要求。</w:t>
            </w:r>
          </w:p>
          <w:p w:rsidR="0032022D" w:rsidRPr="009521EB" w:rsidRDefault="0032022D" w:rsidP="006F7081">
            <w:pPr>
              <w:spacing w:line="460" w:lineRule="exact"/>
              <w:ind w:firstLine="482"/>
              <w:rPr>
                <w:rFonts w:ascii="Times New Roman" w:hAnsi="Times New Roman" w:cs="Times New Roman"/>
                <w:b/>
              </w:rPr>
            </w:pPr>
            <w:r w:rsidRPr="009521EB">
              <w:rPr>
                <w:rFonts w:ascii="Times New Roman" w:hAnsi="Times New Roman" w:cs="Times New Roman"/>
                <w:b/>
              </w:rPr>
              <w:t>二、现有污染物排放量</w:t>
            </w:r>
          </w:p>
          <w:p w:rsidR="0032022D" w:rsidRPr="009521EB" w:rsidRDefault="0032022D" w:rsidP="006F7081">
            <w:pPr>
              <w:spacing w:line="460" w:lineRule="exact"/>
              <w:ind w:firstLine="482"/>
              <w:jc w:val="both"/>
              <w:rPr>
                <w:rFonts w:ascii="Times New Roman" w:hAnsi="Times New Roman" w:cs="Times New Roman"/>
                <w:bCs/>
              </w:rPr>
            </w:pPr>
            <w:r w:rsidRPr="009521EB">
              <w:rPr>
                <w:rFonts w:ascii="Times New Roman" w:hAnsi="Times New Roman" w:cs="Times New Roman" w:hint="eastAsia"/>
                <w:bCs/>
              </w:rPr>
              <w:t>根据企业提供信息可知，监测期间生产负荷为</w:t>
            </w:r>
            <w:r w:rsidRPr="009521EB">
              <w:rPr>
                <w:rFonts w:ascii="Times New Roman" w:hAnsi="Times New Roman" w:cs="Times New Roman"/>
                <w:bCs/>
              </w:rPr>
              <w:t>88%</w:t>
            </w:r>
            <w:r w:rsidRPr="009521EB">
              <w:rPr>
                <w:rFonts w:ascii="Times New Roman" w:hAnsi="Times New Roman" w:cs="Times New Roman" w:hint="eastAsia"/>
                <w:bCs/>
              </w:rPr>
              <w:t>，则现有工程污染物实际排放总量及允许排放总量情况见下表：</w:t>
            </w:r>
          </w:p>
          <w:p w:rsidR="0032022D" w:rsidRPr="009521EB" w:rsidRDefault="0032022D" w:rsidP="006F7081">
            <w:pPr>
              <w:spacing w:line="460" w:lineRule="exact"/>
              <w:ind w:firstLine="482"/>
              <w:jc w:val="both"/>
              <w:rPr>
                <w:rFonts w:ascii="Times New Roman" w:hAnsi="Times New Roman" w:cs="Times New Roman"/>
                <w:bCs/>
              </w:rPr>
            </w:pPr>
          </w:p>
          <w:p w:rsidR="0032022D" w:rsidRPr="009521EB" w:rsidRDefault="0032022D" w:rsidP="006F7081">
            <w:pPr>
              <w:spacing w:line="460" w:lineRule="exact"/>
              <w:ind w:firstLine="482"/>
              <w:jc w:val="both"/>
              <w:rPr>
                <w:rFonts w:ascii="Times New Roman" w:hAnsi="Times New Roman" w:cs="Times New Roman"/>
                <w:bCs/>
              </w:rPr>
            </w:pPr>
          </w:p>
          <w:p w:rsidR="0032022D" w:rsidRPr="009521EB" w:rsidRDefault="0032022D" w:rsidP="006F7081">
            <w:pPr>
              <w:spacing w:line="460" w:lineRule="exact"/>
              <w:ind w:firstLine="482"/>
              <w:jc w:val="both"/>
              <w:rPr>
                <w:rFonts w:ascii="Times New Roman" w:hAnsi="Times New Roman" w:cs="Times New Roman"/>
                <w:bCs/>
              </w:rPr>
            </w:pPr>
          </w:p>
          <w:p w:rsidR="0032022D" w:rsidRPr="009521EB" w:rsidRDefault="0032022D" w:rsidP="006F7081">
            <w:pPr>
              <w:spacing w:line="460" w:lineRule="exact"/>
              <w:ind w:firstLine="482"/>
              <w:jc w:val="both"/>
              <w:rPr>
                <w:rFonts w:ascii="Times New Roman" w:hAnsi="Times New Roman" w:cs="Times New Roman"/>
                <w:bCs/>
              </w:rPr>
            </w:pPr>
          </w:p>
          <w:p w:rsidR="0032022D" w:rsidRPr="009521EB" w:rsidRDefault="0032022D" w:rsidP="006F7081">
            <w:pPr>
              <w:spacing w:line="440" w:lineRule="exact"/>
              <w:ind w:firstLineChars="200" w:firstLine="480"/>
              <w:rPr>
                <w:rFonts w:ascii="Times New Roman" w:eastAsia="黑体" w:hAnsi="Times New Roman" w:cs="Times New Roman"/>
              </w:rPr>
            </w:pPr>
            <w:r w:rsidRPr="009521EB">
              <w:rPr>
                <w:rFonts w:ascii="Times New Roman" w:eastAsia="黑体" w:hAnsi="Times New Roman" w:cs="Times New Roman"/>
                <w:lang w:val="pt-BR"/>
              </w:rPr>
              <w:t>表</w:t>
            </w:r>
            <w:r w:rsidRPr="009521EB">
              <w:rPr>
                <w:rFonts w:ascii="Times New Roman" w:eastAsia="黑体" w:hAnsi="Times New Roman" w:cs="Times New Roman"/>
              </w:rPr>
              <w:t xml:space="preserve">17 </w:t>
            </w:r>
            <w:r w:rsidRPr="009521EB">
              <w:rPr>
                <w:rFonts w:ascii="Times New Roman" w:eastAsia="黑体" w:hAnsi="Times New Roman" w:cs="Times New Roman"/>
                <w:lang w:val="pt-BR"/>
              </w:rPr>
              <w:t xml:space="preserve">           </w:t>
            </w:r>
            <w:r w:rsidRPr="009521EB">
              <w:rPr>
                <w:rFonts w:ascii="Times New Roman" w:eastAsia="黑体" w:hAnsi="Times New Roman" w:cs="Times New Roman"/>
                <w:lang w:val="pt-BR"/>
              </w:rPr>
              <w:t>现有项目污染物产排情况一览表</w:t>
            </w:r>
            <w:r w:rsidRPr="009521EB">
              <w:rPr>
                <w:rFonts w:ascii="Times New Roman" w:eastAsia="黑体" w:hAnsi="Times New Roman" w:cs="Times New Roman"/>
                <w:lang w:val="pt-BR"/>
              </w:rPr>
              <w:t xml:space="preserve">            </w:t>
            </w:r>
            <w:r w:rsidRPr="009521EB">
              <w:rPr>
                <w:rFonts w:ascii="Times New Roman" w:eastAsia="黑体" w:hAnsi="Times New Roman" w:cs="Times New Roman"/>
                <w:lang w:val="pt-BR"/>
              </w:rPr>
              <w:t>单位：</w:t>
            </w:r>
            <w:r w:rsidRPr="009521EB">
              <w:rPr>
                <w:rFonts w:ascii="Times New Roman" w:eastAsia="黑体" w:hAnsi="Times New Roman" w:cs="Times New Roman"/>
                <w:lang w:val="pt-BR"/>
              </w:rPr>
              <w:t>t/a</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755"/>
              <w:gridCol w:w="1449"/>
              <w:gridCol w:w="2075"/>
              <w:gridCol w:w="1970"/>
              <w:gridCol w:w="2162"/>
            </w:tblGrid>
            <w:tr w:rsidR="0032022D" w:rsidRPr="009521EB" w:rsidTr="006F7081">
              <w:trPr>
                <w:trHeight w:val="397"/>
                <w:jc w:val="center"/>
              </w:trPr>
              <w:tc>
                <w:tcPr>
                  <w:tcW w:w="2200" w:type="dxa"/>
                  <w:gridSpan w:val="2"/>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项目</w:t>
                  </w:r>
                </w:p>
              </w:tc>
              <w:tc>
                <w:tcPr>
                  <w:tcW w:w="2072" w:type="dxa"/>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实际排放量</w:t>
                  </w:r>
                </w:p>
              </w:tc>
              <w:tc>
                <w:tcPr>
                  <w:tcW w:w="1967" w:type="dxa"/>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hint="eastAsia"/>
                      <w:b/>
                      <w:sz w:val="21"/>
                      <w:szCs w:val="21"/>
                    </w:rPr>
                    <w:t>折算满负荷实际排放量</w:t>
                  </w:r>
                </w:p>
              </w:tc>
              <w:tc>
                <w:tcPr>
                  <w:tcW w:w="2159" w:type="dxa"/>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许可排放量</w:t>
                  </w:r>
                </w:p>
              </w:tc>
            </w:tr>
            <w:tr w:rsidR="0032022D" w:rsidRPr="009521EB" w:rsidTr="006F7081">
              <w:trPr>
                <w:trHeight w:val="397"/>
                <w:jc w:val="center"/>
              </w:trPr>
              <w:tc>
                <w:tcPr>
                  <w:tcW w:w="753"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sz w:val="21"/>
                      <w:szCs w:val="21"/>
                    </w:rPr>
                    <w:lastRenderedPageBreak/>
                    <w:t>废气</w:t>
                  </w:r>
                </w:p>
              </w:tc>
              <w:tc>
                <w:tcPr>
                  <w:tcW w:w="1447"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VOCs</w:t>
                  </w:r>
                </w:p>
              </w:tc>
              <w:tc>
                <w:tcPr>
                  <w:tcW w:w="207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 xml:space="preserve">0.1642 </w:t>
                  </w:r>
                </w:p>
              </w:tc>
              <w:tc>
                <w:tcPr>
                  <w:tcW w:w="1967" w:type="dxa"/>
                  <w:vAlign w:val="center"/>
                </w:tcPr>
                <w:p w:rsidR="0032022D" w:rsidRPr="009521EB" w:rsidRDefault="0032022D" w:rsidP="006F7081">
                  <w:pPr>
                    <w:jc w:val="center"/>
                    <w:rPr>
                      <w:rFonts w:ascii="Times New Roman" w:eastAsia="等线" w:hAnsi="Times New Roman" w:cs="Times New Roman"/>
                      <w:color w:val="000000"/>
                      <w:sz w:val="21"/>
                      <w:szCs w:val="21"/>
                    </w:rPr>
                  </w:pPr>
                  <w:r w:rsidRPr="009521EB">
                    <w:rPr>
                      <w:rFonts w:ascii="Times New Roman" w:eastAsia="等线" w:hAnsi="Times New Roman" w:cs="Times New Roman" w:hint="eastAsia"/>
                      <w:color w:val="000000"/>
                      <w:sz w:val="21"/>
                      <w:szCs w:val="21"/>
                    </w:rPr>
                    <w:t>0</w:t>
                  </w:r>
                  <w:r w:rsidRPr="009521EB">
                    <w:rPr>
                      <w:rFonts w:ascii="Times New Roman" w:eastAsia="等线" w:hAnsi="Times New Roman" w:cs="Times New Roman"/>
                      <w:color w:val="000000"/>
                      <w:sz w:val="21"/>
                      <w:szCs w:val="21"/>
                    </w:rPr>
                    <w:t>.1866</w:t>
                  </w:r>
                </w:p>
              </w:tc>
              <w:tc>
                <w:tcPr>
                  <w:tcW w:w="2159" w:type="dxa"/>
                  <w:vAlign w:val="center"/>
                </w:tcPr>
                <w:p w:rsidR="0032022D" w:rsidRPr="009521EB" w:rsidRDefault="0032022D" w:rsidP="006F7081">
                  <w:pPr>
                    <w:jc w:val="center"/>
                    <w:rPr>
                      <w:rFonts w:ascii="Times New Roman" w:hAnsi="Times New Roman" w:cs="Times New Roman"/>
                      <w:snapToGrid w:val="0"/>
                      <w:kern w:val="21"/>
                      <w:sz w:val="21"/>
                      <w:szCs w:val="21"/>
                    </w:rPr>
                  </w:pPr>
                  <w:r w:rsidRPr="009521EB">
                    <w:rPr>
                      <w:rFonts w:ascii="Times New Roman" w:eastAsia="等线" w:hAnsi="Times New Roman" w:cs="Times New Roman"/>
                      <w:color w:val="000000"/>
                      <w:sz w:val="21"/>
                      <w:szCs w:val="21"/>
                    </w:rPr>
                    <w:t xml:space="preserve">0.188 </w:t>
                  </w:r>
                </w:p>
              </w:tc>
            </w:tr>
            <w:tr w:rsidR="0032022D" w:rsidRPr="009521EB" w:rsidTr="006F7081">
              <w:trPr>
                <w:trHeight w:val="397"/>
                <w:jc w:val="center"/>
              </w:trPr>
              <w:tc>
                <w:tcPr>
                  <w:tcW w:w="753" w:type="dxa"/>
                  <w:vMerge w:val="restart"/>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sz w:val="21"/>
                      <w:szCs w:val="21"/>
                    </w:rPr>
                    <w:t>废水</w:t>
                  </w:r>
                </w:p>
              </w:tc>
              <w:tc>
                <w:tcPr>
                  <w:tcW w:w="1447"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sz w:val="21"/>
                      <w:szCs w:val="21"/>
                    </w:rPr>
                    <w:t>COD</w:t>
                  </w:r>
                </w:p>
              </w:tc>
              <w:tc>
                <w:tcPr>
                  <w:tcW w:w="207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 xml:space="preserve">0.0096 </w:t>
                  </w:r>
                </w:p>
              </w:tc>
              <w:tc>
                <w:tcPr>
                  <w:tcW w:w="1967" w:type="dxa"/>
                  <w:vAlign w:val="center"/>
                </w:tcPr>
                <w:p w:rsidR="0032022D" w:rsidRPr="009521EB" w:rsidRDefault="0032022D" w:rsidP="006F7081">
                  <w:pPr>
                    <w:jc w:val="center"/>
                    <w:rPr>
                      <w:rFonts w:ascii="Times New Roman" w:eastAsia="等线" w:hAnsi="Times New Roman" w:cs="Times New Roman"/>
                      <w:color w:val="000000"/>
                      <w:sz w:val="21"/>
                      <w:szCs w:val="21"/>
                    </w:rPr>
                  </w:pPr>
                  <w:r w:rsidRPr="009521EB">
                    <w:rPr>
                      <w:rFonts w:ascii="Times New Roman" w:eastAsia="等线" w:hAnsi="Times New Roman" w:cs="Times New Roman" w:hint="eastAsia"/>
                      <w:color w:val="000000"/>
                      <w:sz w:val="21"/>
                      <w:szCs w:val="21"/>
                    </w:rPr>
                    <w:t>/</w:t>
                  </w:r>
                </w:p>
              </w:tc>
              <w:tc>
                <w:tcPr>
                  <w:tcW w:w="2159"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 xml:space="preserve">0.0096 </w:t>
                  </w:r>
                </w:p>
              </w:tc>
            </w:tr>
            <w:tr w:rsidR="0032022D" w:rsidRPr="009521EB" w:rsidTr="006F7081">
              <w:trPr>
                <w:trHeight w:val="397"/>
                <w:jc w:val="center"/>
              </w:trPr>
              <w:tc>
                <w:tcPr>
                  <w:tcW w:w="753" w:type="dxa"/>
                  <w:vMerge/>
                  <w:vAlign w:val="center"/>
                </w:tcPr>
                <w:p w:rsidR="0032022D" w:rsidRPr="009521EB" w:rsidRDefault="0032022D" w:rsidP="006F7081">
                  <w:pPr>
                    <w:jc w:val="center"/>
                    <w:rPr>
                      <w:rFonts w:ascii="Times New Roman" w:hAnsi="Times New Roman" w:cs="Times New Roman"/>
                      <w:sz w:val="21"/>
                      <w:szCs w:val="21"/>
                    </w:rPr>
                  </w:pPr>
                </w:p>
              </w:tc>
              <w:tc>
                <w:tcPr>
                  <w:tcW w:w="1447"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sz w:val="21"/>
                      <w:szCs w:val="21"/>
                    </w:rPr>
                    <w:t>NH</w:t>
                  </w:r>
                  <w:r w:rsidRPr="009521EB">
                    <w:rPr>
                      <w:rFonts w:ascii="Times New Roman" w:hAnsi="Times New Roman" w:cs="Times New Roman"/>
                      <w:sz w:val="21"/>
                      <w:szCs w:val="21"/>
                      <w:vertAlign w:val="subscript"/>
                    </w:rPr>
                    <w:t>3</w:t>
                  </w:r>
                  <w:r w:rsidRPr="009521EB">
                    <w:rPr>
                      <w:rFonts w:ascii="Times New Roman" w:hAnsi="Times New Roman" w:cs="Times New Roman"/>
                      <w:sz w:val="21"/>
                      <w:szCs w:val="21"/>
                    </w:rPr>
                    <w:t>-N</w:t>
                  </w:r>
                </w:p>
              </w:tc>
              <w:tc>
                <w:tcPr>
                  <w:tcW w:w="207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0.0005</w:t>
                  </w:r>
                </w:p>
              </w:tc>
              <w:tc>
                <w:tcPr>
                  <w:tcW w:w="1967" w:type="dxa"/>
                  <w:vAlign w:val="center"/>
                </w:tcPr>
                <w:p w:rsidR="0032022D" w:rsidRPr="009521EB" w:rsidRDefault="0032022D" w:rsidP="006F7081">
                  <w:pPr>
                    <w:jc w:val="center"/>
                    <w:rPr>
                      <w:rFonts w:ascii="Times New Roman" w:eastAsia="等线" w:hAnsi="Times New Roman" w:cs="Times New Roman"/>
                      <w:color w:val="000000"/>
                      <w:sz w:val="21"/>
                      <w:szCs w:val="21"/>
                    </w:rPr>
                  </w:pPr>
                  <w:r w:rsidRPr="009521EB">
                    <w:rPr>
                      <w:rFonts w:ascii="Times New Roman" w:eastAsia="等线" w:hAnsi="Times New Roman" w:cs="Times New Roman" w:hint="eastAsia"/>
                      <w:color w:val="000000"/>
                      <w:sz w:val="21"/>
                      <w:szCs w:val="21"/>
                    </w:rPr>
                    <w:t>/</w:t>
                  </w:r>
                </w:p>
              </w:tc>
              <w:tc>
                <w:tcPr>
                  <w:tcW w:w="2159"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 xml:space="preserve">0.0005 </w:t>
                  </w:r>
                </w:p>
              </w:tc>
            </w:tr>
            <w:tr w:rsidR="0032022D" w:rsidRPr="009521EB" w:rsidTr="006F7081">
              <w:trPr>
                <w:trHeight w:val="397"/>
                <w:jc w:val="center"/>
              </w:trPr>
              <w:tc>
                <w:tcPr>
                  <w:tcW w:w="753" w:type="dxa"/>
                  <w:vMerge/>
                  <w:vAlign w:val="center"/>
                </w:tcPr>
                <w:p w:rsidR="0032022D" w:rsidRPr="009521EB" w:rsidRDefault="0032022D" w:rsidP="006F7081">
                  <w:pPr>
                    <w:jc w:val="center"/>
                    <w:rPr>
                      <w:rFonts w:ascii="Times New Roman" w:hAnsi="Times New Roman" w:cs="Times New Roman"/>
                      <w:sz w:val="21"/>
                      <w:szCs w:val="21"/>
                    </w:rPr>
                  </w:pPr>
                </w:p>
              </w:tc>
              <w:tc>
                <w:tcPr>
                  <w:tcW w:w="1447"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sz w:val="21"/>
                      <w:szCs w:val="21"/>
                    </w:rPr>
                    <w:t>TP</w:t>
                  </w:r>
                </w:p>
              </w:tc>
              <w:tc>
                <w:tcPr>
                  <w:tcW w:w="207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0.0001</w:t>
                  </w:r>
                </w:p>
              </w:tc>
              <w:tc>
                <w:tcPr>
                  <w:tcW w:w="1967" w:type="dxa"/>
                  <w:vAlign w:val="center"/>
                </w:tcPr>
                <w:p w:rsidR="0032022D" w:rsidRPr="009521EB" w:rsidRDefault="0032022D" w:rsidP="006F7081">
                  <w:pPr>
                    <w:jc w:val="center"/>
                    <w:rPr>
                      <w:rFonts w:ascii="Times New Roman" w:eastAsia="等线" w:hAnsi="Times New Roman" w:cs="Times New Roman"/>
                      <w:color w:val="000000"/>
                      <w:sz w:val="21"/>
                      <w:szCs w:val="21"/>
                    </w:rPr>
                  </w:pPr>
                  <w:r w:rsidRPr="009521EB">
                    <w:rPr>
                      <w:rFonts w:ascii="Times New Roman" w:eastAsia="等线" w:hAnsi="Times New Roman" w:cs="Times New Roman" w:hint="eastAsia"/>
                      <w:color w:val="000000"/>
                      <w:sz w:val="21"/>
                      <w:szCs w:val="21"/>
                    </w:rPr>
                    <w:t>/</w:t>
                  </w:r>
                </w:p>
              </w:tc>
              <w:tc>
                <w:tcPr>
                  <w:tcW w:w="2159"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 xml:space="preserve">0.0001 </w:t>
                  </w:r>
                </w:p>
              </w:tc>
            </w:tr>
            <w:tr w:rsidR="0032022D" w:rsidRPr="009521EB" w:rsidTr="006F7081">
              <w:trPr>
                <w:trHeight w:val="397"/>
                <w:jc w:val="center"/>
              </w:trPr>
              <w:tc>
                <w:tcPr>
                  <w:tcW w:w="753" w:type="dxa"/>
                  <w:vMerge/>
                  <w:vAlign w:val="center"/>
                </w:tcPr>
                <w:p w:rsidR="0032022D" w:rsidRPr="009521EB" w:rsidRDefault="0032022D" w:rsidP="006F7081">
                  <w:pPr>
                    <w:jc w:val="center"/>
                    <w:rPr>
                      <w:rFonts w:ascii="Times New Roman" w:hAnsi="Times New Roman" w:cs="Times New Roman"/>
                      <w:sz w:val="21"/>
                      <w:szCs w:val="21"/>
                    </w:rPr>
                  </w:pPr>
                </w:p>
              </w:tc>
              <w:tc>
                <w:tcPr>
                  <w:tcW w:w="1447"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sz w:val="21"/>
                      <w:szCs w:val="21"/>
                    </w:rPr>
                    <w:t>TN</w:t>
                  </w:r>
                </w:p>
              </w:tc>
              <w:tc>
                <w:tcPr>
                  <w:tcW w:w="207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0.0036</w:t>
                  </w:r>
                </w:p>
              </w:tc>
              <w:tc>
                <w:tcPr>
                  <w:tcW w:w="1967" w:type="dxa"/>
                  <w:vAlign w:val="center"/>
                </w:tcPr>
                <w:p w:rsidR="0032022D" w:rsidRPr="009521EB" w:rsidRDefault="0032022D" w:rsidP="006F7081">
                  <w:pPr>
                    <w:jc w:val="center"/>
                    <w:rPr>
                      <w:rFonts w:ascii="Times New Roman" w:eastAsia="等线" w:hAnsi="Times New Roman" w:cs="Times New Roman"/>
                      <w:color w:val="000000"/>
                      <w:sz w:val="21"/>
                      <w:szCs w:val="21"/>
                    </w:rPr>
                  </w:pPr>
                  <w:r w:rsidRPr="009521EB">
                    <w:rPr>
                      <w:rFonts w:ascii="Times New Roman" w:eastAsia="等线" w:hAnsi="Times New Roman" w:cs="Times New Roman" w:hint="eastAsia"/>
                      <w:color w:val="000000"/>
                      <w:sz w:val="21"/>
                      <w:szCs w:val="21"/>
                    </w:rPr>
                    <w:t>/</w:t>
                  </w:r>
                </w:p>
              </w:tc>
              <w:tc>
                <w:tcPr>
                  <w:tcW w:w="2159"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0.0036</w:t>
                  </w:r>
                </w:p>
              </w:tc>
            </w:tr>
          </w:tbl>
          <w:p w:rsidR="0032022D" w:rsidRPr="009521EB" w:rsidRDefault="0032022D" w:rsidP="006F7081">
            <w:pPr>
              <w:adjustRightInd w:val="0"/>
              <w:snapToGrid w:val="0"/>
              <w:ind w:firstLineChars="200" w:firstLine="422"/>
              <w:rPr>
                <w:rFonts w:ascii="Times New Roman" w:hAnsi="Times New Roman" w:cs="Times New Roman"/>
                <w:b/>
                <w:sz w:val="21"/>
                <w:szCs w:val="21"/>
              </w:rPr>
            </w:pPr>
            <w:r w:rsidRPr="009521EB">
              <w:rPr>
                <w:rFonts w:ascii="Times New Roman" w:hAnsi="Times New Roman" w:cs="Times New Roman" w:hint="eastAsia"/>
                <w:b/>
                <w:sz w:val="21"/>
                <w:szCs w:val="21"/>
              </w:rPr>
              <w:t>注：本项目废水仅为生活污水，已折算为满负荷情况，故不用再进行折算。</w:t>
            </w:r>
          </w:p>
          <w:p w:rsidR="0032022D" w:rsidRPr="009521EB" w:rsidRDefault="0032022D" w:rsidP="006F7081">
            <w:pPr>
              <w:adjustRightInd w:val="0"/>
              <w:snapToGrid w:val="0"/>
              <w:spacing w:line="460" w:lineRule="exact"/>
              <w:ind w:firstLineChars="200" w:firstLine="482"/>
              <w:rPr>
                <w:rFonts w:ascii="Times New Roman" w:hAnsi="Times New Roman" w:cs="Times New Roman"/>
                <w:b/>
              </w:rPr>
            </w:pPr>
            <w:r w:rsidRPr="009521EB">
              <w:rPr>
                <w:rFonts w:ascii="Times New Roman" w:hAnsi="Times New Roman" w:cs="Times New Roman"/>
                <w:b/>
              </w:rPr>
              <w:t>三、现有项目存在的问题及整改措施</w:t>
            </w:r>
          </w:p>
          <w:p w:rsidR="0032022D" w:rsidRPr="009521EB" w:rsidRDefault="0032022D" w:rsidP="006F7081">
            <w:pPr>
              <w:spacing w:line="440" w:lineRule="exact"/>
              <w:ind w:firstLineChars="200" w:firstLine="480"/>
              <w:rPr>
                <w:rFonts w:ascii="Times New Roman" w:eastAsia="黑体" w:hAnsi="Times New Roman" w:cs="Times New Roman"/>
                <w:color w:val="000000"/>
              </w:rPr>
            </w:pPr>
            <w:r w:rsidRPr="009521EB">
              <w:rPr>
                <w:rFonts w:ascii="Times New Roman" w:eastAsia="黑体" w:hAnsi="Times New Roman" w:cs="Times New Roman"/>
                <w:color w:val="000000"/>
                <w:lang w:val="pt-BR"/>
              </w:rPr>
              <w:t>表</w:t>
            </w:r>
            <w:r w:rsidRPr="009521EB">
              <w:rPr>
                <w:rFonts w:ascii="Times New Roman" w:eastAsia="黑体" w:hAnsi="Times New Roman" w:cs="Times New Roman"/>
                <w:color w:val="000000"/>
              </w:rPr>
              <w:t xml:space="preserve">18  </w:t>
            </w:r>
            <w:r w:rsidRPr="009521EB">
              <w:rPr>
                <w:rFonts w:ascii="Times New Roman" w:eastAsia="黑体" w:hAnsi="Times New Roman" w:cs="Times New Roman"/>
                <w:color w:val="000000"/>
                <w:lang w:val="pt-BR"/>
              </w:rPr>
              <w:t xml:space="preserve">          </w:t>
            </w:r>
            <w:r w:rsidRPr="009521EB">
              <w:rPr>
                <w:rFonts w:ascii="Times New Roman" w:eastAsia="黑体" w:hAnsi="Times New Roman" w:cs="Times New Roman"/>
                <w:bCs/>
                <w:color w:val="000000"/>
                <w:lang w:val="pt-BR"/>
              </w:rPr>
              <w:t>现有项目存在问题及整改措施</w:t>
            </w:r>
          </w:p>
          <w:tbl>
            <w:tblPr>
              <w:tblW w:w="8343" w:type="dxa"/>
              <w:jc w:val="center"/>
              <w:tblBorders>
                <w:top w:val="single" w:sz="8" w:space="0" w:color="000000"/>
                <w:bottom w:val="single" w:sz="8" w:space="0" w:color="000000"/>
                <w:insideH w:val="single" w:sz="4" w:space="0" w:color="000000"/>
                <w:insideV w:val="single" w:sz="4" w:space="0" w:color="000000"/>
              </w:tblBorders>
              <w:tblCellMar>
                <w:left w:w="0" w:type="dxa"/>
                <w:right w:w="0" w:type="dxa"/>
              </w:tblCellMar>
              <w:tblLook w:val="0000"/>
            </w:tblPr>
            <w:tblGrid>
              <w:gridCol w:w="722"/>
              <w:gridCol w:w="3567"/>
              <w:gridCol w:w="4054"/>
            </w:tblGrid>
            <w:tr w:rsidR="0032022D" w:rsidRPr="009521EB" w:rsidTr="006F7081">
              <w:trPr>
                <w:trHeight w:val="367"/>
                <w:jc w:val="center"/>
              </w:trPr>
              <w:tc>
                <w:tcPr>
                  <w:tcW w:w="722" w:type="dxa"/>
                  <w:tcBorders>
                    <w:right w:val="single" w:sz="4" w:space="0" w:color="auto"/>
                  </w:tcBorders>
                  <w:tcMar>
                    <w:top w:w="15" w:type="dxa"/>
                    <w:left w:w="108" w:type="dxa"/>
                    <w:bottom w:w="0" w:type="dxa"/>
                    <w:right w:w="108" w:type="dxa"/>
                  </w:tcMar>
                  <w:vAlign w:val="center"/>
                </w:tcPr>
                <w:p w:rsidR="0032022D" w:rsidRPr="009521EB" w:rsidRDefault="0032022D" w:rsidP="006F7081">
                  <w:pPr>
                    <w:jc w:val="center"/>
                    <w:rPr>
                      <w:rFonts w:ascii="Times New Roman" w:hAnsi="Times New Roman" w:cs="Times New Roman"/>
                      <w:b/>
                      <w:color w:val="000000"/>
                      <w:sz w:val="21"/>
                      <w:szCs w:val="18"/>
                    </w:rPr>
                  </w:pPr>
                  <w:r w:rsidRPr="009521EB">
                    <w:rPr>
                      <w:rFonts w:ascii="Times New Roman" w:hAnsi="Times New Roman" w:cs="Times New Roman"/>
                      <w:b/>
                      <w:color w:val="000000"/>
                      <w:sz w:val="21"/>
                      <w:szCs w:val="18"/>
                    </w:rPr>
                    <w:t>序号</w:t>
                  </w:r>
                </w:p>
              </w:tc>
              <w:tc>
                <w:tcPr>
                  <w:tcW w:w="3567" w:type="dxa"/>
                  <w:tcBorders>
                    <w:left w:val="single" w:sz="4" w:space="0" w:color="auto"/>
                  </w:tcBorders>
                  <w:vAlign w:val="center"/>
                </w:tcPr>
                <w:p w:rsidR="0032022D" w:rsidRPr="009521EB" w:rsidRDefault="0032022D" w:rsidP="006F7081">
                  <w:pPr>
                    <w:jc w:val="center"/>
                    <w:rPr>
                      <w:rFonts w:ascii="Times New Roman" w:hAnsi="Times New Roman" w:cs="Times New Roman"/>
                      <w:b/>
                      <w:color w:val="000000"/>
                      <w:sz w:val="21"/>
                      <w:szCs w:val="18"/>
                    </w:rPr>
                  </w:pPr>
                  <w:r w:rsidRPr="009521EB">
                    <w:rPr>
                      <w:rFonts w:ascii="Times New Roman" w:hAnsi="Times New Roman" w:cs="Times New Roman"/>
                      <w:b/>
                      <w:color w:val="000000"/>
                      <w:sz w:val="21"/>
                      <w:szCs w:val="18"/>
                    </w:rPr>
                    <w:t>存在问题</w:t>
                  </w:r>
                </w:p>
              </w:tc>
              <w:tc>
                <w:tcPr>
                  <w:tcW w:w="4054" w:type="dxa"/>
                  <w:tcMar>
                    <w:top w:w="15" w:type="dxa"/>
                    <w:left w:w="108" w:type="dxa"/>
                    <w:bottom w:w="0" w:type="dxa"/>
                    <w:right w:w="108" w:type="dxa"/>
                  </w:tcMar>
                  <w:vAlign w:val="center"/>
                </w:tcPr>
                <w:p w:rsidR="0032022D" w:rsidRPr="009521EB" w:rsidRDefault="0032022D" w:rsidP="006F7081">
                  <w:pPr>
                    <w:jc w:val="center"/>
                    <w:rPr>
                      <w:rFonts w:ascii="Times New Roman" w:hAnsi="Times New Roman" w:cs="Times New Roman"/>
                      <w:b/>
                      <w:color w:val="000000"/>
                      <w:sz w:val="21"/>
                      <w:szCs w:val="18"/>
                    </w:rPr>
                  </w:pPr>
                  <w:r w:rsidRPr="009521EB">
                    <w:rPr>
                      <w:rFonts w:ascii="Times New Roman" w:hAnsi="Times New Roman" w:cs="Times New Roman"/>
                      <w:b/>
                      <w:color w:val="000000"/>
                      <w:sz w:val="21"/>
                      <w:szCs w:val="18"/>
                    </w:rPr>
                    <w:t>整改措施</w:t>
                  </w:r>
                </w:p>
              </w:tc>
            </w:tr>
            <w:tr w:rsidR="0032022D" w:rsidRPr="009521EB" w:rsidTr="006F7081">
              <w:trPr>
                <w:trHeight w:val="1442"/>
                <w:jc w:val="center"/>
              </w:trPr>
              <w:tc>
                <w:tcPr>
                  <w:tcW w:w="722" w:type="dxa"/>
                  <w:tcBorders>
                    <w:right w:val="single" w:sz="4" w:space="0" w:color="auto"/>
                  </w:tcBorders>
                  <w:tcMar>
                    <w:top w:w="15" w:type="dxa"/>
                    <w:left w:w="108" w:type="dxa"/>
                    <w:bottom w:w="0" w:type="dxa"/>
                    <w:right w:w="108" w:type="dxa"/>
                  </w:tcMar>
                  <w:vAlign w:val="center"/>
                </w:tcPr>
                <w:p w:rsidR="0032022D" w:rsidRPr="009521EB" w:rsidRDefault="0032022D" w:rsidP="006F7081">
                  <w:pPr>
                    <w:jc w:val="center"/>
                    <w:rPr>
                      <w:rFonts w:ascii="Times New Roman" w:hAnsi="Times New Roman" w:cs="Times New Roman"/>
                      <w:color w:val="000000"/>
                      <w:sz w:val="21"/>
                      <w:szCs w:val="18"/>
                    </w:rPr>
                  </w:pPr>
                  <w:r w:rsidRPr="009521EB">
                    <w:rPr>
                      <w:rFonts w:ascii="Times New Roman" w:hAnsi="Times New Roman" w:cs="Times New Roman"/>
                      <w:color w:val="000000"/>
                      <w:sz w:val="21"/>
                      <w:szCs w:val="18"/>
                    </w:rPr>
                    <w:t>1</w:t>
                  </w:r>
                </w:p>
              </w:tc>
              <w:tc>
                <w:tcPr>
                  <w:tcW w:w="3567" w:type="dxa"/>
                  <w:tcBorders>
                    <w:left w:val="single" w:sz="4" w:space="0" w:color="auto"/>
                  </w:tcBorders>
                  <w:vAlign w:val="center"/>
                </w:tcPr>
                <w:p w:rsidR="0032022D" w:rsidRPr="009521EB" w:rsidRDefault="0032022D" w:rsidP="006F7081">
                  <w:pPr>
                    <w:jc w:val="center"/>
                    <w:rPr>
                      <w:rFonts w:ascii="Times New Roman" w:hAnsi="Times New Roman" w:cs="Times New Roman"/>
                      <w:color w:val="000000"/>
                      <w:sz w:val="21"/>
                      <w:szCs w:val="18"/>
                    </w:rPr>
                  </w:pPr>
                  <w:r w:rsidRPr="009521EB">
                    <w:rPr>
                      <w:rFonts w:ascii="Times New Roman" w:hAnsi="Times New Roman" w:cs="Times New Roman" w:hint="eastAsia"/>
                      <w:color w:val="000000"/>
                      <w:sz w:val="21"/>
                      <w:szCs w:val="18"/>
                    </w:rPr>
                    <w:t>现有工程实际运行中循环冷却水随使用时间增加，循环水中含盐量增加导致冷却效果降低</w:t>
                  </w:r>
                </w:p>
              </w:tc>
              <w:tc>
                <w:tcPr>
                  <w:tcW w:w="4054" w:type="dxa"/>
                  <w:tcMar>
                    <w:top w:w="15" w:type="dxa"/>
                    <w:left w:w="108" w:type="dxa"/>
                    <w:bottom w:w="0" w:type="dxa"/>
                    <w:right w:w="108" w:type="dxa"/>
                  </w:tcMar>
                  <w:vAlign w:val="center"/>
                </w:tcPr>
                <w:p w:rsidR="0032022D" w:rsidRPr="009521EB" w:rsidRDefault="0032022D" w:rsidP="006F7081">
                  <w:pPr>
                    <w:jc w:val="center"/>
                    <w:rPr>
                      <w:rFonts w:ascii="Times New Roman" w:hAnsi="Times New Roman" w:cs="Times New Roman"/>
                      <w:color w:val="000000"/>
                      <w:sz w:val="21"/>
                      <w:szCs w:val="18"/>
                    </w:rPr>
                  </w:pPr>
                  <w:r w:rsidRPr="009521EB">
                    <w:rPr>
                      <w:rFonts w:ascii="Times New Roman" w:hAnsi="Times New Roman" w:cs="Times New Roman" w:hint="eastAsia"/>
                      <w:sz w:val="21"/>
                      <w:szCs w:val="21"/>
                    </w:rPr>
                    <w:t>将循环冷却水定期排放用作冲厕使用，不外排。</w:t>
                  </w:r>
                </w:p>
              </w:tc>
            </w:tr>
          </w:tbl>
          <w:p w:rsidR="0032022D" w:rsidRPr="009521EB" w:rsidRDefault="0032022D" w:rsidP="006F7081">
            <w:pPr>
              <w:spacing w:line="460" w:lineRule="exact"/>
              <w:rPr>
                <w:rFonts w:ascii="Times New Roman" w:eastAsia="黑体" w:hAnsi="Times New Roman" w:cs="Times New Roman"/>
                <w:szCs w:val="20"/>
              </w:rPr>
            </w:pPr>
          </w:p>
          <w:p w:rsidR="0032022D" w:rsidRPr="009521EB" w:rsidRDefault="0032022D" w:rsidP="006F7081">
            <w:pPr>
              <w:spacing w:line="460" w:lineRule="exact"/>
              <w:rPr>
                <w:rFonts w:ascii="Times New Roman" w:eastAsia="黑体" w:hAnsi="Times New Roman" w:cs="Times New Roman"/>
                <w:szCs w:val="20"/>
              </w:rPr>
            </w:pPr>
          </w:p>
          <w:p w:rsidR="0032022D" w:rsidRPr="009521EB" w:rsidRDefault="0032022D" w:rsidP="006F7081">
            <w:pPr>
              <w:spacing w:line="460" w:lineRule="exact"/>
              <w:rPr>
                <w:rFonts w:ascii="Times New Roman" w:eastAsia="黑体" w:hAnsi="Times New Roman" w:cs="Times New Roman"/>
                <w:szCs w:val="20"/>
              </w:rPr>
            </w:pPr>
          </w:p>
          <w:p w:rsidR="0032022D" w:rsidRPr="009521EB" w:rsidRDefault="0032022D" w:rsidP="006F7081">
            <w:pPr>
              <w:spacing w:line="460" w:lineRule="exact"/>
              <w:rPr>
                <w:rFonts w:ascii="Times New Roman" w:eastAsia="黑体" w:hAnsi="Times New Roman" w:cs="Times New Roman"/>
                <w:szCs w:val="20"/>
              </w:rPr>
            </w:pPr>
          </w:p>
          <w:p w:rsidR="0032022D" w:rsidRPr="009521EB" w:rsidRDefault="0032022D" w:rsidP="006F7081">
            <w:pPr>
              <w:spacing w:line="460" w:lineRule="exact"/>
              <w:rPr>
                <w:rFonts w:ascii="Times New Roman" w:eastAsia="黑体" w:hAnsi="Times New Roman" w:cs="Times New Roman"/>
                <w:szCs w:val="20"/>
              </w:rPr>
            </w:pPr>
          </w:p>
          <w:p w:rsidR="0032022D" w:rsidRPr="009521EB" w:rsidRDefault="0032022D" w:rsidP="006F7081">
            <w:pPr>
              <w:spacing w:line="460" w:lineRule="exact"/>
              <w:rPr>
                <w:rFonts w:ascii="Times New Roman" w:eastAsia="黑体" w:hAnsi="Times New Roman" w:cs="Times New Roman"/>
                <w:szCs w:val="20"/>
              </w:rPr>
            </w:pPr>
          </w:p>
          <w:p w:rsidR="0032022D" w:rsidRPr="009521EB" w:rsidRDefault="0032022D" w:rsidP="006F7081">
            <w:pPr>
              <w:spacing w:line="460" w:lineRule="exact"/>
              <w:rPr>
                <w:rFonts w:ascii="Times New Roman" w:eastAsia="黑体" w:hAnsi="Times New Roman" w:cs="Times New Roman"/>
                <w:szCs w:val="20"/>
              </w:rPr>
            </w:pPr>
          </w:p>
          <w:p w:rsidR="0032022D" w:rsidRPr="009521EB" w:rsidRDefault="0032022D" w:rsidP="006F7081">
            <w:pPr>
              <w:spacing w:line="460" w:lineRule="exact"/>
              <w:rPr>
                <w:rFonts w:ascii="Times New Roman" w:eastAsia="黑体" w:hAnsi="Times New Roman" w:cs="Times New Roman"/>
                <w:szCs w:val="20"/>
              </w:rPr>
            </w:pPr>
          </w:p>
          <w:p w:rsidR="0032022D" w:rsidRPr="009521EB" w:rsidRDefault="0032022D" w:rsidP="006F7081">
            <w:pPr>
              <w:spacing w:line="460" w:lineRule="exact"/>
              <w:rPr>
                <w:rFonts w:ascii="Times New Roman" w:eastAsia="黑体" w:hAnsi="Times New Roman" w:cs="Times New Roman"/>
                <w:szCs w:val="20"/>
              </w:rPr>
            </w:pPr>
          </w:p>
          <w:p w:rsidR="0032022D" w:rsidRPr="009521EB" w:rsidRDefault="0032022D" w:rsidP="006F7081">
            <w:pPr>
              <w:spacing w:line="460" w:lineRule="exact"/>
              <w:rPr>
                <w:rFonts w:ascii="Times New Roman" w:eastAsia="黑体" w:hAnsi="Times New Roman" w:cs="Times New Roman"/>
                <w:szCs w:val="20"/>
              </w:rPr>
            </w:pPr>
          </w:p>
          <w:p w:rsidR="0032022D" w:rsidRPr="009521EB" w:rsidRDefault="0032022D" w:rsidP="006F7081">
            <w:pPr>
              <w:spacing w:line="460" w:lineRule="exact"/>
              <w:rPr>
                <w:rFonts w:ascii="Times New Roman" w:eastAsia="黑体" w:hAnsi="Times New Roman" w:cs="Times New Roman"/>
                <w:szCs w:val="20"/>
              </w:rPr>
            </w:pPr>
          </w:p>
          <w:p w:rsidR="0032022D" w:rsidRPr="009521EB" w:rsidRDefault="0032022D" w:rsidP="006F7081">
            <w:pPr>
              <w:spacing w:line="460" w:lineRule="exact"/>
              <w:rPr>
                <w:rFonts w:ascii="Times New Roman" w:eastAsia="黑体" w:hAnsi="Times New Roman" w:cs="Times New Roman"/>
                <w:szCs w:val="20"/>
              </w:rPr>
            </w:pPr>
          </w:p>
          <w:p w:rsidR="0032022D" w:rsidRPr="009521EB" w:rsidRDefault="0032022D" w:rsidP="006F7081">
            <w:pPr>
              <w:spacing w:line="460" w:lineRule="exact"/>
              <w:rPr>
                <w:rFonts w:ascii="Times New Roman" w:eastAsia="黑体" w:hAnsi="Times New Roman" w:cs="Times New Roman"/>
                <w:szCs w:val="20"/>
              </w:rPr>
            </w:pPr>
          </w:p>
          <w:p w:rsidR="0032022D" w:rsidRPr="009521EB" w:rsidRDefault="0032022D" w:rsidP="006F7081">
            <w:pPr>
              <w:spacing w:line="460" w:lineRule="exact"/>
              <w:rPr>
                <w:rFonts w:ascii="Times New Roman" w:eastAsia="黑体" w:hAnsi="Times New Roman" w:cs="Times New Roman"/>
                <w:szCs w:val="20"/>
              </w:rPr>
            </w:pPr>
          </w:p>
          <w:p w:rsidR="0032022D" w:rsidRPr="009521EB" w:rsidRDefault="0032022D" w:rsidP="006F7081">
            <w:pPr>
              <w:spacing w:line="460" w:lineRule="exact"/>
              <w:rPr>
                <w:rFonts w:ascii="Times New Roman" w:eastAsia="黑体" w:hAnsi="Times New Roman" w:cs="Times New Roman"/>
                <w:szCs w:val="20"/>
              </w:rPr>
            </w:pPr>
          </w:p>
          <w:p w:rsidR="0032022D" w:rsidRPr="009521EB" w:rsidRDefault="0032022D" w:rsidP="006F7081">
            <w:pPr>
              <w:spacing w:line="460" w:lineRule="exact"/>
              <w:rPr>
                <w:rFonts w:ascii="Times New Roman" w:eastAsia="黑体" w:hAnsi="Times New Roman" w:cs="Times New Roman"/>
                <w:szCs w:val="20"/>
              </w:rPr>
            </w:pPr>
          </w:p>
        </w:tc>
      </w:tr>
    </w:tbl>
    <w:p w:rsidR="0032022D" w:rsidRPr="009521EB" w:rsidRDefault="0032022D" w:rsidP="0032022D">
      <w:pPr>
        <w:pStyle w:val="af3"/>
        <w:jc w:val="center"/>
        <w:rPr>
          <w:rFonts w:ascii="Times New Roman" w:eastAsia="黑体" w:hAnsi="Times New Roman" w:cs="Times New Roman"/>
          <w:snapToGrid w:val="0"/>
          <w:sz w:val="36"/>
          <w:szCs w:val="36"/>
        </w:rPr>
        <w:sectPr w:rsidR="0032022D" w:rsidRPr="009521EB" w:rsidSect="002F5A70">
          <w:pgSz w:w="11906" w:h="16838" w:code="9"/>
          <w:pgMar w:top="1440" w:right="1800" w:bottom="1440" w:left="1800" w:header="851" w:footer="851" w:gutter="0"/>
          <w:cols w:space="720"/>
          <w:docGrid w:linePitch="326"/>
        </w:sectPr>
      </w:pPr>
    </w:p>
    <w:p w:rsidR="0032022D" w:rsidRPr="009521EB" w:rsidRDefault="0032022D" w:rsidP="0032022D">
      <w:pPr>
        <w:pStyle w:val="af3"/>
        <w:jc w:val="center"/>
        <w:outlineLvl w:val="0"/>
        <w:rPr>
          <w:rFonts w:ascii="Times New Roman" w:eastAsia="黑体" w:hAnsi="Times New Roman" w:cs="Times New Roman"/>
          <w:snapToGrid w:val="0"/>
          <w:sz w:val="30"/>
          <w:szCs w:val="30"/>
        </w:rPr>
      </w:pPr>
      <w:r w:rsidRPr="009521EB">
        <w:rPr>
          <w:rFonts w:ascii="Times New Roman" w:eastAsia="黑体" w:hAnsi="Times New Roman" w:cs="Times New Roman"/>
          <w:snapToGrid w:val="0"/>
          <w:sz w:val="30"/>
          <w:szCs w:val="30"/>
        </w:rPr>
        <w:lastRenderedPageBreak/>
        <w:t>三、区域环境质量现状、环境保护目标及评价标准</w:t>
      </w:r>
    </w:p>
    <w:tbl>
      <w:tblPr>
        <w:tblW w:w="899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800"/>
        <w:gridCol w:w="8190"/>
      </w:tblGrid>
      <w:tr w:rsidR="0032022D" w:rsidRPr="009521EB" w:rsidTr="006F7081">
        <w:trPr>
          <w:trHeight w:val="3666"/>
          <w:jc w:val="center"/>
        </w:trPr>
        <w:tc>
          <w:tcPr>
            <w:tcW w:w="800" w:type="dxa"/>
            <w:vAlign w:val="center"/>
          </w:tcPr>
          <w:p w:rsidR="0032022D" w:rsidRPr="009521EB" w:rsidRDefault="0032022D" w:rsidP="006F7081">
            <w:pPr>
              <w:adjustRightInd w:val="0"/>
              <w:snapToGrid w:val="0"/>
              <w:jc w:val="center"/>
              <w:rPr>
                <w:rFonts w:ascii="Times New Roman" w:hAnsi="Times New Roman" w:cs="Times New Roman"/>
                <w:szCs w:val="21"/>
              </w:rPr>
            </w:pPr>
            <w:r w:rsidRPr="009521EB">
              <w:rPr>
                <w:rFonts w:ascii="Times New Roman" w:hAnsi="Times New Roman" w:cs="Times New Roman"/>
                <w:szCs w:val="21"/>
              </w:rPr>
              <w:t>区域</w:t>
            </w:r>
          </w:p>
          <w:p w:rsidR="0032022D" w:rsidRPr="009521EB" w:rsidRDefault="0032022D" w:rsidP="006F7081">
            <w:pPr>
              <w:adjustRightInd w:val="0"/>
              <w:snapToGrid w:val="0"/>
              <w:jc w:val="center"/>
              <w:rPr>
                <w:rFonts w:ascii="Times New Roman" w:hAnsi="Times New Roman" w:cs="Times New Roman"/>
                <w:szCs w:val="21"/>
              </w:rPr>
            </w:pPr>
            <w:r w:rsidRPr="009521EB">
              <w:rPr>
                <w:rFonts w:ascii="Times New Roman" w:hAnsi="Times New Roman" w:cs="Times New Roman"/>
                <w:szCs w:val="21"/>
              </w:rPr>
              <w:t>环境</w:t>
            </w:r>
          </w:p>
          <w:p w:rsidR="0032022D" w:rsidRPr="009521EB" w:rsidRDefault="0032022D" w:rsidP="006F7081">
            <w:pPr>
              <w:adjustRightInd w:val="0"/>
              <w:snapToGrid w:val="0"/>
              <w:jc w:val="center"/>
              <w:rPr>
                <w:rFonts w:ascii="Times New Roman" w:hAnsi="Times New Roman" w:cs="Times New Roman"/>
                <w:szCs w:val="21"/>
              </w:rPr>
            </w:pPr>
            <w:r w:rsidRPr="009521EB">
              <w:rPr>
                <w:rFonts w:ascii="Times New Roman" w:hAnsi="Times New Roman" w:cs="Times New Roman"/>
                <w:szCs w:val="21"/>
              </w:rPr>
              <w:t>质量</w:t>
            </w:r>
          </w:p>
          <w:p w:rsidR="0032022D" w:rsidRPr="009521EB" w:rsidRDefault="0032022D" w:rsidP="006F7081">
            <w:pPr>
              <w:adjustRightInd w:val="0"/>
              <w:snapToGrid w:val="0"/>
              <w:jc w:val="center"/>
              <w:rPr>
                <w:rFonts w:ascii="Times New Roman" w:hAnsi="Times New Roman" w:cs="Times New Roman"/>
                <w:szCs w:val="21"/>
              </w:rPr>
            </w:pPr>
            <w:r w:rsidRPr="009521EB">
              <w:rPr>
                <w:rFonts w:ascii="Times New Roman" w:hAnsi="Times New Roman" w:cs="Times New Roman"/>
                <w:szCs w:val="21"/>
              </w:rPr>
              <w:t>现状</w:t>
            </w:r>
          </w:p>
        </w:tc>
        <w:tc>
          <w:tcPr>
            <w:tcW w:w="8190" w:type="dxa"/>
            <w:vAlign w:val="center"/>
          </w:tcPr>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rPr>
              <w:t>根据现有环境监测资料，建设项目所在地环境质量状况如下：</w:t>
            </w:r>
          </w:p>
          <w:p w:rsidR="0032022D" w:rsidRPr="009521EB" w:rsidRDefault="0032022D" w:rsidP="006F7081">
            <w:pPr>
              <w:adjustRightInd w:val="0"/>
              <w:snapToGrid w:val="0"/>
              <w:spacing w:line="460" w:lineRule="exact"/>
              <w:ind w:firstLineChars="200" w:firstLine="482"/>
              <w:rPr>
                <w:rFonts w:ascii="Times New Roman" w:hAnsi="Times New Roman" w:cs="Times New Roman"/>
                <w:b/>
                <w:szCs w:val="20"/>
              </w:rPr>
            </w:pPr>
            <w:r w:rsidRPr="009521EB">
              <w:rPr>
                <w:rFonts w:ascii="Times New Roman" w:hAnsi="Times New Roman" w:cs="Times New Roman"/>
                <w:b/>
                <w:szCs w:val="20"/>
              </w:rPr>
              <w:t>1</w:t>
            </w:r>
            <w:r w:rsidRPr="009521EB">
              <w:rPr>
                <w:rFonts w:ascii="Times New Roman" w:hAnsi="Times New Roman" w:cs="Times New Roman"/>
                <w:b/>
                <w:szCs w:val="20"/>
              </w:rPr>
              <w:t>、环境空气质量现状</w:t>
            </w:r>
          </w:p>
          <w:p w:rsidR="0032022D" w:rsidRPr="009521EB" w:rsidRDefault="0032022D" w:rsidP="006F7081">
            <w:pPr>
              <w:spacing w:line="460" w:lineRule="exact"/>
              <w:ind w:firstLineChars="200" w:firstLine="480"/>
              <w:jc w:val="both"/>
              <w:rPr>
                <w:rFonts w:ascii="Times New Roman" w:hAnsi="Times New Roman" w:cs="Times New Roman"/>
                <w:szCs w:val="28"/>
              </w:rPr>
            </w:pPr>
            <w:r w:rsidRPr="009521EB">
              <w:rPr>
                <w:rFonts w:ascii="Times New Roman" w:hAnsi="Times New Roman" w:cs="Times New Roman"/>
                <w:szCs w:val="28"/>
              </w:rPr>
              <w:t>根据大气功能区划分原则，建设项目所在地为二类功能区，环境空气质量应执行《环境空气质量标准》（</w:t>
            </w:r>
            <w:r w:rsidRPr="009521EB">
              <w:rPr>
                <w:rFonts w:ascii="Times New Roman" w:hAnsi="Times New Roman" w:cs="Times New Roman"/>
                <w:szCs w:val="28"/>
              </w:rPr>
              <w:t>GB3095-2012</w:t>
            </w:r>
            <w:r w:rsidRPr="009521EB">
              <w:rPr>
                <w:rFonts w:ascii="Times New Roman" w:hAnsi="Times New Roman" w:cs="Times New Roman"/>
                <w:szCs w:val="28"/>
              </w:rPr>
              <w:t>）二级标准。根据新乡市生态环境局发布的《新乡市</w:t>
            </w:r>
            <w:r w:rsidRPr="009521EB">
              <w:rPr>
                <w:rFonts w:ascii="Times New Roman" w:hAnsi="Times New Roman" w:cs="Times New Roman"/>
                <w:szCs w:val="28"/>
              </w:rPr>
              <w:t>2021</w:t>
            </w:r>
            <w:r w:rsidRPr="009521EB">
              <w:rPr>
                <w:rFonts w:ascii="Times New Roman" w:hAnsi="Times New Roman" w:cs="Times New Roman"/>
                <w:szCs w:val="28"/>
              </w:rPr>
              <w:t>年环境质量年报》，区域空气质量现状数据见下表。</w:t>
            </w:r>
          </w:p>
          <w:p w:rsidR="0032022D" w:rsidRPr="009521EB" w:rsidRDefault="0032022D" w:rsidP="006F7081">
            <w:pPr>
              <w:spacing w:line="360" w:lineRule="exact"/>
              <w:ind w:firstLineChars="200" w:firstLine="480"/>
              <w:rPr>
                <w:rFonts w:ascii="Times New Roman" w:eastAsia="黑体" w:hAnsi="Times New Roman" w:cs="Times New Roman"/>
              </w:rPr>
            </w:pPr>
            <w:r w:rsidRPr="009521EB">
              <w:rPr>
                <w:rFonts w:ascii="Times New Roman" w:eastAsia="黑体" w:hAnsi="Times New Roman" w:cs="Times New Roman"/>
              </w:rPr>
              <w:t>表</w:t>
            </w:r>
            <w:r w:rsidRPr="009521EB">
              <w:rPr>
                <w:rFonts w:ascii="Times New Roman" w:eastAsia="黑体" w:hAnsi="Times New Roman" w:cs="Times New Roman"/>
              </w:rPr>
              <w:t xml:space="preserve">19               </w:t>
            </w:r>
            <w:r w:rsidRPr="009521EB">
              <w:rPr>
                <w:rFonts w:ascii="Times New Roman" w:eastAsia="黑体" w:hAnsi="Times New Roman" w:cs="Times New Roman"/>
              </w:rPr>
              <w:t>区域空气质量现状评价表</w:t>
            </w:r>
          </w:p>
          <w:tbl>
            <w:tblPr>
              <w:tblW w:w="8018" w:type="dxa"/>
              <w:jc w:val="center"/>
              <w:tblBorders>
                <w:top w:val="single" w:sz="8" w:space="0" w:color="auto"/>
                <w:bottom w:val="single" w:sz="8" w:space="0" w:color="auto"/>
                <w:insideH w:val="single" w:sz="4" w:space="0" w:color="auto"/>
                <w:insideV w:val="single" w:sz="4" w:space="0" w:color="auto"/>
              </w:tblBorders>
              <w:tblLayout w:type="fixed"/>
              <w:tblCellMar>
                <w:top w:w="57" w:type="dxa"/>
                <w:left w:w="57" w:type="dxa"/>
                <w:bottom w:w="57" w:type="dxa"/>
                <w:right w:w="57" w:type="dxa"/>
              </w:tblCellMar>
              <w:tblLook w:val="0000"/>
            </w:tblPr>
            <w:tblGrid>
              <w:gridCol w:w="810"/>
              <w:gridCol w:w="1771"/>
              <w:gridCol w:w="1711"/>
              <w:gridCol w:w="1426"/>
              <w:gridCol w:w="1140"/>
              <w:gridCol w:w="1160"/>
            </w:tblGrid>
            <w:tr w:rsidR="0032022D" w:rsidRPr="009521EB" w:rsidTr="006F7081">
              <w:trPr>
                <w:cantSplit/>
                <w:trHeight w:val="397"/>
                <w:jc w:val="center"/>
              </w:trPr>
              <w:tc>
                <w:tcPr>
                  <w:tcW w:w="810" w:type="dxa"/>
                  <w:tcBorders>
                    <w:top w:val="single" w:sz="8" w:space="0" w:color="auto"/>
                  </w:tcBorders>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b/>
                      <w:sz w:val="21"/>
                      <w:szCs w:val="21"/>
                    </w:rPr>
                  </w:pPr>
                  <w:r w:rsidRPr="009521EB">
                    <w:rPr>
                      <w:rFonts w:ascii="Times New Roman" w:hAnsi="Times New Roman" w:cs="Times New Roman"/>
                      <w:b/>
                      <w:sz w:val="21"/>
                      <w:szCs w:val="21"/>
                    </w:rPr>
                    <w:t>污染物</w:t>
                  </w:r>
                </w:p>
              </w:tc>
              <w:tc>
                <w:tcPr>
                  <w:tcW w:w="1771" w:type="dxa"/>
                  <w:tcBorders>
                    <w:top w:val="single" w:sz="8" w:space="0" w:color="auto"/>
                  </w:tcBorders>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b/>
                      <w:sz w:val="21"/>
                      <w:szCs w:val="21"/>
                    </w:rPr>
                  </w:pPr>
                  <w:proofErr w:type="gramStart"/>
                  <w:r w:rsidRPr="009521EB">
                    <w:rPr>
                      <w:rFonts w:ascii="Times New Roman" w:hAnsi="Times New Roman" w:cs="Times New Roman"/>
                      <w:b/>
                      <w:sz w:val="21"/>
                      <w:szCs w:val="21"/>
                    </w:rPr>
                    <w:t>年评价</w:t>
                  </w:r>
                  <w:proofErr w:type="gramEnd"/>
                  <w:r w:rsidRPr="009521EB">
                    <w:rPr>
                      <w:rFonts w:ascii="Times New Roman" w:hAnsi="Times New Roman" w:cs="Times New Roman"/>
                      <w:b/>
                      <w:sz w:val="21"/>
                      <w:szCs w:val="21"/>
                    </w:rPr>
                    <w:t>指标</w:t>
                  </w:r>
                </w:p>
              </w:tc>
              <w:tc>
                <w:tcPr>
                  <w:tcW w:w="1711" w:type="dxa"/>
                  <w:tcBorders>
                    <w:top w:val="single" w:sz="8" w:space="0" w:color="auto"/>
                  </w:tcBorders>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b/>
                      <w:sz w:val="21"/>
                      <w:szCs w:val="21"/>
                    </w:rPr>
                  </w:pPr>
                  <w:r w:rsidRPr="009521EB">
                    <w:rPr>
                      <w:rFonts w:ascii="Times New Roman" w:hAnsi="Times New Roman" w:cs="Times New Roman"/>
                      <w:b/>
                      <w:sz w:val="21"/>
                      <w:szCs w:val="21"/>
                    </w:rPr>
                    <w:t>现状浓度</w:t>
                  </w:r>
                  <w:r w:rsidRPr="009521EB">
                    <w:rPr>
                      <w:rFonts w:ascii="Times New Roman" w:hAnsi="Times New Roman" w:cs="Times New Roman"/>
                      <w:b/>
                      <w:sz w:val="21"/>
                      <w:szCs w:val="21"/>
                    </w:rPr>
                    <w:t>/</w:t>
                  </w:r>
                </w:p>
                <w:p w:rsidR="0032022D" w:rsidRPr="009521EB" w:rsidRDefault="0032022D" w:rsidP="006F7081">
                  <w:pPr>
                    <w:autoSpaceDE w:val="0"/>
                    <w:autoSpaceDN w:val="0"/>
                    <w:adjustRightInd w:val="0"/>
                    <w:snapToGrid w:val="0"/>
                    <w:contextualSpacing/>
                    <w:jc w:val="center"/>
                    <w:rPr>
                      <w:rFonts w:ascii="Times New Roman" w:hAnsi="Times New Roman" w:cs="Times New Roman"/>
                      <w:b/>
                      <w:sz w:val="21"/>
                      <w:szCs w:val="21"/>
                    </w:rPr>
                  </w:pPr>
                  <w:r w:rsidRPr="009521EB">
                    <w:rPr>
                      <w:rFonts w:ascii="Times New Roman" w:hAnsi="Times New Roman" w:cs="Times New Roman"/>
                      <w:b/>
                      <w:sz w:val="21"/>
                      <w:szCs w:val="21"/>
                    </w:rPr>
                    <w:t>（</w:t>
                  </w:r>
                  <w:proofErr w:type="spellStart"/>
                  <w:r w:rsidRPr="009521EB">
                    <w:rPr>
                      <w:rFonts w:ascii="Times New Roman" w:hAnsi="Times New Roman" w:cs="Times New Roman"/>
                      <w:b/>
                      <w:sz w:val="21"/>
                      <w:szCs w:val="21"/>
                    </w:rPr>
                    <w:t>μg</w:t>
                  </w:r>
                  <w:proofErr w:type="spellEnd"/>
                  <w:r w:rsidRPr="009521EB">
                    <w:rPr>
                      <w:rFonts w:ascii="Times New Roman" w:hAnsi="Times New Roman" w:cs="Times New Roman"/>
                      <w:b/>
                      <w:sz w:val="21"/>
                      <w:szCs w:val="21"/>
                    </w:rPr>
                    <w:t>/m</w:t>
                  </w:r>
                  <w:r w:rsidRPr="009521EB">
                    <w:rPr>
                      <w:rFonts w:ascii="Times New Roman" w:hAnsi="Times New Roman" w:cs="Times New Roman"/>
                      <w:b/>
                      <w:sz w:val="21"/>
                      <w:szCs w:val="21"/>
                      <w:vertAlign w:val="superscript"/>
                    </w:rPr>
                    <w:t>3</w:t>
                  </w:r>
                  <w:r w:rsidRPr="009521EB">
                    <w:rPr>
                      <w:rFonts w:ascii="Times New Roman" w:hAnsi="Times New Roman" w:cs="Times New Roman"/>
                      <w:b/>
                      <w:sz w:val="21"/>
                      <w:szCs w:val="21"/>
                    </w:rPr>
                    <w:t>）</w:t>
                  </w:r>
                </w:p>
              </w:tc>
              <w:tc>
                <w:tcPr>
                  <w:tcW w:w="1426" w:type="dxa"/>
                  <w:tcBorders>
                    <w:top w:val="single" w:sz="8" w:space="0" w:color="auto"/>
                  </w:tcBorders>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b/>
                      <w:sz w:val="21"/>
                      <w:szCs w:val="21"/>
                    </w:rPr>
                  </w:pPr>
                  <w:r w:rsidRPr="009521EB">
                    <w:rPr>
                      <w:rFonts w:ascii="Times New Roman" w:hAnsi="Times New Roman" w:cs="Times New Roman"/>
                      <w:b/>
                      <w:sz w:val="21"/>
                      <w:szCs w:val="21"/>
                    </w:rPr>
                    <w:t>标准值</w:t>
                  </w:r>
                  <w:r w:rsidRPr="009521EB">
                    <w:rPr>
                      <w:rFonts w:ascii="Times New Roman" w:hAnsi="Times New Roman" w:cs="Times New Roman"/>
                      <w:b/>
                      <w:sz w:val="21"/>
                      <w:szCs w:val="21"/>
                    </w:rPr>
                    <w:t>/</w:t>
                  </w:r>
                  <w:r w:rsidRPr="009521EB">
                    <w:rPr>
                      <w:rFonts w:ascii="Times New Roman" w:hAnsi="Times New Roman" w:cs="Times New Roman"/>
                      <w:b/>
                      <w:sz w:val="21"/>
                      <w:szCs w:val="21"/>
                    </w:rPr>
                    <w:t>（</w:t>
                  </w:r>
                  <w:proofErr w:type="spellStart"/>
                  <w:r w:rsidRPr="009521EB">
                    <w:rPr>
                      <w:rFonts w:ascii="Times New Roman" w:hAnsi="Times New Roman" w:cs="Times New Roman"/>
                      <w:b/>
                      <w:bCs/>
                      <w:sz w:val="21"/>
                      <w:szCs w:val="21"/>
                    </w:rPr>
                    <w:t>μ</w:t>
                  </w:r>
                  <w:r w:rsidRPr="009521EB">
                    <w:rPr>
                      <w:rFonts w:ascii="Times New Roman" w:hAnsi="Times New Roman" w:cs="Times New Roman"/>
                      <w:b/>
                      <w:sz w:val="21"/>
                      <w:szCs w:val="21"/>
                    </w:rPr>
                    <w:t>g</w:t>
                  </w:r>
                  <w:proofErr w:type="spellEnd"/>
                  <w:r w:rsidRPr="009521EB">
                    <w:rPr>
                      <w:rFonts w:ascii="Times New Roman" w:hAnsi="Times New Roman" w:cs="Times New Roman"/>
                      <w:b/>
                      <w:sz w:val="21"/>
                      <w:szCs w:val="21"/>
                    </w:rPr>
                    <w:t>/m</w:t>
                  </w:r>
                  <w:r w:rsidRPr="009521EB">
                    <w:rPr>
                      <w:rFonts w:ascii="Times New Roman" w:hAnsi="Times New Roman" w:cs="Times New Roman"/>
                      <w:b/>
                      <w:sz w:val="21"/>
                      <w:szCs w:val="21"/>
                      <w:vertAlign w:val="superscript"/>
                    </w:rPr>
                    <w:t>3</w:t>
                  </w:r>
                  <w:r w:rsidRPr="009521EB">
                    <w:rPr>
                      <w:rFonts w:ascii="Times New Roman" w:hAnsi="Times New Roman" w:cs="Times New Roman"/>
                      <w:b/>
                      <w:sz w:val="21"/>
                      <w:szCs w:val="21"/>
                    </w:rPr>
                    <w:t>）</w:t>
                  </w:r>
                </w:p>
              </w:tc>
              <w:tc>
                <w:tcPr>
                  <w:tcW w:w="1140" w:type="dxa"/>
                  <w:tcBorders>
                    <w:top w:val="single" w:sz="8" w:space="0" w:color="auto"/>
                  </w:tcBorders>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b/>
                      <w:sz w:val="21"/>
                      <w:szCs w:val="21"/>
                    </w:rPr>
                  </w:pPr>
                  <w:r w:rsidRPr="009521EB">
                    <w:rPr>
                      <w:rFonts w:ascii="Times New Roman" w:hAnsi="Times New Roman" w:cs="Times New Roman"/>
                      <w:b/>
                      <w:sz w:val="21"/>
                      <w:szCs w:val="21"/>
                    </w:rPr>
                    <w:t>占标率</w:t>
                  </w:r>
                  <w:r w:rsidRPr="009521EB">
                    <w:rPr>
                      <w:rFonts w:ascii="Times New Roman" w:hAnsi="Times New Roman" w:cs="Times New Roman"/>
                      <w:b/>
                      <w:sz w:val="21"/>
                      <w:szCs w:val="21"/>
                    </w:rPr>
                    <w:t>/%</w:t>
                  </w:r>
                </w:p>
              </w:tc>
              <w:tc>
                <w:tcPr>
                  <w:tcW w:w="1160" w:type="dxa"/>
                  <w:tcBorders>
                    <w:top w:val="single" w:sz="8" w:space="0" w:color="auto"/>
                  </w:tcBorders>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b/>
                      <w:sz w:val="21"/>
                      <w:szCs w:val="21"/>
                    </w:rPr>
                  </w:pPr>
                  <w:r w:rsidRPr="009521EB">
                    <w:rPr>
                      <w:rFonts w:ascii="Times New Roman" w:hAnsi="Times New Roman" w:cs="Times New Roman"/>
                      <w:b/>
                      <w:sz w:val="21"/>
                      <w:szCs w:val="21"/>
                    </w:rPr>
                    <w:t>达标情况</w:t>
                  </w:r>
                </w:p>
              </w:tc>
            </w:tr>
            <w:tr w:rsidR="0032022D" w:rsidRPr="009521EB" w:rsidTr="006F7081">
              <w:trPr>
                <w:cantSplit/>
                <w:trHeight w:val="397"/>
                <w:jc w:val="center"/>
              </w:trPr>
              <w:tc>
                <w:tcPr>
                  <w:tcW w:w="810"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PM</w:t>
                  </w:r>
                  <w:r w:rsidRPr="009521EB">
                    <w:rPr>
                      <w:rFonts w:ascii="Times New Roman" w:hAnsi="Times New Roman" w:cs="Times New Roman"/>
                      <w:sz w:val="21"/>
                      <w:szCs w:val="21"/>
                      <w:vertAlign w:val="subscript"/>
                    </w:rPr>
                    <w:t>10</w:t>
                  </w:r>
                </w:p>
              </w:tc>
              <w:tc>
                <w:tcPr>
                  <w:tcW w:w="1771" w:type="dxa"/>
                  <w:tcMar>
                    <w:top w:w="57" w:type="dxa"/>
                    <w:left w:w="85" w:type="dxa"/>
                    <w:bottom w:w="57" w:type="dxa"/>
                    <w:right w:w="85" w:type="dxa"/>
                  </w:tcMar>
                  <w:vAlign w:val="center"/>
                </w:tcPr>
                <w:p w:rsidR="0032022D" w:rsidRPr="009521EB" w:rsidRDefault="0032022D" w:rsidP="006F7081">
                  <w:pPr>
                    <w:overflowPunct w:val="0"/>
                    <w:autoSpaceDE w:val="0"/>
                    <w:autoSpaceDN w:val="0"/>
                    <w:adjustRightInd w:val="0"/>
                    <w:contextualSpacing/>
                    <w:jc w:val="center"/>
                    <w:rPr>
                      <w:rFonts w:ascii="Times New Roman" w:hAnsi="Times New Roman" w:cs="Times New Roman"/>
                      <w:sz w:val="21"/>
                      <w:szCs w:val="21"/>
                    </w:rPr>
                  </w:pPr>
                  <w:r w:rsidRPr="009521EB">
                    <w:rPr>
                      <w:rFonts w:ascii="Times New Roman" w:hAnsi="Times New Roman" w:cs="Times New Roman"/>
                      <w:sz w:val="21"/>
                      <w:szCs w:val="21"/>
                    </w:rPr>
                    <w:t>年平均质量浓度</w:t>
                  </w:r>
                </w:p>
              </w:tc>
              <w:tc>
                <w:tcPr>
                  <w:tcW w:w="1711"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hint="eastAsia"/>
                      <w:sz w:val="21"/>
                      <w:szCs w:val="21"/>
                    </w:rPr>
                    <w:t>9</w:t>
                  </w:r>
                  <w:r w:rsidRPr="009521EB">
                    <w:rPr>
                      <w:rFonts w:ascii="Times New Roman" w:hAnsi="Times New Roman" w:cs="Times New Roman"/>
                      <w:sz w:val="21"/>
                      <w:szCs w:val="21"/>
                    </w:rPr>
                    <w:t>3</w:t>
                  </w:r>
                </w:p>
              </w:tc>
              <w:tc>
                <w:tcPr>
                  <w:tcW w:w="1426"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70</w:t>
                  </w:r>
                </w:p>
              </w:tc>
              <w:tc>
                <w:tcPr>
                  <w:tcW w:w="1140"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color w:val="000000"/>
                      <w:sz w:val="21"/>
                      <w:szCs w:val="21"/>
                    </w:rPr>
                    <w:t>133</w:t>
                  </w:r>
                </w:p>
              </w:tc>
              <w:tc>
                <w:tcPr>
                  <w:tcW w:w="1160"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超标</w:t>
                  </w:r>
                </w:p>
              </w:tc>
            </w:tr>
            <w:tr w:rsidR="0032022D" w:rsidRPr="009521EB" w:rsidTr="006F7081">
              <w:trPr>
                <w:cantSplit/>
                <w:trHeight w:val="397"/>
                <w:jc w:val="center"/>
              </w:trPr>
              <w:tc>
                <w:tcPr>
                  <w:tcW w:w="810"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PM</w:t>
                  </w:r>
                  <w:r w:rsidRPr="009521EB">
                    <w:rPr>
                      <w:rFonts w:ascii="Times New Roman" w:hAnsi="Times New Roman" w:cs="Times New Roman"/>
                      <w:sz w:val="21"/>
                      <w:szCs w:val="21"/>
                      <w:vertAlign w:val="subscript"/>
                    </w:rPr>
                    <w:t>2.5</w:t>
                  </w:r>
                </w:p>
              </w:tc>
              <w:tc>
                <w:tcPr>
                  <w:tcW w:w="1771"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年平均质量浓度</w:t>
                  </w:r>
                </w:p>
              </w:tc>
              <w:tc>
                <w:tcPr>
                  <w:tcW w:w="1711"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47</w:t>
                  </w:r>
                </w:p>
              </w:tc>
              <w:tc>
                <w:tcPr>
                  <w:tcW w:w="1426"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35</w:t>
                  </w:r>
                </w:p>
              </w:tc>
              <w:tc>
                <w:tcPr>
                  <w:tcW w:w="1140"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color w:val="000000"/>
                      <w:sz w:val="21"/>
                      <w:szCs w:val="21"/>
                    </w:rPr>
                    <w:t>134</w:t>
                  </w:r>
                </w:p>
              </w:tc>
              <w:tc>
                <w:tcPr>
                  <w:tcW w:w="1160"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超标</w:t>
                  </w:r>
                </w:p>
              </w:tc>
            </w:tr>
            <w:tr w:rsidR="0032022D" w:rsidRPr="009521EB" w:rsidTr="006F7081">
              <w:trPr>
                <w:cantSplit/>
                <w:trHeight w:val="397"/>
                <w:jc w:val="center"/>
              </w:trPr>
              <w:tc>
                <w:tcPr>
                  <w:tcW w:w="810"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SO</w:t>
                  </w:r>
                  <w:r w:rsidRPr="009521EB">
                    <w:rPr>
                      <w:rFonts w:ascii="Times New Roman" w:hAnsi="Times New Roman" w:cs="Times New Roman"/>
                      <w:sz w:val="21"/>
                      <w:szCs w:val="21"/>
                      <w:vertAlign w:val="subscript"/>
                    </w:rPr>
                    <w:t>2</w:t>
                  </w:r>
                </w:p>
              </w:tc>
              <w:tc>
                <w:tcPr>
                  <w:tcW w:w="1771"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年平均质量浓度</w:t>
                  </w:r>
                </w:p>
              </w:tc>
              <w:tc>
                <w:tcPr>
                  <w:tcW w:w="1711"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11</w:t>
                  </w:r>
                </w:p>
              </w:tc>
              <w:tc>
                <w:tcPr>
                  <w:tcW w:w="1426"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60</w:t>
                  </w:r>
                </w:p>
              </w:tc>
              <w:tc>
                <w:tcPr>
                  <w:tcW w:w="1140"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color w:val="000000"/>
                      <w:sz w:val="21"/>
                      <w:szCs w:val="21"/>
                    </w:rPr>
                    <w:t>18.3</w:t>
                  </w:r>
                </w:p>
              </w:tc>
              <w:tc>
                <w:tcPr>
                  <w:tcW w:w="1160"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达标</w:t>
                  </w:r>
                </w:p>
              </w:tc>
            </w:tr>
            <w:tr w:rsidR="0032022D" w:rsidRPr="009521EB" w:rsidTr="006F7081">
              <w:trPr>
                <w:cantSplit/>
                <w:trHeight w:val="397"/>
                <w:jc w:val="center"/>
              </w:trPr>
              <w:tc>
                <w:tcPr>
                  <w:tcW w:w="810"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NO</w:t>
                  </w:r>
                  <w:r w:rsidRPr="009521EB">
                    <w:rPr>
                      <w:rFonts w:ascii="Times New Roman" w:hAnsi="Times New Roman" w:cs="Times New Roman"/>
                      <w:sz w:val="21"/>
                      <w:szCs w:val="21"/>
                      <w:vertAlign w:val="subscript"/>
                    </w:rPr>
                    <w:t>2</w:t>
                  </w:r>
                </w:p>
              </w:tc>
              <w:tc>
                <w:tcPr>
                  <w:tcW w:w="1771"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年平均质量浓度</w:t>
                  </w:r>
                </w:p>
              </w:tc>
              <w:tc>
                <w:tcPr>
                  <w:tcW w:w="1711"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32</w:t>
                  </w:r>
                </w:p>
              </w:tc>
              <w:tc>
                <w:tcPr>
                  <w:tcW w:w="1426"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40</w:t>
                  </w:r>
                </w:p>
              </w:tc>
              <w:tc>
                <w:tcPr>
                  <w:tcW w:w="1140"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color w:val="000000"/>
                      <w:sz w:val="21"/>
                      <w:szCs w:val="21"/>
                    </w:rPr>
                    <w:t>80</w:t>
                  </w:r>
                </w:p>
              </w:tc>
              <w:tc>
                <w:tcPr>
                  <w:tcW w:w="1160"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达标</w:t>
                  </w:r>
                </w:p>
              </w:tc>
            </w:tr>
            <w:tr w:rsidR="0032022D" w:rsidRPr="009521EB" w:rsidTr="006F7081">
              <w:trPr>
                <w:cantSplit/>
                <w:trHeight w:val="397"/>
                <w:jc w:val="center"/>
              </w:trPr>
              <w:tc>
                <w:tcPr>
                  <w:tcW w:w="810"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CO</w:t>
                  </w:r>
                </w:p>
              </w:tc>
              <w:tc>
                <w:tcPr>
                  <w:tcW w:w="1771"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第</w:t>
                  </w:r>
                  <w:r w:rsidRPr="009521EB">
                    <w:rPr>
                      <w:rFonts w:ascii="Times New Roman" w:hAnsi="Times New Roman" w:cs="Times New Roman"/>
                      <w:sz w:val="21"/>
                      <w:szCs w:val="21"/>
                    </w:rPr>
                    <w:t>95</w:t>
                  </w:r>
                  <w:proofErr w:type="gramStart"/>
                  <w:r w:rsidRPr="009521EB">
                    <w:rPr>
                      <w:rFonts w:ascii="Times New Roman" w:hAnsi="Times New Roman" w:cs="Times New Roman"/>
                      <w:sz w:val="21"/>
                      <w:szCs w:val="21"/>
                    </w:rPr>
                    <w:t>百</w:t>
                  </w:r>
                  <w:proofErr w:type="gramEnd"/>
                  <w:r w:rsidRPr="009521EB">
                    <w:rPr>
                      <w:rFonts w:ascii="Times New Roman" w:hAnsi="Times New Roman" w:cs="Times New Roman"/>
                      <w:sz w:val="21"/>
                      <w:szCs w:val="21"/>
                    </w:rPr>
                    <w:t>分位浓度</w:t>
                  </w:r>
                </w:p>
              </w:tc>
              <w:tc>
                <w:tcPr>
                  <w:tcW w:w="1711"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1.6mg/m</w:t>
                  </w:r>
                  <w:r w:rsidRPr="009521EB">
                    <w:rPr>
                      <w:rFonts w:ascii="Times New Roman" w:hAnsi="Times New Roman" w:cs="Times New Roman"/>
                      <w:sz w:val="21"/>
                      <w:szCs w:val="21"/>
                      <w:vertAlign w:val="superscript"/>
                    </w:rPr>
                    <w:t>3</w:t>
                  </w:r>
                </w:p>
              </w:tc>
              <w:tc>
                <w:tcPr>
                  <w:tcW w:w="1426"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4mg/m</w:t>
                  </w:r>
                  <w:r w:rsidRPr="009521EB">
                    <w:rPr>
                      <w:rFonts w:ascii="Times New Roman" w:hAnsi="Times New Roman" w:cs="Times New Roman"/>
                      <w:sz w:val="21"/>
                      <w:szCs w:val="21"/>
                      <w:vertAlign w:val="superscript"/>
                    </w:rPr>
                    <w:t>3</w:t>
                  </w:r>
                </w:p>
              </w:tc>
              <w:tc>
                <w:tcPr>
                  <w:tcW w:w="1140"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color w:val="000000"/>
                      <w:sz w:val="21"/>
                      <w:szCs w:val="21"/>
                    </w:rPr>
                    <w:t>40</w:t>
                  </w:r>
                </w:p>
              </w:tc>
              <w:tc>
                <w:tcPr>
                  <w:tcW w:w="1160" w:type="dxa"/>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达标</w:t>
                  </w:r>
                </w:p>
              </w:tc>
            </w:tr>
            <w:tr w:rsidR="0032022D" w:rsidRPr="009521EB" w:rsidTr="006F7081">
              <w:trPr>
                <w:cantSplit/>
                <w:trHeight w:val="397"/>
                <w:jc w:val="center"/>
              </w:trPr>
              <w:tc>
                <w:tcPr>
                  <w:tcW w:w="810" w:type="dxa"/>
                  <w:tcBorders>
                    <w:bottom w:val="single" w:sz="8" w:space="0" w:color="auto"/>
                  </w:tcBorders>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O</w:t>
                  </w:r>
                  <w:r w:rsidRPr="009521EB">
                    <w:rPr>
                      <w:rFonts w:ascii="Times New Roman" w:hAnsi="Times New Roman" w:cs="Times New Roman"/>
                      <w:sz w:val="21"/>
                      <w:szCs w:val="21"/>
                      <w:vertAlign w:val="subscript"/>
                    </w:rPr>
                    <w:t>3</w:t>
                  </w:r>
                </w:p>
              </w:tc>
              <w:tc>
                <w:tcPr>
                  <w:tcW w:w="1771" w:type="dxa"/>
                  <w:tcBorders>
                    <w:bottom w:val="single" w:sz="8" w:space="0" w:color="auto"/>
                  </w:tcBorders>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第</w:t>
                  </w:r>
                  <w:r w:rsidRPr="009521EB">
                    <w:rPr>
                      <w:rFonts w:ascii="Times New Roman" w:hAnsi="Times New Roman" w:cs="Times New Roman"/>
                      <w:sz w:val="21"/>
                      <w:szCs w:val="21"/>
                    </w:rPr>
                    <w:t>90</w:t>
                  </w:r>
                  <w:proofErr w:type="gramStart"/>
                  <w:r w:rsidRPr="009521EB">
                    <w:rPr>
                      <w:rFonts w:ascii="Times New Roman" w:hAnsi="Times New Roman" w:cs="Times New Roman"/>
                      <w:sz w:val="21"/>
                      <w:szCs w:val="21"/>
                    </w:rPr>
                    <w:t>百</w:t>
                  </w:r>
                  <w:proofErr w:type="gramEnd"/>
                  <w:r w:rsidRPr="009521EB">
                    <w:rPr>
                      <w:rFonts w:ascii="Times New Roman" w:hAnsi="Times New Roman" w:cs="Times New Roman"/>
                      <w:sz w:val="21"/>
                      <w:szCs w:val="21"/>
                    </w:rPr>
                    <w:t>分位浓度</w:t>
                  </w:r>
                </w:p>
              </w:tc>
              <w:tc>
                <w:tcPr>
                  <w:tcW w:w="1711" w:type="dxa"/>
                  <w:tcBorders>
                    <w:bottom w:val="single" w:sz="8" w:space="0" w:color="auto"/>
                  </w:tcBorders>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173</w:t>
                  </w:r>
                </w:p>
              </w:tc>
              <w:tc>
                <w:tcPr>
                  <w:tcW w:w="1426" w:type="dxa"/>
                  <w:tcBorders>
                    <w:bottom w:val="single" w:sz="8" w:space="0" w:color="auto"/>
                  </w:tcBorders>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160</w:t>
                  </w:r>
                </w:p>
              </w:tc>
              <w:tc>
                <w:tcPr>
                  <w:tcW w:w="1140" w:type="dxa"/>
                  <w:tcBorders>
                    <w:bottom w:val="single" w:sz="8" w:space="0" w:color="auto"/>
                  </w:tcBorders>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color w:val="000000"/>
                      <w:sz w:val="21"/>
                      <w:szCs w:val="21"/>
                    </w:rPr>
                    <w:t>108</w:t>
                  </w:r>
                </w:p>
              </w:tc>
              <w:tc>
                <w:tcPr>
                  <w:tcW w:w="1160" w:type="dxa"/>
                  <w:tcBorders>
                    <w:bottom w:val="single" w:sz="8" w:space="0" w:color="auto"/>
                  </w:tcBorders>
                  <w:tcMar>
                    <w:top w:w="57" w:type="dxa"/>
                    <w:left w:w="85" w:type="dxa"/>
                    <w:bottom w:w="57" w:type="dxa"/>
                    <w:right w:w="85" w:type="dxa"/>
                  </w:tcMar>
                  <w:vAlign w:val="center"/>
                </w:tcPr>
                <w:p w:rsidR="0032022D" w:rsidRPr="009521EB" w:rsidRDefault="0032022D" w:rsidP="006F7081">
                  <w:pPr>
                    <w:autoSpaceDE w:val="0"/>
                    <w:autoSpaceDN w:val="0"/>
                    <w:adjustRightInd w:val="0"/>
                    <w:snapToGrid w:val="0"/>
                    <w:contextualSpacing/>
                    <w:jc w:val="center"/>
                    <w:rPr>
                      <w:rFonts w:ascii="Times New Roman" w:hAnsi="Times New Roman" w:cs="Times New Roman"/>
                      <w:sz w:val="21"/>
                      <w:szCs w:val="21"/>
                    </w:rPr>
                  </w:pPr>
                  <w:r w:rsidRPr="009521EB">
                    <w:rPr>
                      <w:rFonts w:ascii="Times New Roman" w:hAnsi="Times New Roman" w:cs="Times New Roman"/>
                      <w:sz w:val="21"/>
                      <w:szCs w:val="21"/>
                    </w:rPr>
                    <w:t>超标</w:t>
                  </w:r>
                </w:p>
              </w:tc>
            </w:tr>
          </w:tbl>
          <w:p w:rsidR="0032022D" w:rsidRPr="009521EB" w:rsidRDefault="0032022D" w:rsidP="006F7081">
            <w:pPr>
              <w:spacing w:line="460" w:lineRule="exact"/>
              <w:ind w:firstLineChars="200" w:firstLine="480"/>
              <w:jc w:val="both"/>
              <w:rPr>
                <w:rFonts w:ascii="Times New Roman" w:hAnsi="Times New Roman" w:cs="Times New Roman"/>
                <w:color w:val="000000"/>
              </w:rPr>
            </w:pPr>
            <w:r w:rsidRPr="009521EB">
              <w:rPr>
                <w:rFonts w:ascii="Times New Roman" w:hAnsi="Times New Roman" w:cs="Times New Roman"/>
                <w:color w:val="000000"/>
              </w:rPr>
              <w:t>由上表可知，其中</w:t>
            </w:r>
            <w:r w:rsidRPr="009521EB">
              <w:rPr>
                <w:rFonts w:ascii="Times New Roman" w:hAnsi="Times New Roman" w:cs="Times New Roman"/>
                <w:color w:val="000000"/>
              </w:rPr>
              <w:t>PM</w:t>
            </w:r>
            <w:r w:rsidRPr="009521EB">
              <w:rPr>
                <w:rFonts w:ascii="Times New Roman" w:hAnsi="Times New Roman" w:cs="Times New Roman"/>
                <w:color w:val="000000"/>
                <w:vertAlign w:val="subscript"/>
              </w:rPr>
              <w:t>10</w:t>
            </w:r>
            <w:r w:rsidRPr="009521EB">
              <w:rPr>
                <w:rFonts w:ascii="Times New Roman" w:hAnsi="Times New Roman" w:cs="Times New Roman"/>
                <w:color w:val="000000"/>
              </w:rPr>
              <w:t>、</w:t>
            </w:r>
            <w:r w:rsidRPr="009521EB">
              <w:rPr>
                <w:rFonts w:ascii="Times New Roman" w:hAnsi="Times New Roman" w:cs="Times New Roman"/>
                <w:color w:val="000000"/>
              </w:rPr>
              <w:t>PM</w:t>
            </w:r>
            <w:r w:rsidRPr="009521EB">
              <w:rPr>
                <w:rFonts w:ascii="Times New Roman" w:hAnsi="Times New Roman" w:cs="Times New Roman"/>
                <w:color w:val="000000"/>
                <w:vertAlign w:val="subscript"/>
              </w:rPr>
              <w:t>2.5</w:t>
            </w:r>
            <w:r w:rsidRPr="009521EB">
              <w:rPr>
                <w:rFonts w:ascii="Times New Roman" w:hAnsi="Times New Roman" w:cs="Times New Roman"/>
                <w:color w:val="000000"/>
              </w:rPr>
              <w:t>和</w:t>
            </w:r>
            <w:r w:rsidRPr="009521EB">
              <w:rPr>
                <w:rFonts w:ascii="Times New Roman" w:hAnsi="Times New Roman" w:cs="Times New Roman"/>
                <w:color w:val="000000"/>
              </w:rPr>
              <w:t>O</w:t>
            </w:r>
            <w:r w:rsidRPr="009521EB">
              <w:rPr>
                <w:rFonts w:ascii="Times New Roman" w:hAnsi="Times New Roman" w:cs="Times New Roman"/>
                <w:color w:val="000000"/>
                <w:vertAlign w:val="subscript"/>
              </w:rPr>
              <w:t>3</w:t>
            </w:r>
            <w:r w:rsidRPr="009521EB">
              <w:rPr>
                <w:rFonts w:ascii="Times New Roman" w:hAnsi="Times New Roman" w:cs="Times New Roman"/>
                <w:color w:val="000000"/>
              </w:rPr>
              <w:t>均不能够满足《环境空气质量标准》（</w:t>
            </w:r>
            <w:r w:rsidRPr="009521EB">
              <w:rPr>
                <w:rFonts w:ascii="Times New Roman" w:hAnsi="Times New Roman" w:cs="Times New Roman"/>
                <w:color w:val="000000"/>
              </w:rPr>
              <w:t>GB3095-2012</w:t>
            </w:r>
            <w:r w:rsidRPr="009521EB">
              <w:rPr>
                <w:rFonts w:ascii="Times New Roman" w:hAnsi="Times New Roman" w:cs="Times New Roman"/>
                <w:color w:val="000000"/>
              </w:rPr>
              <w:t>）二级标准要求。根据《环境影响评价技术导则</w:t>
            </w:r>
            <w:r w:rsidRPr="009521EB">
              <w:rPr>
                <w:rFonts w:ascii="Times New Roman" w:hAnsi="Times New Roman" w:cs="Times New Roman" w:hint="eastAsia"/>
                <w:color w:val="000000"/>
              </w:rPr>
              <w:t xml:space="preserve"> </w:t>
            </w:r>
            <w:r w:rsidRPr="009521EB">
              <w:rPr>
                <w:rFonts w:ascii="Times New Roman" w:hAnsi="Times New Roman" w:cs="Times New Roman"/>
                <w:color w:val="000000"/>
              </w:rPr>
              <w:t>大气环境》</w:t>
            </w:r>
            <w:r w:rsidRPr="009521EB">
              <w:rPr>
                <w:rFonts w:ascii="Times New Roman" w:hAnsi="Times New Roman" w:cs="Times New Roman"/>
                <w:color w:val="000000"/>
              </w:rPr>
              <w:t>(HJ2.2-2018)</w:t>
            </w:r>
            <w:r w:rsidRPr="009521EB">
              <w:rPr>
                <w:rFonts w:ascii="Times New Roman" w:hAnsi="Times New Roman" w:cs="Times New Roman"/>
                <w:color w:val="000000"/>
              </w:rPr>
              <w:t>，本项目所在区域属于未达标区。</w:t>
            </w:r>
          </w:p>
          <w:p w:rsidR="0032022D" w:rsidRPr="009521EB" w:rsidRDefault="0032022D" w:rsidP="006F7081">
            <w:pPr>
              <w:spacing w:line="460" w:lineRule="exact"/>
              <w:ind w:firstLineChars="200" w:firstLine="480"/>
              <w:jc w:val="both"/>
              <w:rPr>
                <w:rFonts w:ascii="Times New Roman" w:hAnsi="Times New Roman" w:cs="Times New Roman"/>
                <w:color w:val="000000"/>
              </w:rPr>
            </w:pPr>
            <w:r w:rsidRPr="009521EB">
              <w:rPr>
                <w:rFonts w:ascii="Times New Roman" w:hAnsi="Times New Roman" w:cs="Times New Roman"/>
                <w:color w:val="000000"/>
              </w:rPr>
              <w:t>目前，新乡市正在实施《新乡市环境污染防治攻坚指挥部办公室关于印发新乡市</w:t>
            </w:r>
            <w:r w:rsidRPr="009521EB">
              <w:rPr>
                <w:rFonts w:ascii="Times New Roman" w:hAnsi="Times New Roman" w:cs="Times New Roman"/>
                <w:color w:val="000000"/>
              </w:rPr>
              <w:t>2022</w:t>
            </w:r>
            <w:r w:rsidRPr="009521EB">
              <w:rPr>
                <w:rFonts w:ascii="Times New Roman" w:hAnsi="Times New Roman" w:cs="Times New Roman"/>
                <w:color w:val="000000"/>
              </w:rPr>
              <w:t>年大气、水、土壤污染防治攻坚战及农业农村污染治理攻坚实施方案的通知》（新环</w:t>
            </w:r>
            <w:proofErr w:type="gramStart"/>
            <w:r w:rsidRPr="009521EB">
              <w:rPr>
                <w:rFonts w:ascii="Times New Roman" w:hAnsi="Times New Roman" w:cs="Times New Roman"/>
                <w:color w:val="000000"/>
              </w:rPr>
              <w:t>攻坚办</w:t>
            </w:r>
            <w:proofErr w:type="gramEnd"/>
            <w:r w:rsidRPr="009521EB">
              <w:rPr>
                <w:rFonts w:ascii="Times New Roman" w:hAnsi="Times New Roman" w:cs="Times New Roman"/>
                <w:color w:val="000000"/>
              </w:rPr>
              <w:t>〔</w:t>
            </w:r>
            <w:r w:rsidRPr="009521EB">
              <w:rPr>
                <w:rFonts w:ascii="Times New Roman" w:hAnsi="Times New Roman" w:cs="Times New Roman"/>
                <w:color w:val="000000"/>
              </w:rPr>
              <w:t>2022</w:t>
            </w:r>
            <w:r w:rsidRPr="009521EB">
              <w:rPr>
                <w:rFonts w:ascii="Times New Roman" w:hAnsi="Times New Roman" w:cs="Times New Roman"/>
                <w:color w:val="000000"/>
              </w:rPr>
              <w:t>〕</w:t>
            </w:r>
            <w:r w:rsidRPr="009521EB">
              <w:rPr>
                <w:rFonts w:ascii="Times New Roman" w:hAnsi="Times New Roman" w:cs="Times New Roman"/>
                <w:color w:val="000000"/>
              </w:rPr>
              <w:t>60</w:t>
            </w:r>
            <w:r w:rsidRPr="009521EB">
              <w:rPr>
                <w:rFonts w:ascii="Times New Roman" w:hAnsi="Times New Roman" w:cs="Times New Roman"/>
                <w:color w:val="000000"/>
              </w:rPr>
              <w:t>号）等一系列措施，实施这些方案将不断改善区域大气环境质量。</w:t>
            </w:r>
          </w:p>
          <w:p w:rsidR="0032022D" w:rsidRPr="009521EB" w:rsidRDefault="0032022D" w:rsidP="006F7081">
            <w:pPr>
              <w:spacing w:line="460" w:lineRule="exact"/>
              <w:ind w:firstLineChars="200" w:firstLine="482"/>
              <w:textAlignment w:val="baseline"/>
              <w:rPr>
                <w:rFonts w:ascii="Times New Roman" w:hAnsi="Times New Roman" w:cs="Times New Roman"/>
                <w:b/>
              </w:rPr>
            </w:pPr>
            <w:r w:rsidRPr="009521EB">
              <w:rPr>
                <w:rFonts w:ascii="Times New Roman" w:hAnsi="Times New Roman" w:cs="Times New Roman"/>
                <w:b/>
              </w:rPr>
              <w:t>2</w:t>
            </w:r>
            <w:r w:rsidRPr="009521EB">
              <w:rPr>
                <w:rFonts w:ascii="Times New Roman" w:hAnsi="Times New Roman" w:cs="Times New Roman"/>
                <w:b/>
              </w:rPr>
              <w:t>、地表水环境质量现状</w:t>
            </w:r>
          </w:p>
          <w:p w:rsidR="0032022D" w:rsidRPr="009521EB" w:rsidRDefault="0032022D" w:rsidP="006F7081">
            <w:pPr>
              <w:spacing w:line="460" w:lineRule="exact"/>
              <w:ind w:firstLineChars="200" w:firstLine="480"/>
              <w:jc w:val="both"/>
              <w:rPr>
                <w:rFonts w:ascii="Times New Roman" w:hAnsi="Times New Roman" w:cs="Times New Roman"/>
                <w:color w:val="000000"/>
              </w:rPr>
            </w:pPr>
            <w:r w:rsidRPr="009521EB">
              <w:rPr>
                <w:rFonts w:ascii="Times New Roman" w:hAnsi="Times New Roman" w:cs="Times New Roman"/>
                <w:color w:val="000000"/>
              </w:rPr>
              <w:t>项目外排废水</w:t>
            </w:r>
            <w:r w:rsidRPr="009521EB">
              <w:rPr>
                <w:rFonts w:ascii="Times New Roman" w:hAnsi="Times New Roman" w:cs="Times New Roman"/>
                <w:bCs/>
                <w:color w:val="000000"/>
              </w:rPr>
              <w:t>通过污水管网排入小店污水处理厂处理后出水排入大沙河。</w:t>
            </w:r>
            <w:r w:rsidRPr="009521EB">
              <w:rPr>
                <w:rFonts w:ascii="Times New Roman" w:hAnsi="Times New Roman" w:cs="Times New Roman"/>
                <w:color w:val="000000"/>
              </w:rPr>
              <w:t>根据</w:t>
            </w:r>
            <w:r w:rsidRPr="009521EB">
              <w:rPr>
                <w:rFonts w:ascii="Times New Roman" w:hAnsi="Times New Roman" w:cs="Times New Roman"/>
              </w:rPr>
              <w:t>《</w:t>
            </w:r>
            <w:r w:rsidRPr="009521EB">
              <w:rPr>
                <w:rFonts w:ascii="Times New Roman" w:hAnsi="Times New Roman" w:cs="Times New Roman" w:hint="eastAsia"/>
              </w:rPr>
              <w:t>新乡市生态环境局关于下达</w:t>
            </w:r>
            <w:r w:rsidRPr="009521EB">
              <w:rPr>
                <w:rFonts w:ascii="Times New Roman" w:hAnsi="Times New Roman" w:cs="Times New Roman" w:hint="eastAsia"/>
              </w:rPr>
              <w:t>2</w:t>
            </w:r>
            <w:r w:rsidRPr="009521EB">
              <w:rPr>
                <w:rFonts w:ascii="Times New Roman" w:hAnsi="Times New Roman" w:cs="Times New Roman"/>
              </w:rPr>
              <w:t>022</w:t>
            </w:r>
            <w:r w:rsidRPr="009521EB">
              <w:rPr>
                <w:rFonts w:ascii="Times New Roman" w:hAnsi="Times New Roman" w:cs="Times New Roman" w:hint="eastAsia"/>
              </w:rPr>
              <w:t>年地表水环境质量暂定目标的函</w:t>
            </w:r>
            <w:r w:rsidRPr="009521EB">
              <w:rPr>
                <w:rFonts w:ascii="Times New Roman" w:hAnsi="Times New Roman" w:cs="Times New Roman"/>
              </w:rPr>
              <w:t>》</w:t>
            </w:r>
            <w:r w:rsidRPr="009521EB">
              <w:rPr>
                <w:rFonts w:ascii="Times New Roman" w:hAnsi="Times New Roman" w:cs="Times New Roman"/>
                <w:color w:val="000000"/>
              </w:rPr>
              <w:t>，大沙河</w:t>
            </w:r>
            <w:r w:rsidRPr="009521EB">
              <w:rPr>
                <w:rFonts w:ascii="Times New Roman" w:hAnsi="Times New Roman" w:cs="Times New Roman"/>
                <w:bCs/>
                <w:color w:val="000000"/>
              </w:rPr>
              <w:t>水体功能类别为</w:t>
            </w:r>
            <w:r w:rsidRPr="009521EB">
              <w:rPr>
                <w:rFonts w:ascii="Times New Roman" w:hAnsi="Times New Roman" w:cs="Times New Roman"/>
                <w:bCs/>
                <w:color w:val="000000"/>
              </w:rPr>
              <w:t>Ⅳ</w:t>
            </w:r>
            <w:r w:rsidRPr="009521EB">
              <w:rPr>
                <w:rFonts w:ascii="Times New Roman" w:hAnsi="Times New Roman" w:cs="Times New Roman"/>
                <w:bCs/>
                <w:color w:val="000000"/>
              </w:rPr>
              <w:t>类标准。</w:t>
            </w:r>
            <w:r w:rsidRPr="009521EB">
              <w:rPr>
                <w:rFonts w:ascii="Times New Roman" w:hAnsi="Times New Roman" w:cs="Times New Roman"/>
                <w:color w:val="000000"/>
              </w:rPr>
              <w:t>根据新乡市环境监测站对大沙河水花</w:t>
            </w:r>
            <w:proofErr w:type="gramStart"/>
            <w:r w:rsidRPr="009521EB">
              <w:rPr>
                <w:rFonts w:ascii="Times New Roman" w:hAnsi="Times New Roman" w:cs="Times New Roman"/>
                <w:color w:val="000000"/>
              </w:rPr>
              <w:t>堡桥责任</w:t>
            </w:r>
            <w:proofErr w:type="gramEnd"/>
            <w:r w:rsidRPr="009521EB">
              <w:rPr>
                <w:rFonts w:ascii="Times New Roman" w:hAnsi="Times New Roman" w:cs="Times New Roman"/>
                <w:color w:val="000000"/>
              </w:rPr>
              <w:t>断面的监测</w:t>
            </w:r>
            <w:r w:rsidRPr="009521EB">
              <w:rPr>
                <w:rFonts w:ascii="Times New Roman" w:hAnsi="Times New Roman" w:cs="Times New Roman"/>
                <w:color w:val="000000"/>
              </w:rPr>
              <w:t>2023</w:t>
            </w:r>
            <w:r w:rsidRPr="009521EB">
              <w:rPr>
                <w:rFonts w:ascii="Times New Roman" w:hAnsi="Times New Roman" w:cs="Times New Roman"/>
                <w:color w:val="000000"/>
              </w:rPr>
              <w:t>年</w:t>
            </w:r>
            <w:r w:rsidRPr="009521EB">
              <w:rPr>
                <w:rFonts w:ascii="Times New Roman" w:hAnsi="Times New Roman" w:cs="Times New Roman"/>
                <w:color w:val="000000"/>
              </w:rPr>
              <w:t>1</w:t>
            </w:r>
            <w:r w:rsidRPr="009521EB">
              <w:rPr>
                <w:rFonts w:ascii="Times New Roman" w:hAnsi="Times New Roman" w:cs="Times New Roman"/>
                <w:color w:val="000000"/>
              </w:rPr>
              <w:t>月周报数据见下表。</w:t>
            </w:r>
          </w:p>
          <w:p w:rsidR="0032022D" w:rsidRPr="009521EB" w:rsidRDefault="0032022D" w:rsidP="006F7081">
            <w:pPr>
              <w:adjustRightInd w:val="0"/>
              <w:spacing w:line="460" w:lineRule="exact"/>
              <w:ind w:firstLineChars="200" w:firstLine="480"/>
              <w:rPr>
                <w:rFonts w:ascii="Times New Roman" w:eastAsia="黑体" w:hAnsi="Times New Roman" w:cs="Times New Roman"/>
                <w:color w:val="000000"/>
              </w:rPr>
            </w:pPr>
          </w:p>
          <w:p w:rsidR="0032022D" w:rsidRPr="009521EB" w:rsidRDefault="0032022D" w:rsidP="006F7081">
            <w:pPr>
              <w:adjustRightInd w:val="0"/>
              <w:spacing w:line="460" w:lineRule="exact"/>
              <w:ind w:firstLineChars="200" w:firstLine="480"/>
              <w:rPr>
                <w:rFonts w:ascii="Times New Roman" w:eastAsia="黑体" w:hAnsi="Times New Roman" w:cs="Times New Roman"/>
                <w:color w:val="000000"/>
              </w:rPr>
            </w:pPr>
            <w:r w:rsidRPr="009521EB">
              <w:rPr>
                <w:rFonts w:ascii="Times New Roman" w:eastAsia="黑体" w:hAnsi="Times New Roman" w:cs="Times New Roman"/>
                <w:color w:val="000000"/>
              </w:rPr>
              <w:lastRenderedPageBreak/>
              <w:t>表</w:t>
            </w:r>
            <w:r w:rsidRPr="009521EB">
              <w:rPr>
                <w:rFonts w:ascii="Times New Roman" w:eastAsia="黑体" w:hAnsi="Times New Roman" w:cs="Times New Roman"/>
                <w:color w:val="000000"/>
              </w:rPr>
              <w:t xml:space="preserve">20   </w:t>
            </w:r>
            <w:r w:rsidRPr="009521EB">
              <w:rPr>
                <w:rFonts w:ascii="Times New Roman" w:eastAsia="黑体" w:hAnsi="Times New Roman" w:cs="Times New Roman"/>
                <w:color w:val="000000"/>
              </w:rPr>
              <w:t>大沙河</w:t>
            </w:r>
            <w:proofErr w:type="gramStart"/>
            <w:r w:rsidRPr="009521EB">
              <w:rPr>
                <w:rFonts w:ascii="Times New Roman" w:eastAsia="黑体" w:hAnsi="Times New Roman" w:cs="Times New Roman"/>
                <w:color w:val="000000"/>
              </w:rPr>
              <w:t>水花堡桥断面</w:t>
            </w:r>
            <w:proofErr w:type="gramEnd"/>
            <w:r w:rsidRPr="009521EB">
              <w:rPr>
                <w:rFonts w:ascii="Times New Roman" w:eastAsia="黑体" w:hAnsi="Times New Roman" w:cs="Times New Roman"/>
                <w:color w:val="000000"/>
              </w:rPr>
              <w:t>监测数据（</w:t>
            </w:r>
            <w:r w:rsidRPr="009521EB">
              <w:rPr>
                <w:rFonts w:ascii="Times New Roman" w:eastAsia="黑体" w:hAnsi="Times New Roman" w:cs="Times New Roman"/>
                <w:color w:val="000000"/>
              </w:rPr>
              <w:t>2023</w:t>
            </w:r>
            <w:r w:rsidRPr="009521EB">
              <w:rPr>
                <w:rFonts w:ascii="Times New Roman" w:eastAsia="黑体" w:hAnsi="Times New Roman" w:cs="Times New Roman"/>
                <w:color w:val="000000"/>
              </w:rPr>
              <w:t>年</w:t>
            </w:r>
            <w:r w:rsidRPr="009521EB">
              <w:rPr>
                <w:rFonts w:ascii="Times New Roman" w:eastAsia="黑体" w:hAnsi="Times New Roman" w:cs="Times New Roman"/>
                <w:color w:val="000000"/>
              </w:rPr>
              <w:t>1</w:t>
            </w:r>
            <w:r w:rsidRPr="009521EB">
              <w:rPr>
                <w:rFonts w:ascii="Times New Roman" w:eastAsia="黑体" w:hAnsi="Times New Roman" w:cs="Times New Roman"/>
                <w:color w:val="000000"/>
              </w:rPr>
              <w:t>月）</w:t>
            </w:r>
            <w:r w:rsidRPr="009521EB">
              <w:rPr>
                <w:rFonts w:ascii="Times New Roman" w:eastAsia="黑体" w:hAnsi="Times New Roman" w:cs="Times New Roman"/>
                <w:color w:val="000000"/>
              </w:rPr>
              <w:t xml:space="preserve">   </w:t>
            </w:r>
            <w:r w:rsidRPr="009521EB">
              <w:rPr>
                <w:rFonts w:ascii="Times New Roman" w:eastAsia="黑体" w:hAnsi="Times New Roman" w:cs="Times New Roman"/>
                <w:color w:val="000000"/>
              </w:rPr>
              <w:t>单位：</w:t>
            </w:r>
            <w:r w:rsidRPr="009521EB">
              <w:rPr>
                <w:rFonts w:ascii="Times New Roman" w:eastAsia="黑体" w:hAnsi="Times New Roman" w:cs="Times New Roman"/>
                <w:color w:val="000000"/>
              </w:rPr>
              <w:t>mg/L</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000"/>
            </w:tblPr>
            <w:tblGrid>
              <w:gridCol w:w="1995"/>
              <w:gridCol w:w="2116"/>
              <w:gridCol w:w="1993"/>
              <w:gridCol w:w="1870"/>
            </w:tblGrid>
            <w:tr w:rsidR="0032022D" w:rsidRPr="009521EB" w:rsidTr="006F7081">
              <w:trPr>
                <w:trHeight w:val="533"/>
                <w:jc w:val="center"/>
              </w:trPr>
              <w:tc>
                <w:tcPr>
                  <w:tcW w:w="1995" w:type="dxa"/>
                  <w:tcBorders>
                    <w:top w:val="single" w:sz="8" w:space="0" w:color="auto"/>
                  </w:tcBorders>
                  <w:vAlign w:val="center"/>
                </w:tcPr>
                <w:p w:rsidR="0032022D" w:rsidRPr="009521EB" w:rsidRDefault="0032022D" w:rsidP="006F7081">
                  <w:pPr>
                    <w:adjustRightInd w:val="0"/>
                    <w:snapToGrid w:val="0"/>
                    <w:jc w:val="center"/>
                    <w:rPr>
                      <w:rFonts w:ascii="Times New Roman" w:hAnsi="Times New Roman" w:cs="Times New Roman"/>
                      <w:b/>
                      <w:color w:val="000000"/>
                      <w:sz w:val="21"/>
                      <w:szCs w:val="21"/>
                    </w:rPr>
                  </w:pPr>
                  <w:r w:rsidRPr="009521EB">
                    <w:rPr>
                      <w:rFonts w:ascii="Times New Roman" w:hAnsi="Times New Roman" w:cs="Times New Roman"/>
                      <w:b/>
                      <w:color w:val="000000"/>
                      <w:sz w:val="21"/>
                      <w:szCs w:val="21"/>
                    </w:rPr>
                    <w:t>监测因子</w:t>
                  </w:r>
                </w:p>
              </w:tc>
              <w:tc>
                <w:tcPr>
                  <w:tcW w:w="2116" w:type="dxa"/>
                  <w:tcBorders>
                    <w:top w:val="single" w:sz="8" w:space="0" w:color="auto"/>
                  </w:tcBorders>
                  <w:vAlign w:val="center"/>
                </w:tcPr>
                <w:p w:rsidR="0032022D" w:rsidRPr="009521EB" w:rsidRDefault="0032022D" w:rsidP="006F7081">
                  <w:pPr>
                    <w:adjustRightInd w:val="0"/>
                    <w:snapToGrid w:val="0"/>
                    <w:jc w:val="center"/>
                    <w:rPr>
                      <w:rFonts w:ascii="Times New Roman" w:hAnsi="Times New Roman" w:cs="Times New Roman"/>
                      <w:b/>
                      <w:color w:val="000000"/>
                      <w:sz w:val="21"/>
                      <w:szCs w:val="21"/>
                    </w:rPr>
                  </w:pPr>
                  <w:r w:rsidRPr="009521EB">
                    <w:rPr>
                      <w:rFonts w:ascii="Times New Roman" w:hAnsi="Times New Roman" w:cs="Times New Roman"/>
                      <w:b/>
                      <w:color w:val="000000"/>
                      <w:sz w:val="21"/>
                      <w:szCs w:val="21"/>
                    </w:rPr>
                    <w:t>COD</w:t>
                  </w:r>
                </w:p>
              </w:tc>
              <w:tc>
                <w:tcPr>
                  <w:tcW w:w="1993" w:type="dxa"/>
                  <w:tcBorders>
                    <w:top w:val="single" w:sz="8" w:space="0" w:color="auto"/>
                  </w:tcBorders>
                  <w:vAlign w:val="center"/>
                </w:tcPr>
                <w:p w:rsidR="0032022D" w:rsidRPr="009521EB" w:rsidRDefault="0032022D" w:rsidP="006F7081">
                  <w:pPr>
                    <w:adjustRightInd w:val="0"/>
                    <w:snapToGrid w:val="0"/>
                    <w:jc w:val="center"/>
                    <w:rPr>
                      <w:rFonts w:ascii="Times New Roman" w:hAnsi="Times New Roman" w:cs="Times New Roman"/>
                      <w:b/>
                      <w:color w:val="000000"/>
                      <w:sz w:val="21"/>
                      <w:szCs w:val="21"/>
                    </w:rPr>
                  </w:pPr>
                  <w:r w:rsidRPr="009521EB">
                    <w:rPr>
                      <w:rFonts w:ascii="Times New Roman" w:hAnsi="Times New Roman" w:cs="Times New Roman"/>
                      <w:b/>
                      <w:color w:val="000000"/>
                      <w:sz w:val="21"/>
                      <w:szCs w:val="21"/>
                    </w:rPr>
                    <w:t>NH</w:t>
                  </w:r>
                  <w:r w:rsidRPr="009521EB">
                    <w:rPr>
                      <w:rFonts w:ascii="Times New Roman" w:hAnsi="Times New Roman" w:cs="Times New Roman"/>
                      <w:b/>
                      <w:color w:val="000000"/>
                      <w:sz w:val="21"/>
                      <w:szCs w:val="21"/>
                      <w:vertAlign w:val="subscript"/>
                    </w:rPr>
                    <w:t>3</w:t>
                  </w:r>
                  <w:r w:rsidRPr="009521EB">
                    <w:rPr>
                      <w:rFonts w:ascii="Times New Roman" w:hAnsi="Times New Roman" w:cs="Times New Roman"/>
                      <w:b/>
                      <w:color w:val="000000"/>
                      <w:sz w:val="21"/>
                      <w:szCs w:val="21"/>
                    </w:rPr>
                    <w:t>-N</w:t>
                  </w:r>
                </w:p>
              </w:tc>
              <w:tc>
                <w:tcPr>
                  <w:tcW w:w="1870" w:type="dxa"/>
                  <w:tcBorders>
                    <w:top w:val="single" w:sz="8" w:space="0" w:color="auto"/>
                  </w:tcBorders>
                  <w:vAlign w:val="center"/>
                </w:tcPr>
                <w:p w:rsidR="0032022D" w:rsidRPr="009521EB" w:rsidRDefault="0032022D" w:rsidP="006F7081">
                  <w:pPr>
                    <w:adjustRightInd w:val="0"/>
                    <w:snapToGrid w:val="0"/>
                    <w:jc w:val="center"/>
                    <w:rPr>
                      <w:rFonts w:ascii="Times New Roman" w:hAnsi="Times New Roman" w:cs="Times New Roman"/>
                      <w:b/>
                      <w:color w:val="000000"/>
                      <w:sz w:val="21"/>
                      <w:szCs w:val="21"/>
                    </w:rPr>
                  </w:pPr>
                  <w:r w:rsidRPr="009521EB">
                    <w:rPr>
                      <w:rFonts w:ascii="Times New Roman" w:hAnsi="Times New Roman" w:cs="Times New Roman"/>
                      <w:b/>
                      <w:color w:val="000000"/>
                      <w:sz w:val="21"/>
                      <w:szCs w:val="21"/>
                    </w:rPr>
                    <w:t>TP</w:t>
                  </w:r>
                </w:p>
              </w:tc>
            </w:tr>
            <w:tr w:rsidR="0032022D" w:rsidRPr="009521EB" w:rsidTr="006F7081">
              <w:trPr>
                <w:trHeight w:val="425"/>
                <w:jc w:val="center"/>
              </w:trPr>
              <w:tc>
                <w:tcPr>
                  <w:tcW w:w="1995" w:type="dxa"/>
                  <w:vAlign w:val="center"/>
                </w:tcPr>
                <w:p w:rsidR="0032022D" w:rsidRPr="009521EB" w:rsidRDefault="0032022D" w:rsidP="006F7081">
                  <w:pPr>
                    <w:adjustRightInd w:val="0"/>
                    <w:snapToGrid w:val="0"/>
                    <w:jc w:val="center"/>
                    <w:rPr>
                      <w:rFonts w:ascii="Times New Roman" w:hAnsi="Times New Roman" w:cs="Times New Roman"/>
                      <w:color w:val="000000"/>
                      <w:sz w:val="21"/>
                      <w:szCs w:val="21"/>
                    </w:rPr>
                  </w:pPr>
                  <w:r w:rsidRPr="009521EB">
                    <w:rPr>
                      <w:rFonts w:ascii="Times New Roman" w:hAnsi="Times New Roman" w:cs="Times New Roman"/>
                      <w:color w:val="000000"/>
                      <w:sz w:val="21"/>
                      <w:szCs w:val="21"/>
                    </w:rPr>
                    <w:t>监测数据</w:t>
                  </w:r>
                </w:p>
              </w:tc>
              <w:tc>
                <w:tcPr>
                  <w:tcW w:w="2116" w:type="dxa"/>
                  <w:vAlign w:val="center"/>
                </w:tcPr>
                <w:p w:rsidR="0032022D" w:rsidRPr="009521EB" w:rsidRDefault="0032022D" w:rsidP="006F7081">
                  <w:pPr>
                    <w:jc w:val="center"/>
                    <w:rPr>
                      <w:rFonts w:ascii="Times New Roman" w:hAnsi="Times New Roman" w:cs="Times New Roman"/>
                      <w:color w:val="000000"/>
                      <w:sz w:val="21"/>
                      <w:szCs w:val="21"/>
                    </w:rPr>
                  </w:pPr>
                  <w:r w:rsidRPr="009521EB">
                    <w:rPr>
                      <w:rFonts w:ascii="Times New Roman" w:hAnsi="Times New Roman" w:cs="Times New Roman" w:hint="eastAsia"/>
                      <w:color w:val="000000"/>
                      <w:sz w:val="21"/>
                      <w:szCs w:val="21"/>
                    </w:rPr>
                    <w:t>27.35</w:t>
                  </w:r>
                </w:p>
              </w:tc>
              <w:tc>
                <w:tcPr>
                  <w:tcW w:w="1993" w:type="dxa"/>
                  <w:vAlign w:val="center"/>
                </w:tcPr>
                <w:p w:rsidR="0032022D" w:rsidRPr="009521EB" w:rsidRDefault="0032022D" w:rsidP="006F7081">
                  <w:pPr>
                    <w:jc w:val="center"/>
                    <w:rPr>
                      <w:rFonts w:ascii="Times New Roman" w:hAnsi="Times New Roman" w:cs="Times New Roman"/>
                      <w:color w:val="000000"/>
                      <w:sz w:val="21"/>
                      <w:szCs w:val="21"/>
                    </w:rPr>
                  </w:pPr>
                  <w:r w:rsidRPr="009521EB">
                    <w:rPr>
                      <w:rFonts w:ascii="Times New Roman" w:hAnsi="Times New Roman" w:cs="Times New Roman" w:hint="eastAsia"/>
                      <w:color w:val="000000"/>
                      <w:sz w:val="21"/>
                      <w:szCs w:val="21"/>
                    </w:rPr>
                    <w:t>0.68</w:t>
                  </w:r>
                </w:p>
              </w:tc>
              <w:tc>
                <w:tcPr>
                  <w:tcW w:w="1870" w:type="dxa"/>
                  <w:vAlign w:val="center"/>
                </w:tcPr>
                <w:p w:rsidR="0032022D" w:rsidRPr="009521EB" w:rsidRDefault="0032022D" w:rsidP="006F7081">
                  <w:pPr>
                    <w:jc w:val="center"/>
                    <w:rPr>
                      <w:rFonts w:ascii="Times New Roman" w:hAnsi="Times New Roman" w:cs="Times New Roman"/>
                      <w:color w:val="000000"/>
                      <w:sz w:val="21"/>
                      <w:szCs w:val="21"/>
                    </w:rPr>
                  </w:pPr>
                  <w:r w:rsidRPr="009521EB">
                    <w:rPr>
                      <w:rFonts w:ascii="Times New Roman" w:hAnsi="Times New Roman" w:cs="Times New Roman" w:hint="eastAsia"/>
                      <w:color w:val="000000"/>
                      <w:sz w:val="21"/>
                      <w:szCs w:val="21"/>
                    </w:rPr>
                    <w:t>0.178</w:t>
                  </w:r>
                </w:p>
              </w:tc>
            </w:tr>
            <w:tr w:rsidR="0032022D" w:rsidRPr="009521EB" w:rsidTr="006F7081">
              <w:trPr>
                <w:trHeight w:val="425"/>
                <w:jc w:val="center"/>
              </w:trPr>
              <w:tc>
                <w:tcPr>
                  <w:tcW w:w="1995" w:type="dxa"/>
                  <w:vAlign w:val="center"/>
                </w:tcPr>
                <w:p w:rsidR="0032022D" w:rsidRPr="009521EB" w:rsidRDefault="0032022D" w:rsidP="006F7081">
                  <w:pPr>
                    <w:adjustRightInd w:val="0"/>
                    <w:snapToGrid w:val="0"/>
                    <w:jc w:val="center"/>
                    <w:rPr>
                      <w:rFonts w:ascii="Times New Roman" w:hAnsi="Times New Roman" w:cs="Times New Roman"/>
                      <w:color w:val="000000"/>
                      <w:sz w:val="21"/>
                      <w:szCs w:val="21"/>
                    </w:rPr>
                  </w:pPr>
                  <w:r w:rsidRPr="009521EB">
                    <w:rPr>
                      <w:rFonts w:ascii="Times New Roman" w:hAnsi="Times New Roman" w:cs="Times New Roman"/>
                      <w:color w:val="000000"/>
                      <w:sz w:val="21"/>
                      <w:szCs w:val="21"/>
                    </w:rPr>
                    <w:t>断面标准</w:t>
                  </w:r>
                </w:p>
              </w:tc>
              <w:tc>
                <w:tcPr>
                  <w:tcW w:w="2116" w:type="dxa"/>
                  <w:vAlign w:val="center"/>
                </w:tcPr>
                <w:p w:rsidR="0032022D" w:rsidRPr="009521EB" w:rsidRDefault="0032022D" w:rsidP="006F7081">
                  <w:pPr>
                    <w:jc w:val="center"/>
                    <w:rPr>
                      <w:rFonts w:ascii="Times New Roman" w:hAnsi="Times New Roman" w:cs="Times New Roman"/>
                      <w:color w:val="000000"/>
                      <w:sz w:val="21"/>
                      <w:szCs w:val="21"/>
                    </w:rPr>
                  </w:pPr>
                  <w:r w:rsidRPr="009521EB">
                    <w:rPr>
                      <w:rFonts w:ascii="Times New Roman" w:hAnsi="Times New Roman" w:cs="Times New Roman"/>
                      <w:color w:val="000000"/>
                      <w:sz w:val="21"/>
                      <w:szCs w:val="21"/>
                    </w:rPr>
                    <w:t>30</w:t>
                  </w:r>
                </w:p>
              </w:tc>
              <w:tc>
                <w:tcPr>
                  <w:tcW w:w="1993" w:type="dxa"/>
                  <w:vAlign w:val="center"/>
                </w:tcPr>
                <w:p w:rsidR="0032022D" w:rsidRPr="009521EB" w:rsidRDefault="0032022D" w:rsidP="006F7081">
                  <w:pPr>
                    <w:jc w:val="center"/>
                    <w:rPr>
                      <w:rFonts w:ascii="Times New Roman" w:hAnsi="Times New Roman" w:cs="Times New Roman"/>
                      <w:color w:val="000000"/>
                      <w:sz w:val="21"/>
                      <w:szCs w:val="21"/>
                    </w:rPr>
                  </w:pPr>
                  <w:r w:rsidRPr="009521EB">
                    <w:rPr>
                      <w:rFonts w:ascii="Times New Roman" w:hAnsi="Times New Roman" w:cs="Times New Roman"/>
                      <w:color w:val="000000"/>
                      <w:sz w:val="21"/>
                      <w:szCs w:val="21"/>
                    </w:rPr>
                    <w:t>1.5</w:t>
                  </w:r>
                </w:p>
              </w:tc>
              <w:tc>
                <w:tcPr>
                  <w:tcW w:w="1870" w:type="dxa"/>
                  <w:vAlign w:val="center"/>
                </w:tcPr>
                <w:p w:rsidR="0032022D" w:rsidRPr="009521EB" w:rsidRDefault="0032022D" w:rsidP="006F7081">
                  <w:pPr>
                    <w:jc w:val="center"/>
                    <w:rPr>
                      <w:rFonts w:ascii="Times New Roman" w:hAnsi="Times New Roman" w:cs="Times New Roman"/>
                      <w:color w:val="000000"/>
                      <w:sz w:val="21"/>
                      <w:szCs w:val="21"/>
                    </w:rPr>
                  </w:pPr>
                  <w:r w:rsidRPr="009521EB">
                    <w:rPr>
                      <w:rFonts w:ascii="Times New Roman" w:hAnsi="Times New Roman" w:cs="Times New Roman"/>
                      <w:color w:val="000000"/>
                      <w:sz w:val="21"/>
                      <w:szCs w:val="21"/>
                    </w:rPr>
                    <w:t>0.3</w:t>
                  </w:r>
                </w:p>
              </w:tc>
            </w:tr>
            <w:tr w:rsidR="0032022D" w:rsidRPr="009521EB" w:rsidTr="006F7081">
              <w:trPr>
                <w:trHeight w:val="425"/>
                <w:jc w:val="center"/>
              </w:trPr>
              <w:tc>
                <w:tcPr>
                  <w:tcW w:w="1995" w:type="dxa"/>
                  <w:tcBorders>
                    <w:bottom w:val="single" w:sz="8" w:space="0" w:color="auto"/>
                  </w:tcBorders>
                  <w:vAlign w:val="center"/>
                </w:tcPr>
                <w:p w:rsidR="0032022D" w:rsidRPr="009521EB" w:rsidRDefault="0032022D" w:rsidP="006F7081">
                  <w:pPr>
                    <w:adjustRightInd w:val="0"/>
                    <w:snapToGrid w:val="0"/>
                    <w:jc w:val="center"/>
                    <w:rPr>
                      <w:rFonts w:ascii="Times New Roman" w:hAnsi="Times New Roman" w:cs="Times New Roman"/>
                      <w:color w:val="000000"/>
                      <w:sz w:val="21"/>
                      <w:szCs w:val="21"/>
                    </w:rPr>
                  </w:pPr>
                  <w:r w:rsidRPr="009521EB">
                    <w:rPr>
                      <w:rFonts w:ascii="Times New Roman" w:hAnsi="Times New Roman" w:cs="Times New Roman"/>
                      <w:color w:val="000000"/>
                      <w:sz w:val="21"/>
                      <w:szCs w:val="21"/>
                    </w:rPr>
                    <w:t>达标情况</w:t>
                  </w:r>
                </w:p>
              </w:tc>
              <w:tc>
                <w:tcPr>
                  <w:tcW w:w="2116" w:type="dxa"/>
                  <w:tcBorders>
                    <w:bottom w:val="single" w:sz="8" w:space="0" w:color="auto"/>
                  </w:tcBorders>
                  <w:vAlign w:val="center"/>
                </w:tcPr>
                <w:p w:rsidR="0032022D" w:rsidRPr="009521EB" w:rsidRDefault="0032022D" w:rsidP="006F7081">
                  <w:pPr>
                    <w:jc w:val="center"/>
                    <w:rPr>
                      <w:rFonts w:ascii="Times New Roman" w:hAnsi="Times New Roman" w:cs="Times New Roman"/>
                      <w:color w:val="000000"/>
                      <w:sz w:val="21"/>
                      <w:szCs w:val="21"/>
                    </w:rPr>
                  </w:pPr>
                  <w:r w:rsidRPr="009521EB">
                    <w:rPr>
                      <w:rFonts w:ascii="Times New Roman" w:hAnsi="Times New Roman" w:cs="Times New Roman"/>
                      <w:color w:val="000000"/>
                      <w:sz w:val="21"/>
                      <w:szCs w:val="21"/>
                    </w:rPr>
                    <w:t>达标</w:t>
                  </w:r>
                </w:p>
              </w:tc>
              <w:tc>
                <w:tcPr>
                  <w:tcW w:w="1993" w:type="dxa"/>
                  <w:tcBorders>
                    <w:bottom w:val="single" w:sz="8" w:space="0" w:color="auto"/>
                  </w:tcBorders>
                  <w:vAlign w:val="center"/>
                </w:tcPr>
                <w:p w:rsidR="0032022D" w:rsidRPr="009521EB" w:rsidRDefault="0032022D" w:rsidP="006F7081">
                  <w:pPr>
                    <w:jc w:val="center"/>
                    <w:rPr>
                      <w:rFonts w:ascii="Times New Roman" w:hAnsi="Times New Roman" w:cs="Times New Roman"/>
                      <w:color w:val="000000"/>
                      <w:sz w:val="21"/>
                      <w:szCs w:val="21"/>
                    </w:rPr>
                  </w:pPr>
                  <w:r w:rsidRPr="009521EB">
                    <w:rPr>
                      <w:rFonts w:ascii="Times New Roman" w:hAnsi="Times New Roman" w:cs="Times New Roman"/>
                      <w:color w:val="000000"/>
                      <w:sz w:val="21"/>
                      <w:szCs w:val="21"/>
                    </w:rPr>
                    <w:t>达标</w:t>
                  </w:r>
                </w:p>
              </w:tc>
              <w:tc>
                <w:tcPr>
                  <w:tcW w:w="1870" w:type="dxa"/>
                  <w:tcBorders>
                    <w:bottom w:val="single" w:sz="8" w:space="0" w:color="auto"/>
                  </w:tcBorders>
                  <w:vAlign w:val="center"/>
                </w:tcPr>
                <w:p w:rsidR="0032022D" w:rsidRPr="009521EB" w:rsidRDefault="0032022D" w:rsidP="006F7081">
                  <w:pPr>
                    <w:jc w:val="center"/>
                    <w:rPr>
                      <w:rFonts w:ascii="Times New Roman" w:hAnsi="Times New Roman" w:cs="Times New Roman"/>
                      <w:color w:val="000000"/>
                      <w:sz w:val="21"/>
                      <w:szCs w:val="21"/>
                    </w:rPr>
                  </w:pPr>
                  <w:r w:rsidRPr="009521EB">
                    <w:rPr>
                      <w:rFonts w:ascii="Times New Roman" w:hAnsi="Times New Roman" w:cs="Times New Roman"/>
                      <w:color w:val="000000"/>
                      <w:sz w:val="21"/>
                      <w:szCs w:val="21"/>
                    </w:rPr>
                    <w:t>达标</w:t>
                  </w:r>
                </w:p>
              </w:tc>
            </w:tr>
          </w:tbl>
          <w:p w:rsidR="0032022D" w:rsidRPr="009521EB" w:rsidRDefault="0032022D" w:rsidP="006F7081">
            <w:pPr>
              <w:adjustRightInd w:val="0"/>
              <w:snapToGrid w:val="0"/>
              <w:spacing w:line="460" w:lineRule="exact"/>
              <w:ind w:firstLineChars="200" w:firstLine="480"/>
              <w:rPr>
                <w:rFonts w:ascii="Times New Roman" w:hAnsi="Times New Roman" w:cs="Times New Roman"/>
                <w:color w:val="000000"/>
              </w:rPr>
            </w:pPr>
            <w:r w:rsidRPr="009521EB">
              <w:rPr>
                <w:rFonts w:ascii="Times New Roman" w:hAnsi="Times New Roman" w:cs="Times New Roman"/>
                <w:color w:val="000000"/>
              </w:rPr>
              <w:t>由上表可知，</w:t>
            </w:r>
            <w:r w:rsidRPr="009521EB">
              <w:rPr>
                <w:rFonts w:ascii="Times New Roman" w:hAnsi="Times New Roman" w:cs="Times New Roman"/>
                <w:color w:val="000000"/>
              </w:rPr>
              <w:t>COD</w:t>
            </w:r>
            <w:r w:rsidRPr="009521EB">
              <w:rPr>
                <w:rFonts w:ascii="Times New Roman" w:hAnsi="Times New Roman" w:cs="Times New Roman"/>
                <w:color w:val="000000"/>
              </w:rPr>
              <w:t>、</w:t>
            </w:r>
            <w:r w:rsidRPr="009521EB">
              <w:rPr>
                <w:rFonts w:ascii="Times New Roman" w:hAnsi="Times New Roman" w:cs="Times New Roman"/>
                <w:color w:val="000000"/>
              </w:rPr>
              <w:t>NH</w:t>
            </w:r>
            <w:r w:rsidRPr="009521EB">
              <w:rPr>
                <w:rFonts w:ascii="Times New Roman" w:hAnsi="Times New Roman" w:cs="Times New Roman"/>
                <w:color w:val="000000"/>
                <w:vertAlign w:val="subscript"/>
              </w:rPr>
              <w:t>3</w:t>
            </w:r>
            <w:r w:rsidRPr="009521EB">
              <w:rPr>
                <w:rFonts w:ascii="Times New Roman" w:hAnsi="Times New Roman" w:cs="Times New Roman"/>
                <w:color w:val="000000"/>
              </w:rPr>
              <w:t>-N</w:t>
            </w:r>
            <w:r w:rsidRPr="009521EB">
              <w:rPr>
                <w:rFonts w:ascii="Times New Roman" w:hAnsi="Times New Roman" w:cs="Times New Roman"/>
                <w:color w:val="000000"/>
              </w:rPr>
              <w:t>、</w:t>
            </w:r>
            <w:r w:rsidRPr="009521EB">
              <w:rPr>
                <w:rFonts w:ascii="Times New Roman" w:hAnsi="Times New Roman" w:cs="Times New Roman"/>
                <w:color w:val="000000"/>
              </w:rPr>
              <w:t>TP</w:t>
            </w:r>
            <w:r w:rsidRPr="009521EB">
              <w:rPr>
                <w:rFonts w:ascii="Times New Roman" w:hAnsi="Times New Roman" w:cs="Times New Roman"/>
                <w:color w:val="000000"/>
              </w:rPr>
              <w:t>浓度均达标。</w:t>
            </w:r>
          </w:p>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3</w:t>
            </w:r>
            <w:r w:rsidRPr="009521EB">
              <w:rPr>
                <w:rFonts w:ascii="Times New Roman" w:hAnsi="Times New Roman" w:cs="Times New Roman"/>
                <w:b/>
              </w:rPr>
              <w:t>、声环境质量现状</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rPr>
              <w:t>根据《建设项目环境影响报告表编制技术指南（污染影响类）（试行）》，本项目厂界外周边</w:t>
            </w:r>
            <w:r w:rsidRPr="009521EB">
              <w:rPr>
                <w:rFonts w:ascii="Times New Roman" w:hAnsi="Times New Roman" w:cs="Times New Roman"/>
              </w:rPr>
              <w:t>50</w:t>
            </w:r>
            <w:r w:rsidRPr="009521EB">
              <w:rPr>
                <w:rFonts w:ascii="Times New Roman" w:hAnsi="Times New Roman" w:cs="Times New Roman"/>
              </w:rPr>
              <w:t>米范围内不</w:t>
            </w:r>
            <w:proofErr w:type="gramStart"/>
            <w:r w:rsidRPr="009521EB">
              <w:rPr>
                <w:rFonts w:ascii="Times New Roman" w:hAnsi="Times New Roman" w:cs="Times New Roman"/>
              </w:rPr>
              <w:t>存在声</w:t>
            </w:r>
            <w:proofErr w:type="gramEnd"/>
            <w:r w:rsidRPr="009521EB">
              <w:rPr>
                <w:rFonts w:ascii="Times New Roman" w:hAnsi="Times New Roman" w:cs="Times New Roman"/>
              </w:rPr>
              <w:t>环境保护目标，因此不进行声环境质量现状调查。</w:t>
            </w:r>
          </w:p>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4</w:t>
            </w:r>
            <w:r w:rsidRPr="009521EB">
              <w:rPr>
                <w:rFonts w:ascii="Times New Roman" w:hAnsi="Times New Roman" w:cs="Times New Roman"/>
                <w:b/>
              </w:rPr>
              <w:t>、地下水、土壤环境质量现状</w:t>
            </w:r>
          </w:p>
          <w:p w:rsidR="0032022D" w:rsidRPr="009521EB" w:rsidRDefault="0032022D" w:rsidP="006F7081">
            <w:pPr>
              <w:spacing w:line="460" w:lineRule="exact"/>
              <w:ind w:firstLineChars="200" w:firstLine="480"/>
              <w:jc w:val="both"/>
              <w:rPr>
                <w:rFonts w:ascii="Times New Roman" w:hAnsi="Times New Roman" w:cs="Times New Roman"/>
                <w:b/>
              </w:rPr>
            </w:pPr>
            <w:r w:rsidRPr="009521EB">
              <w:rPr>
                <w:rFonts w:ascii="Times New Roman" w:hAnsi="Times New Roman" w:cs="Times New Roman"/>
              </w:rPr>
              <w:t>根据《建设项目环境影响报告表编制技术指南（污染影响类）（试行）》，原则上不开展地下水和土壤环境质量现状调查，且本项目不存在地下水、土壤污染途径，因此不进行地下水、土壤质量现状调查。</w:t>
            </w:r>
          </w:p>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5</w:t>
            </w:r>
            <w:r w:rsidRPr="009521EB">
              <w:rPr>
                <w:rFonts w:ascii="Times New Roman" w:hAnsi="Times New Roman" w:cs="Times New Roman"/>
                <w:b/>
              </w:rPr>
              <w:t>、生态环境现状</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rPr>
              <w:t>根据《建设项目环境影响报告表编制技术指南（污染影响类）（试行）》，产业园区外建设项目新增用地且用地范围内含有生态环境保护目标时，应进行生态现状调查。本项目位于新乡市新乡工业产业集聚区（含新乡经济技术开发区）内且用地范围内</w:t>
            </w:r>
            <w:proofErr w:type="gramStart"/>
            <w:r w:rsidRPr="009521EB">
              <w:rPr>
                <w:rFonts w:ascii="Times New Roman" w:hAnsi="Times New Roman" w:cs="Times New Roman"/>
              </w:rPr>
              <w:t>不</w:t>
            </w:r>
            <w:proofErr w:type="gramEnd"/>
            <w:r w:rsidRPr="009521EB">
              <w:rPr>
                <w:rFonts w:ascii="Times New Roman" w:hAnsi="Times New Roman" w:cs="Times New Roman"/>
              </w:rPr>
              <w:t>含有生态环境保护目标，因此不进行生态环境现状调查。</w:t>
            </w:r>
          </w:p>
        </w:tc>
      </w:tr>
      <w:tr w:rsidR="0032022D" w:rsidRPr="009521EB" w:rsidTr="006F7081">
        <w:trPr>
          <w:trHeight w:val="983"/>
          <w:jc w:val="center"/>
        </w:trPr>
        <w:tc>
          <w:tcPr>
            <w:tcW w:w="800" w:type="dxa"/>
            <w:vAlign w:val="center"/>
          </w:tcPr>
          <w:p w:rsidR="0032022D" w:rsidRPr="009521EB" w:rsidRDefault="0032022D" w:rsidP="006F7081">
            <w:pPr>
              <w:adjustRightInd w:val="0"/>
              <w:snapToGrid w:val="0"/>
              <w:jc w:val="center"/>
              <w:rPr>
                <w:rFonts w:ascii="Times New Roman" w:hAnsi="Times New Roman" w:cs="Times New Roman"/>
                <w:szCs w:val="21"/>
              </w:rPr>
            </w:pPr>
            <w:r w:rsidRPr="009521EB">
              <w:rPr>
                <w:rFonts w:ascii="Times New Roman" w:hAnsi="Times New Roman" w:cs="Times New Roman"/>
                <w:szCs w:val="21"/>
              </w:rPr>
              <w:lastRenderedPageBreak/>
              <w:t>环境</w:t>
            </w:r>
          </w:p>
          <w:p w:rsidR="0032022D" w:rsidRPr="009521EB" w:rsidRDefault="0032022D" w:rsidP="006F7081">
            <w:pPr>
              <w:adjustRightInd w:val="0"/>
              <w:snapToGrid w:val="0"/>
              <w:jc w:val="center"/>
              <w:rPr>
                <w:rFonts w:ascii="Times New Roman" w:hAnsi="Times New Roman" w:cs="Times New Roman"/>
                <w:szCs w:val="21"/>
              </w:rPr>
            </w:pPr>
            <w:r w:rsidRPr="009521EB">
              <w:rPr>
                <w:rFonts w:ascii="Times New Roman" w:hAnsi="Times New Roman" w:cs="Times New Roman"/>
                <w:szCs w:val="21"/>
              </w:rPr>
              <w:t>保护</w:t>
            </w:r>
          </w:p>
          <w:p w:rsidR="0032022D" w:rsidRPr="009521EB" w:rsidRDefault="0032022D" w:rsidP="006F7081">
            <w:pPr>
              <w:adjustRightInd w:val="0"/>
              <w:snapToGrid w:val="0"/>
              <w:jc w:val="center"/>
              <w:rPr>
                <w:rFonts w:ascii="Times New Roman" w:hAnsi="Times New Roman" w:cs="Times New Roman"/>
                <w:szCs w:val="21"/>
              </w:rPr>
            </w:pPr>
            <w:r w:rsidRPr="009521EB">
              <w:rPr>
                <w:rFonts w:ascii="Times New Roman" w:hAnsi="Times New Roman" w:cs="Times New Roman"/>
                <w:szCs w:val="21"/>
              </w:rPr>
              <w:t>目标</w:t>
            </w:r>
          </w:p>
        </w:tc>
        <w:tc>
          <w:tcPr>
            <w:tcW w:w="8190" w:type="dxa"/>
            <w:vAlign w:val="center"/>
          </w:tcPr>
          <w:p w:rsidR="0032022D" w:rsidRPr="009521EB" w:rsidRDefault="0032022D" w:rsidP="006F7081">
            <w:pPr>
              <w:spacing w:line="460" w:lineRule="exact"/>
              <w:rPr>
                <w:rFonts w:ascii="Times New Roman" w:hAnsi="Times New Roman" w:cs="Times New Roman"/>
                <w:b/>
              </w:rPr>
            </w:pPr>
            <w:r w:rsidRPr="009521EB">
              <w:rPr>
                <w:rFonts w:ascii="Times New Roman" w:hAnsi="Times New Roman" w:cs="Times New Roman"/>
                <w:b/>
              </w:rPr>
              <w:t>主要环境保护目标</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rPr>
              <w:t>根据《建设项目环境影响报告表编制技术指南（污染影响类）（试行）》，本项目厂界外</w:t>
            </w:r>
            <w:r w:rsidRPr="009521EB">
              <w:rPr>
                <w:rFonts w:ascii="Times New Roman" w:hAnsi="Times New Roman" w:cs="Times New Roman"/>
              </w:rPr>
              <w:t>500</w:t>
            </w:r>
            <w:r w:rsidRPr="009521EB">
              <w:rPr>
                <w:rFonts w:ascii="Times New Roman" w:hAnsi="Times New Roman" w:cs="Times New Roman"/>
              </w:rPr>
              <w:t>米内存在大气环境保护目标，</w:t>
            </w:r>
            <w:r w:rsidRPr="009521EB">
              <w:rPr>
                <w:rFonts w:ascii="Times New Roman" w:hAnsi="Times New Roman" w:cs="Times New Roman"/>
              </w:rPr>
              <w:t>50</w:t>
            </w:r>
            <w:r w:rsidRPr="009521EB">
              <w:rPr>
                <w:rFonts w:ascii="Times New Roman" w:hAnsi="Times New Roman" w:cs="Times New Roman"/>
              </w:rPr>
              <w:t>米范围内不</w:t>
            </w:r>
            <w:proofErr w:type="gramStart"/>
            <w:r w:rsidRPr="009521EB">
              <w:rPr>
                <w:rFonts w:ascii="Times New Roman" w:hAnsi="Times New Roman" w:cs="Times New Roman"/>
              </w:rPr>
              <w:t>存在声</w:t>
            </w:r>
            <w:proofErr w:type="gramEnd"/>
            <w:r w:rsidRPr="009521EB">
              <w:rPr>
                <w:rFonts w:ascii="Times New Roman" w:hAnsi="Times New Roman" w:cs="Times New Roman"/>
              </w:rPr>
              <w:t>环境保护目标，</w:t>
            </w:r>
            <w:r w:rsidRPr="009521EB">
              <w:rPr>
                <w:rFonts w:ascii="Times New Roman" w:hAnsi="Times New Roman" w:cs="Times New Roman"/>
              </w:rPr>
              <w:t>500</w:t>
            </w:r>
            <w:r w:rsidRPr="009521EB">
              <w:rPr>
                <w:rFonts w:ascii="Times New Roman" w:hAnsi="Times New Roman" w:cs="Times New Roman"/>
              </w:rPr>
              <w:t>米范围内不存在地下水环境保护目标。本项目位于</w:t>
            </w:r>
            <w:r w:rsidRPr="009521EB">
              <w:rPr>
                <w:rFonts w:ascii="Times New Roman" w:hAnsi="Times New Roman" w:cs="Times New Roman" w:hint="eastAsia"/>
              </w:rPr>
              <w:t>河南省新乡市新乡经济开发区</w:t>
            </w:r>
            <w:proofErr w:type="gramStart"/>
            <w:r w:rsidRPr="009521EB">
              <w:rPr>
                <w:rFonts w:ascii="Times New Roman" w:hAnsi="Times New Roman" w:cs="Times New Roman" w:hint="eastAsia"/>
              </w:rPr>
              <w:t>经纺路</w:t>
            </w:r>
            <w:r w:rsidRPr="009521EB">
              <w:rPr>
                <w:rFonts w:ascii="Times New Roman" w:hAnsi="Times New Roman" w:cs="Times New Roman" w:hint="eastAsia"/>
              </w:rPr>
              <w:t>8</w:t>
            </w:r>
            <w:r w:rsidRPr="009521EB">
              <w:rPr>
                <w:rFonts w:ascii="Times New Roman" w:hAnsi="Times New Roman" w:cs="Times New Roman" w:hint="eastAsia"/>
              </w:rPr>
              <w:t>号</w:t>
            </w:r>
            <w:proofErr w:type="gramEnd"/>
            <w:r w:rsidRPr="009521EB">
              <w:rPr>
                <w:rFonts w:ascii="Times New Roman" w:hAnsi="Times New Roman" w:cs="Times New Roman"/>
              </w:rPr>
              <w:t>内且用地范围内</w:t>
            </w:r>
            <w:proofErr w:type="gramStart"/>
            <w:r w:rsidRPr="009521EB">
              <w:rPr>
                <w:rFonts w:ascii="Times New Roman" w:hAnsi="Times New Roman" w:cs="Times New Roman"/>
              </w:rPr>
              <w:t>不</w:t>
            </w:r>
            <w:proofErr w:type="gramEnd"/>
            <w:r w:rsidRPr="009521EB">
              <w:rPr>
                <w:rFonts w:ascii="Times New Roman" w:hAnsi="Times New Roman" w:cs="Times New Roman"/>
              </w:rPr>
              <w:t>含有生态环境保护目标，因此本项目</w:t>
            </w:r>
            <w:r w:rsidRPr="009521EB">
              <w:rPr>
                <w:rFonts w:ascii="Times New Roman" w:hAnsi="Times New Roman" w:cs="Times New Roman" w:hint="eastAsia"/>
              </w:rPr>
              <w:t>不</w:t>
            </w:r>
            <w:r w:rsidRPr="009521EB">
              <w:rPr>
                <w:rFonts w:ascii="Times New Roman" w:hAnsi="Times New Roman" w:cs="Times New Roman"/>
              </w:rPr>
              <w:t>涉及环境保护目标。</w:t>
            </w: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rPr>
              <w:lastRenderedPageBreak/>
              <w:t>本项目厂界周围环境保护目标和保护级别见</w:t>
            </w:r>
            <w:r w:rsidRPr="009521EB">
              <w:rPr>
                <w:rFonts w:ascii="Times New Roman" w:hAnsi="Times New Roman" w:cs="Times New Roman" w:hint="eastAsia"/>
              </w:rPr>
              <w:t>下表</w:t>
            </w:r>
            <w:r w:rsidRPr="009521EB">
              <w:rPr>
                <w:rFonts w:ascii="Times New Roman" w:hAnsi="Times New Roman" w:cs="Times New Roman"/>
              </w:rPr>
              <w:t>。</w:t>
            </w:r>
          </w:p>
          <w:p w:rsidR="0032022D" w:rsidRPr="009521EB" w:rsidRDefault="0032022D" w:rsidP="006F7081">
            <w:pPr>
              <w:spacing w:line="460" w:lineRule="exact"/>
              <w:ind w:firstLineChars="200" w:firstLine="480"/>
              <w:rPr>
                <w:rFonts w:ascii="Times New Roman" w:eastAsia="黑体" w:hAnsi="Times New Roman" w:cs="Times New Roman"/>
              </w:rPr>
            </w:pPr>
            <w:r w:rsidRPr="009521EB">
              <w:rPr>
                <w:rFonts w:ascii="Times New Roman" w:eastAsia="黑体" w:hAnsi="Times New Roman" w:cs="Times New Roman"/>
              </w:rPr>
              <w:t>表</w:t>
            </w:r>
            <w:r w:rsidRPr="009521EB">
              <w:rPr>
                <w:rFonts w:ascii="Times New Roman" w:eastAsia="黑体" w:hAnsi="Times New Roman" w:cs="Times New Roman"/>
              </w:rPr>
              <w:t xml:space="preserve">21             </w:t>
            </w:r>
            <w:r w:rsidRPr="009521EB">
              <w:rPr>
                <w:rFonts w:ascii="Times New Roman" w:eastAsia="黑体" w:hAnsi="Times New Roman" w:cs="Times New Roman"/>
              </w:rPr>
              <w:t>厂界周围保护目标概况</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000"/>
            </w:tblPr>
            <w:tblGrid>
              <w:gridCol w:w="1018"/>
              <w:gridCol w:w="1124"/>
              <w:gridCol w:w="1276"/>
              <w:gridCol w:w="850"/>
              <w:gridCol w:w="709"/>
              <w:gridCol w:w="851"/>
              <w:gridCol w:w="2146"/>
            </w:tblGrid>
            <w:tr w:rsidR="0032022D" w:rsidRPr="009521EB" w:rsidTr="006F7081">
              <w:trPr>
                <w:trHeight w:val="460"/>
                <w:jc w:val="center"/>
              </w:trPr>
              <w:tc>
                <w:tcPr>
                  <w:tcW w:w="1018" w:type="dxa"/>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保护类别</w:t>
                  </w:r>
                </w:p>
              </w:tc>
              <w:tc>
                <w:tcPr>
                  <w:tcW w:w="1124" w:type="dxa"/>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环境保护目标名称</w:t>
                  </w:r>
                </w:p>
              </w:tc>
              <w:tc>
                <w:tcPr>
                  <w:tcW w:w="1276" w:type="dxa"/>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保护对象</w:t>
                  </w:r>
                </w:p>
              </w:tc>
              <w:tc>
                <w:tcPr>
                  <w:tcW w:w="850" w:type="dxa"/>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保护内容</w:t>
                  </w:r>
                </w:p>
              </w:tc>
              <w:tc>
                <w:tcPr>
                  <w:tcW w:w="709" w:type="dxa"/>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方向</w:t>
                  </w:r>
                </w:p>
              </w:tc>
              <w:tc>
                <w:tcPr>
                  <w:tcW w:w="851" w:type="dxa"/>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距离</w:t>
                  </w:r>
                </w:p>
              </w:tc>
              <w:tc>
                <w:tcPr>
                  <w:tcW w:w="2146" w:type="dxa"/>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保护级别</w:t>
                  </w:r>
                </w:p>
              </w:tc>
            </w:tr>
            <w:tr w:rsidR="0032022D" w:rsidRPr="009521EB" w:rsidTr="006F7081">
              <w:trPr>
                <w:trHeight w:val="460"/>
                <w:jc w:val="center"/>
              </w:trPr>
              <w:tc>
                <w:tcPr>
                  <w:tcW w:w="1018" w:type="dxa"/>
                  <w:vMerge/>
                  <w:vAlign w:val="center"/>
                </w:tcPr>
                <w:p w:rsidR="0032022D" w:rsidRPr="009521EB" w:rsidRDefault="0032022D" w:rsidP="006F7081">
                  <w:pPr>
                    <w:jc w:val="center"/>
                    <w:rPr>
                      <w:rFonts w:ascii="Times New Roman" w:hAnsi="Times New Roman" w:cs="Times New Roman"/>
                      <w:b/>
                      <w:sz w:val="21"/>
                      <w:szCs w:val="21"/>
                    </w:rPr>
                  </w:pPr>
                </w:p>
              </w:tc>
              <w:tc>
                <w:tcPr>
                  <w:tcW w:w="1124" w:type="dxa"/>
                  <w:vMerge/>
                  <w:vAlign w:val="center"/>
                </w:tcPr>
                <w:p w:rsidR="0032022D" w:rsidRPr="009521EB" w:rsidRDefault="0032022D" w:rsidP="006F7081">
                  <w:pPr>
                    <w:jc w:val="center"/>
                    <w:rPr>
                      <w:rFonts w:ascii="Times New Roman" w:hAnsi="Times New Roman" w:cs="Times New Roman"/>
                      <w:b/>
                      <w:sz w:val="21"/>
                      <w:szCs w:val="21"/>
                    </w:rPr>
                  </w:pPr>
                </w:p>
              </w:tc>
              <w:tc>
                <w:tcPr>
                  <w:tcW w:w="1276" w:type="dxa"/>
                  <w:vMerge/>
                  <w:vAlign w:val="center"/>
                </w:tcPr>
                <w:p w:rsidR="0032022D" w:rsidRPr="009521EB" w:rsidRDefault="0032022D" w:rsidP="006F7081">
                  <w:pPr>
                    <w:jc w:val="center"/>
                    <w:rPr>
                      <w:rFonts w:ascii="Times New Roman" w:hAnsi="Times New Roman" w:cs="Times New Roman"/>
                      <w:b/>
                      <w:sz w:val="21"/>
                      <w:szCs w:val="21"/>
                    </w:rPr>
                  </w:pPr>
                </w:p>
              </w:tc>
              <w:tc>
                <w:tcPr>
                  <w:tcW w:w="850" w:type="dxa"/>
                  <w:vMerge/>
                  <w:vAlign w:val="center"/>
                </w:tcPr>
                <w:p w:rsidR="0032022D" w:rsidRPr="009521EB" w:rsidRDefault="0032022D" w:rsidP="006F7081">
                  <w:pPr>
                    <w:jc w:val="center"/>
                    <w:rPr>
                      <w:rFonts w:ascii="Times New Roman" w:hAnsi="Times New Roman" w:cs="Times New Roman"/>
                      <w:b/>
                      <w:sz w:val="21"/>
                      <w:szCs w:val="21"/>
                    </w:rPr>
                  </w:pPr>
                </w:p>
              </w:tc>
              <w:tc>
                <w:tcPr>
                  <w:tcW w:w="709" w:type="dxa"/>
                  <w:vMerge/>
                  <w:vAlign w:val="center"/>
                </w:tcPr>
                <w:p w:rsidR="0032022D" w:rsidRPr="009521EB" w:rsidRDefault="0032022D" w:rsidP="006F7081">
                  <w:pPr>
                    <w:jc w:val="center"/>
                    <w:rPr>
                      <w:rFonts w:ascii="Times New Roman" w:hAnsi="Times New Roman" w:cs="Times New Roman"/>
                      <w:b/>
                      <w:sz w:val="21"/>
                      <w:szCs w:val="21"/>
                    </w:rPr>
                  </w:pPr>
                </w:p>
              </w:tc>
              <w:tc>
                <w:tcPr>
                  <w:tcW w:w="851" w:type="dxa"/>
                  <w:vMerge/>
                  <w:vAlign w:val="center"/>
                </w:tcPr>
                <w:p w:rsidR="0032022D" w:rsidRPr="009521EB" w:rsidRDefault="0032022D" w:rsidP="006F7081">
                  <w:pPr>
                    <w:jc w:val="center"/>
                    <w:rPr>
                      <w:rFonts w:ascii="Times New Roman" w:hAnsi="Times New Roman" w:cs="Times New Roman"/>
                      <w:b/>
                      <w:sz w:val="21"/>
                      <w:szCs w:val="21"/>
                    </w:rPr>
                  </w:pPr>
                </w:p>
              </w:tc>
              <w:tc>
                <w:tcPr>
                  <w:tcW w:w="2146" w:type="dxa"/>
                  <w:vMerge/>
                  <w:vAlign w:val="center"/>
                </w:tcPr>
                <w:p w:rsidR="0032022D" w:rsidRPr="009521EB" w:rsidRDefault="0032022D" w:rsidP="006F7081">
                  <w:pPr>
                    <w:jc w:val="center"/>
                    <w:rPr>
                      <w:rFonts w:ascii="Times New Roman" w:hAnsi="Times New Roman" w:cs="Times New Roman"/>
                      <w:b/>
                      <w:sz w:val="21"/>
                      <w:szCs w:val="21"/>
                    </w:rPr>
                  </w:pPr>
                </w:p>
              </w:tc>
            </w:tr>
            <w:tr w:rsidR="0032022D" w:rsidRPr="009521EB" w:rsidTr="006F7081">
              <w:trPr>
                <w:trHeight w:val="397"/>
                <w:jc w:val="center"/>
              </w:trPr>
              <w:tc>
                <w:tcPr>
                  <w:tcW w:w="1018" w:type="dxa"/>
                  <w:vMerge w:val="restart"/>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大气环境</w:t>
                  </w:r>
                </w:p>
              </w:tc>
              <w:tc>
                <w:tcPr>
                  <w:tcW w:w="1124"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hint="eastAsia"/>
                      <w:bCs/>
                      <w:sz w:val="21"/>
                      <w:szCs w:val="21"/>
                    </w:rPr>
                    <w:t>新乡市技师学院</w:t>
                  </w:r>
                </w:p>
              </w:tc>
              <w:tc>
                <w:tcPr>
                  <w:tcW w:w="1276"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hint="eastAsia"/>
                      <w:bCs/>
                      <w:sz w:val="21"/>
                      <w:szCs w:val="21"/>
                    </w:rPr>
                    <w:t>新乡市技师学院</w:t>
                  </w:r>
                </w:p>
              </w:tc>
              <w:tc>
                <w:tcPr>
                  <w:tcW w:w="850"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hint="eastAsia"/>
                      <w:bCs/>
                      <w:sz w:val="21"/>
                      <w:szCs w:val="21"/>
                    </w:rPr>
                    <w:t>全体师生</w:t>
                  </w:r>
                </w:p>
              </w:tc>
              <w:tc>
                <w:tcPr>
                  <w:tcW w:w="709"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WN</w:t>
                  </w:r>
                </w:p>
              </w:tc>
              <w:tc>
                <w:tcPr>
                  <w:tcW w:w="851"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380m</w:t>
                  </w:r>
                </w:p>
              </w:tc>
              <w:tc>
                <w:tcPr>
                  <w:tcW w:w="2146" w:type="dxa"/>
                  <w:vMerge w:val="restart"/>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《环境空气质量标准》（</w:t>
                  </w:r>
                  <w:r w:rsidRPr="009521EB">
                    <w:rPr>
                      <w:rFonts w:ascii="Times New Roman" w:hAnsi="Times New Roman" w:cs="Times New Roman"/>
                      <w:bCs/>
                      <w:sz w:val="21"/>
                      <w:szCs w:val="21"/>
                    </w:rPr>
                    <w:t>GB3095-2012</w:t>
                  </w:r>
                  <w:r w:rsidRPr="009521EB">
                    <w:rPr>
                      <w:rFonts w:ascii="Times New Roman" w:hAnsi="Times New Roman" w:cs="Times New Roman"/>
                      <w:bCs/>
                      <w:sz w:val="21"/>
                      <w:szCs w:val="21"/>
                    </w:rPr>
                    <w:t>）二级标准</w:t>
                  </w:r>
                </w:p>
              </w:tc>
            </w:tr>
            <w:tr w:rsidR="0032022D" w:rsidRPr="009521EB" w:rsidTr="006F7081">
              <w:trPr>
                <w:trHeight w:val="397"/>
                <w:jc w:val="center"/>
              </w:trPr>
              <w:tc>
                <w:tcPr>
                  <w:tcW w:w="1018" w:type="dxa"/>
                  <w:vMerge/>
                  <w:vAlign w:val="center"/>
                </w:tcPr>
                <w:p w:rsidR="0032022D" w:rsidRPr="009521EB" w:rsidRDefault="0032022D" w:rsidP="006F7081">
                  <w:pPr>
                    <w:jc w:val="center"/>
                    <w:rPr>
                      <w:rFonts w:ascii="Times New Roman" w:hAnsi="Times New Roman" w:cs="Times New Roman"/>
                      <w:bCs/>
                      <w:sz w:val="21"/>
                      <w:szCs w:val="21"/>
                    </w:rPr>
                  </w:pPr>
                </w:p>
              </w:tc>
              <w:tc>
                <w:tcPr>
                  <w:tcW w:w="1124"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hint="eastAsia"/>
                      <w:bCs/>
                      <w:sz w:val="21"/>
                      <w:szCs w:val="21"/>
                    </w:rPr>
                    <w:t>夏庄村</w:t>
                  </w:r>
                </w:p>
              </w:tc>
              <w:tc>
                <w:tcPr>
                  <w:tcW w:w="1276"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hint="eastAsia"/>
                      <w:bCs/>
                      <w:sz w:val="21"/>
                      <w:szCs w:val="21"/>
                    </w:rPr>
                    <w:t>夏庄村</w:t>
                  </w:r>
                </w:p>
              </w:tc>
              <w:tc>
                <w:tcPr>
                  <w:tcW w:w="850"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居民</w:t>
                  </w:r>
                </w:p>
              </w:tc>
              <w:tc>
                <w:tcPr>
                  <w:tcW w:w="709"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E</w:t>
                  </w:r>
                </w:p>
              </w:tc>
              <w:tc>
                <w:tcPr>
                  <w:tcW w:w="851"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390m</w:t>
                  </w:r>
                </w:p>
              </w:tc>
              <w:tc>
                <w:tcPr>
                  <w:tcW w:w="2146" w:type="dxa"/>
                  <w:vMerge/>
                  <w:vAlign w:val="center"/>
                </w:tcPr>
                <w:p w:rsidR="0032022D" w:rsidRPr="009521EB" w:rsidRDefault="0032022D" w:rsidP="006F7081">
                  <w:pPr>
                    <w:jc w:val="center"/>
                    <w:rPr>
                      <w:rFonts w:ascii="Times New Roman" w:hAnsi="Times New Roman" w:cs="Times New Roman"/>
                      <w:bCs/>
                      <w:sz w:val="21"/>
                      <w:szCs w:val="21"/>
                    </w:rPr>
                  </w:pPr>
                </w:p>
              </w:tc>
            </w:tr>
          </w:tbl>
          <w:p w:rsidR="0032022D" w:rsidRPr="009521EB" w:rsidRDefault="0032022D" w:rsidP="006F7081">
            <w:pPr>
              <w:spacing w:line="460" w:lineRule="exact"/>
              <w:ind w:firstLineChars="200" w:firstLine="480"/>
              <w:jc w:val="both"/>
              <w:rPr>
                <w:rFonts w:ascii="Times New Roman" w:hAnsi="Times New Roman" w:cs="Times New Roman"/>
              </w:rPr>
            </w:pPr>
          </w:p>
        </w:tc>
      </w:tr>
      <w:tr w:rsidR="0032022D" w:rsidRPr="009521EB" w:rsidTr="006F7081">
        <w:trPr>
          <w:jc w:val="center"/>
        </w:trPr>
        <w:tc>
          <w:tcPr>
            <w:tcW w:w="800" w:type="dxa"/>
            <w:tcMar>
              <w:left w:w="28" w:type="dxa"/>
              <w:right w:w="28" w:type="dxa"/>
            </w:tcMar>
            <w:vAlign w:val="center"/>
          </w:tcPr>
          <w:p w:rsidR="0032022D" w:rsidRPr="009521EB" w:rsidRDefault="0032022D" w:rsidP="006F7081">
            <w:pPr>
              <w:adjustRightInd w:val="0"/>
              <w:snapToGrid w:val="0"/>
              <w:jc w:val="center"/>
              <w:rPr>
                <w:rFonts w:ascii="Times New Roman" w:hAnsi="Times New Roman" w:cs="Times New Roman"/>
                <w:szCs w:val="21"/>
              </w:rPr>
            </w:pPr>
            <w:r w:rsidRPr="009521EB">
              <w:rPr>
                <w:rFonts w:ascii="Times New Roman" w:hAnsi="Times New Roman" w:cs="Times New Roman"/>
                <w:szCs w:val="21"/>
              </w:rPr>
              <w:lastRenderedPageBreak/>
              <w:t>污染</w:t>
            </w:r>
          </w:p>
          <w:p w:rsidR="0032022D" w:rsidRPr="009521EB" w:rsidRDefault="0032022D" w:rsidP="006F7081">
            <w:pPr>
              <w:adjustRightInd w:val="0"/>
              <w:snapToGrid w:val="0"/>
              <w:jc w:val="center"/>
              <w:rPr>
                <w:rFonts w:ascii="Times New Roman" w:hAnsi="Times New Roman" w:cs="Times New Roman"/>
                <w:szCs w:val="21"/>
              </w:rPr>
            </w:pPr>
            <w:r w:rsidRPr="009521EB">
              <w:rPr>
                <w:rFonts w:ascii="Times New Roman" w:hAnsi="Times New Roman" w:cs="Times New Roman"/>
                <w:szCs w:val="21"/>
              </w:rPr>
              <w:t>物排</w:t>
            </w:r>
          </w:p>
          <w:p w:rsidR="0032022D" w:rsidRPr="009521EB" w:rsidRDefault="0032022D" w:rsidP="006F7081">
            <w:pPr>
              <w:adjustRightInd w:val="0"/>
              <w:snapToGrid w:val="0"/>
              <w:jc w:val="center"/>
              <w:rPr>
                <w:rFonts w:ascii="Times New Roman" w:hAnsi="Times New Roman" w:cs="Times New Roman"/>
                <w:szCs w:val="21"/>
              </w:rPr>
            </w:pPr>
            <w:r w:rsidRPr="009521EB">
              <w:rPr>
                <w:rFonts w:ascii="Times New Roman" w:hAnsi="Times New Roman" w:cs="Times New Roman"/>
                <w:szCs w:val="21"/>
              </w:rPr>
              <w:t>放控</w:t>
            </w:r>
          </w:p>
          <w:p w:rsidR="0032022D" w:rsidRPr="009521EB" w:rsidRDefault="0032022D" w:rsidP="006F7081">
            <w:pPr>
              <w:adjustRightInd w:val="0"/>
              <w:snapToGrid w:val="0"/>
              <w:jc w:val="center"/>
              <w:rPr>
                <w:rFonts w:ascii="Times New Roman" w:hAnsi="Times New Roman" w:cs="Times New Roman"/>
                <w:szCs w:val="21"/>
              </w:rPr>
            </w:pPr>
            <w:r w:rsidRPr="009521EB">
              <w:rPr>
                <w:rFonts w:ascii="Times New Roman" w:hAnsi="Times New Roman" w:cs="Times New Roman"/>
                <w:szCs w:val="21"/>
              </w:rPr>
              <w:t>制标</w:t>
            </w:r>
          </w:p>
          <w:p w:rsidR="0032022D" w:rsidRPr="009521EB" w:rsidRDefault="0032022D" w:rsidP="006F7081">
            <w:pPr>
              <w:adjustRightInd w:val="0"/>
              <w:snapToGrid w:val="0"/>
              <w:jc w:val="center"/>
              <w:rPr>
                <w:rFonts w:ascii="Times New Roman" w:hAnsi="Times New Roman" w:cs="Times New Roman"/>
                <w:szCs w:val="21"/>
              </w:rPr>
            </w:pPr>
            <w:r w:rsidRPr="009521EB">
              <w:rPr>
                <w:rFonts w:ascii="Times New Roman" w:hAnsi="Times New Roman" w:cs="Times New Roman"/>
                <w:szCs w:val="21"/>
              </w:rPr>
              <w:t>准</w:t>
            </w:r>
          </w:p>
        </w:tc>
        <w:tc>
          <w:tcPr>
            <w:tcW w:w="8190" w:type="dxa"/>
            <w:vAlign w:val="center"/>
          </w:tcPr>
          <w:p w:rsidR="0032022D" w:rsidRPr="009521EB" w:rsidRDefault="0032022D" w:rsidP="006F7081">
            <w:pPr>
              <w:spacing w:line="460" w:lineRule="exact"/>
              <w:ind w:firstLineChars="200" w:firstLine="480"/>
              <w:rPr>
                <w:rFonts w:ascii="Times New Roman" w:eastAsia="黑体" w:hAnsi="Times New Roman" w:cs="Times New Roman"/>
              </w:rPr>
            </w:pPr>
            <w:r w:rsidRPr="009521EB">
              <w:rPr>
                <w:rFonts w:ascii="Times New Roman" w:eastAsia="黑体" w:hAnsi="Times New Roman" w:cs="Times New Roman"/>
              </w:rPr>
              <w:t>表</w:t>
            </w:r>
            <w:r w:rsidRPr="009521EB">
              <w:rPr>
                <w:rFonts w:ascii="Times New Roman" w:eastAsia="黑体" w:hAnsi="Times New Roman" w:cs="Times New Roman"/>
              </w:rPr>
              <w:t xml:space="preserve">22                  </w:t>
            </w:r>
            <w:r w:rsidRPr="009521EB">
              <w:rPr>
                <w:rFonts w:ascii="Times New Roman" w:eastAsia="黑体" w:hAnsi="Times New Roman" w:cs="Times New Roman"/>
              </w:rPr>
              <w:t>污染物排放标准</w:t>
            </w:r>
          </w:p>
          <w:tbl>
            <w:tblPr>
              <w:tblW w:w="8007" w:type="dxa"/>
              <w:jc w:val="center"/>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000"/>
            </w:tblPr>
            <w:tblGrid>
              <w:gridCol w:w="868"/>
              <w:gridCol w:w="2693"/>
              <w:gridCol w:w="1213"/>
              <w:gridCol w:w="1461"/>
              <w:gridCol w:w="1772"/>
            </w:tblGrid>
            <w:tr w:rsidR="0032022D" w:rsidRPr="009521EB" w:rsidTr="006F7081">
              <w:trPr>
                <w:trHeight w:val="397"/>
                <w:jc w:val="center"/>
              </w:trPr>
              <w:tc>
                <w:tcPr>
                  <w:tcW w:w="868" w:type="dxa"/>
                  <w:tcBorders>
                    <w:top w:val="single" w:sz="8" w:space="0" w:color="auto"/>
                    <w:bottom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污染物</w:t>
                  </w:r>
                </w:p>
              </w:tc>
              <w:tc>
                <w:tcPr>
                  <w:tcW w:w="2693" w:type="dxa"/>
                  <w:tcBorders>
                    <w:top w:val="single" w:sz="8" w:space="0" w:color="auto"/>
                    <w:left w:val="single" w:sz="4" w:space="0" w:color="auto"/>
                    <w:bottom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标准名称</w:t>
                  </w:r>
                </w:p>
              </w:tc>
              <w:tc>
                <w:tcPr>
                  <w:tcW w:w="2674" w:type="dxa"/>
                  <w:gridSpan w:val="2"/>
                  <w:tcBorders>
                    <w:top w:val="single" w:sz="8" w:space="0" w:color="auto"/>
                    <w:left w:val="single" w:sz="4" w:space="0" w:color="auto"/>
                    <w:bottom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污染因子</w:t>
                  </w:r>
                </w:p>
              </w:tc>
              <w:tc>
                <w:tcPr>
                  <w:tcW w:w="1772" w:type="dxa"/>
                  <w:tcBorders>
                    <w:top w:val="single" w:sz="8" w:space="0" w:color="auto"/>
                    <w:left w:val="single" w:sz="4" w:space="0" w:color="auto"/>
                    <w:bottom w:val="single" w:sz="4" w:space="0" w:color="auto"/>
                  </w:tcBorders>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标准限值</w:t>
                  </w:r>
                </w:p>
              </w:tc>
            </w:tr>
            <w:tr w:rsidR="0032022D" w:rsidRPr="009521EB" w:rsidTr="006F7081">
              <w:trPr>
                <w:trHeight w:val="397"/>
                <w:jc w:val="center"/>
              </w:trPr>
              <w:tc>
                <w:tcPr>
                  <w:tcW w:w="868" w:type="dxa"/>
                  <w:vMerge w:val="restart"/>
                  <w:tcBorders>
                    <w:bottom w:val="single" w:sz="8"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hint="eastAsia"/>
                      <w:bCs/>
                      <w:sz w:val="21"/>
                      <w:szCs w:val="21"/>
                    </w:rPr>
                    <w:t>废气</w:t>
                  </w:r>
                </w:p>
              </w:tc>
              <w:tc>
                <w:tcPr>
                  <w:tcW w:w="2693" w:type="dxa"/>
                  <w:vMerge w:val="restart"/>
                  <w:tcBorders>
                    <w:left w:val="single" w:sz="4" w:space="0" w:color="auto"/>
                    <w:bottom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《合成树脂工业污染物排放标准》（</w:t>
                  </w:r>
                  <w:r w:rsidRPr="009521EB">
                    <w:rPr>
                      <w:rFonts w:ascii="Times New Roman" w:hAnsi="Times New Roman" w:cs="Times New Roman"/>
                      <w:bCs/>
                      <w:sz w:val="21"/>
                      <w:szCs w:val="21"/>
                    </w:rPr>
                    <w:t>GB31572-2015</w:t>
                  </w:r>
                  <w:r w:rsidRPr="009521EB">
                    <w:rPr>
                      <w:rFonts w:ascii="Times New Roman" w:hAnsi="Times New Roman" w:cs="Times New Roman"/>
                      <w:bCs/>
                      <w:sz w:val="21"/>
                      <w:szCs w:val="21"/>
                    </w:rPr>
                    <w:t>）表</w:t>
                  </w:r>
                  <w:r w:rsidRPr="009521EB">
                    <w:rPr>
                      <w:rFonts w:ascii="Times New Roman" w:hAnsi="Times New Roman" w:cs="Times New Roman"/>
                      <w:bCs/>
                      <w:sz w:val="21"/>
                      <w:szCs w:val="21"/>
                    </w:rPr>
                    <w:t>5-</w:t>
                  </w:r>
                  <w:r w:rsidRPr="009521EB">
                    <w:rPr>
                      <w:rFonts w:ascii="Times New Roman" w:hAnsi="Times New Roman" w:cs="Times New Roman" w:hint="eastAsia"/>
                      <w:bCs/>
                      <w:sz w:val="21"/>
                      <w:szCs w:val="21"/>
                    </w:rPr>
                    <w:t>大气污染</w:t>
                  </w:r>
                  <w:proofErr w:type="gramStart"/>
                  <w:r w:rsidRPr="009521EB">
                    <w:rPr>
                      <w:rFonts w:ascii="Times New Roman" w:hAnsi="Times New Roman" w:cs="Times New Roman" w:hint="eastAsia"/>
                      <w:bCs/>
                      <w:sz w:val="21"/>
                      <w:szCs w:val="21"/>
                    </w:rPr>
                    <w:t>物特别</w:t>
                  </w:r>
                  <w:proofErr w:type="gramEnd"/>
                  <w:r w:rsidRPr="009521EB">
                    <w:rPr>
                      <w:rFonts w:ascii="Times New Roman" w:hAnsi="Times New Roman" w:cs="Times New Roman" w:hint="eastAsia"/>
                      <w:bCs/>
                      <w:sz w:val="21"/>
                      <w:szCs w:val="21"/>
                    </w:rPr>
                    <w:t>排放限值、表</w:t>
                  </w:r>
                  <w:r w:rsidRPr="009521EB">
                    <w:rPr>
                      <w:rFonts w:ascii="Times New Roman" w:hAnsi="Times New Roman" w:cs="Times New Roman" w:hint="eastAsia"/>
                      <w:bCs/>
                      <w:sz w:val="21"/>
                      <w:szCs w:val="21"/>
                    </w:rPr>
                    <w:t>9</w:t>
                  </w:r>
                  <w:r w:rsidRPr="009521EB">
                    <w:rPr>
                      <w:rFonts w:ascii="Times New Roman" w:hAnsi="Times New Roman" w:cs="Times New Roman"/>
                      <w:bCs/>
                      <w:sz w:val="21"/>
                      <w:szCs w:val="21"/>
                    </w:rPr>
                    <w:t>-</w:t>
                  </w:r>
                  <w:r w:rsidRPr="009521EB">
                    <w:rPr>
                      <w:rFonts w:ascii="Times New Roman" w:hAnsi="Times New Roman" w:cs="Times New Roman" w:hint="eastAsia"/>
                      <w:bCs/>
                      <w:sz w:val="21"/>
                      <w:szCs w:val="21"/>
                    </w:rPr>
                    <w:t>企业边界大气污染物浓度限值</w:t>
                  </w:r>
                </w:p>
              </w:tc>
              <w:tc>
                <w:tcPr>
                  <w:tcW w:w="1213" w:type="dxa"/>
                  <w:vMerge w:val="restart"/>
                  <w:tcBorders>
                    <w:left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非甲烷总烃</w:t>
                  </w:r>
                </w:p>
              </w:tc>
              <w:tc>
                <w:tcPr>
                  <w:tcW w:w="1461" w:type="dxa"/>
                  <w:tcBorders>
                    <w:left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有组织排放口</w:t>
                  </w:r>
                </w:p>
              </w:tc>
              <w:tc>
                <w:tcPr>
                  <w:tcW w:w="1772" w:type="dxa"/>
                  <w:tcBorders>
                    <w:top w:val="single" w:sz="4" w:space="0" w:color="auto"/>
                    <w:lef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60mg/m</w:t>
                  </w:r>
                  <w:r w:rsidRPr="009521EB">
                    <w:rPr>
                      <w:rFonts w:ascii="Times New Roman" w:hAnsi="Times New Roman" w:cs="Times New Roman"/>
                      <w:bCs/>
                      <w:sz w:val="21"/>
                      <w:szCs w:val="21"/>
                      <w:vertAlign w:val="superscript"/>
                    </w:rPr>
                    <w:t>3</w:t>
                  </w:r>
                </w:p>
              </w:tc>
            </w:tr>
            <w:tr w:rsidR="0032022D" w:rsidRPr="009521EB" w:rsidTr="006F7081">
              <w:trPr>
                <w:trHeight w:val="397"/>
                <w:jc w:val="center"/>
              </w:trPr>
              <w:tc>
                <w:tcPr>
                  <w:tcW w:w="868" w:type="dxa"/>
                  <w:vMerge/>
                  <w:tcBorders>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p>
              </w:tc>
              <w:tc>
                <w:tcPr>
                  <w:tcW w:w="1213" w:type="dxa"/>
                  <w:vMerge/>
                  <w:tcBorders>
                    <w:left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p>
              </w:tc>
              <w:tc>
                <w:tcPr>
                  <w:tcW w:w="1461" w:type="dxa"/>
                  <w:tcBorders>
                    <w:left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企业边界</w:t>
                  </w:r>
                </w:p>
              </w:tc>
              <w:tc>
                <w:tcPr>
                  <w:tcW w:w="1772" w:type="dxa"/>
                  <w:tcBorders>
                    <w:top w:val="single" w:sz="4" w:space="0" w:color="auto"/>
                    <w:left w:val="single" w:sz="4" w:space="0" w:color="auto"/>
                    <w:bottom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4.0mg/m</w:t>
                  </w:r>
                  <w:r w:rsidRPr="009521EB">
                    <w:rPr>
                      <w:rFonts w:ascii="Times New Roman" w:hAnsi="Times New Roman" w:cs="Times New Roman"/>
                      <w:bCs/>
                      <w:sz w:val="21"/>
                      <w:szCs w:val="21"/>
                      <w:vertAlign w:val="superscript"/>
                    </w:rPr>
                    <w:t>3</w:t>
                  </w:r>
                </w:p>
              </w:tc>
            </w:tr>
            <w:tr w:rsidR="0032022D" w:rsidRPr="009521EB" w:rsidTr="006F7081">
              <w:trPr>
                <w:trHeight w:val="439"/>
                <w:jc w:val="center"/>
              </w:trPr>
              <w:tc>
                <w:tcPr>
                  <w:tcW w:w="868" w:type="dxa"/>
                  <w:vMerge/>
                  <w:tcBorders>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p>
              </w:tc>
              <w:tc>
                <w:tcPr>
                  <w:tcW w:w="1213" w:type="dxa"/>
                  <w:vMerge/>
                  <w:tcBorders>
                    <w:left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p>
              </w:tc>
              <w:tc>
                <w:tcPr>
                  <w:tcW w:w="1461" w:type="dxa"/>
                  <w:tcBorders>
                    <w:left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hint="eastAsia"/>
                      <w:bCs/>
                      <w:sz w:val="21"/>
                      <w:szCs w:val="21"/>
                    </w:rPr>
                    <w:t>单位产品排放量</w:t>
                  </w:r>
                </w:p>
              </w:tc>
              <w:tc>
                <w:tcPr>
                  <w:tcW w:w="1772" w:type="dxa"/>
                  <w:tcBorders>
                    <w:top w:val="single" w:sz="4" w:space="0" w:color="auto"/>
                    <w:left w:val="single" w:sz="4" w:space="0" w:color="auto"/>
                    <w:bottom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0.3kg/t-</w:t>
                  </w:r>
                  <w:r w:rsidRPr="009521EB">
                    <w:rPr>
                      <w:rFonts w:ascii="Times New Roman" w:hAnsi="Times New Roman" w:cs="Times New Roman" w:hint="eastAsia"/>
                      <w:bCs/>
                      <w:sz w:val="21"/>
                      <w:szCs w:val="21"/>
                    </w:rPr>
                    <w:t>产品</w:t>
                  </w:r>
                </w:p>
              </w:tc>
            </w:tr>
            <w:tr w:rsidR="0032022D" w:rsidRPr="009521EB" w:rsidTr="006F7081">
              <w:trPr>
                <w:trHeight w:val="397"/>
                <w:jc w:val="center"/>
              </w:trPr>
              <w:tc>
                <w:tcPr>
                  <w:tcW w:w="868" w:type="dxa"/>
                  <w:vMerge/>
                  <w:tcBorders>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p>
              </w:tc>
              <w:tc>
                <w:tcPr>
                  <w:tcW w:w="2693" w:type="dxa"/>
                  <w:vMerge w:val="restart"/>
                  <w:tcBorders>
                    <w:left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河南省环境污染防治攻坚领导小组办公室文件《关于全省开展工业企业挥发性有机物专项治理工作中排放建议限值的通知》（</w:t>
                  </w:r>
                  <w:proofErr w:type="gramStart"/>
                  <w:r w:rsidRPr="009521EB">
                    <w:rPr>
                      <w:rFonts w:ascii="Times New Roman" w:hAnsi="Times New Roman" w:cs="Times New Roman"/>
                      <w:bCs/>
                      <w:sz w:val="21"/>
                      <w:szCs w:val="21"/>
                    </w:rPr>
                    <w:t>豫环攻坚办</w:t>
                  </w:r>
                  <w:proofErr w:type="gramEnd"/>
                  <w:r w:rsidRPr="009521EB">
                    <w:rPr>
                      <w:rFonts w:ascii="Times New Roman" w:hAnsi="Times New Roman" w:cs="Times New Roman"/>
                      <w:bCs/>
                      <w:sz w:val="21"/>
                      <w:szCs w:val="21"/>
                    </w:rPr>
                    <w:t>[2017]162</w:t>
                  </w:r>
                  <w:r w:rsidRPr="009521EB">
                    <w:rPr>
                      <w:rFonts w:ascii="Times New Roman" w:hAnsi="Times New Roman" w:cs="Times New Roman"/>
                      <w:bCs/>
                      <w:sz w:val="21"/>
                      <w:szCs w:val="21"/>
                    </w:rPr>
                    <w:t>号）</w:t>
                  </w:r>
                </w:p>
              </w:tc>
              <w:tc>
                <w:tcPr>
                  <w:tcW w:w="1213" w:type="dxa"/>
                  <w:vMerge w:val="restart"/>
                  <w:tcBorders>
                    <w:left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非甲烷总烃</w:t>
                  </w:r>
                </w:p>
              </w:tc>
              <w:tc>
                <w:tcPr>
                  <w:tcW w:w="1461" w:type="dxa"/>
                  <w:tcBorders>
                    <w:left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其他行业有机废气排放口</w:t>
                  </w:r>
                </w:p>
              </w:tc>
              <w:tc>
                <w:tcPr>
                  <w:tcW w:w="1772" w:type="dxa"/>
                  <w:tcBorders>
                    <w:top w:val="single" w:sz="4" w:space="0" w:color="auto"/>
                    <w:left w:val="single" w:sz="4" w:space="0" w:color="auto"/>
                    <w:bottom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80mg/m</w:t>
                  </w:r>
                  <w:r w:rsidRPr="009521EB">
                    <w:rPr>
                      <w:rFonts w:ascii="Times New Roman" w:hAnsi="Times New Roman" w:cs="Times New Roman"/>
                      <w:bCs/>
                      <w:sz w:val="21"/>
                      <w:szCs w:val="21"/>
                      <w:vertAlign w:val="superscript"/>
                    </w:rPr>
                    <w:t>3</w:t>
                  </w:r>
                  <w:r w:rsidRPr="009521EB">
                    <w:rPr>
                      <w:rFonts w:ascii="Times New Roman" w:hAnsi="Times New Roman" w:cs="Times New Roman"/>
                      <w:bCs/>
                      <w:sz w:val="21"/>
                      <w:szCs w:val="21"/>
                    </w:rPr>
                    <w:t>，去除效率</w:t>
                  </w:r>
                  <w:r w:rsidRPr="009521EB">
                    <w:rPr>
                      <w:rFonts w:ascii="Times New Roman" w:hAnsi="Times New Roman" w:cs="Times New Roman"/>
                      <w:bCs/>
                      <w:sz w:val="21"/>
                      <w:szCs w:val="21"/>
                    </w:rPr>
                    <w:t>70%</w:t>
                  </w:r>
                </w:p>
              </w:tc>
            </w:tr>
            <w:tr w:rsidR="0032022D" w:rsidRPr="009521EB" w:rsidTr="006F7081">
              <w:trPr>
                <w:trHeight w:val="397"/>
                <w:jc w:val="center"/>
              </w:trPr>
              <w:tc>
                <w:tcPr>
                  <w:tcW w:w="868" w:type="dxa"/>
                  <w:vMerge/>
                  <w:tcBorders>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p>
              </w:tc>
              <w:tc>
                <w:tcPr>
                  <w:tcW w:w="1213" w:type="dxa"/>
                  <w:vMerge/>
                  <w:tcBorders>
                    <w:left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p>
              </w:tc>
              <w:tc>
                <w:tcPr>
                  <w:tcW w:w="1461" w:type="dxa"/>
                  <w:tcBorders>
                    <w:left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工业企业边界其他企业</w:t>
                  </w:r>
                </w:p>
              </w:tc>
              <w:tc>
                <w:tcPr>
                  <w:tcW w:w="1772" w:type="dxa"/>
                  <w:tcBorders>
                    <w:top w:val="single" w:sz="4" w:space="0" w:color="auto"/>
                    <w:left w:val="single" w:sz="4" w:space="0" w:color="auto"/>
                    <w:bottom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2.0mg/m</w:t>
                  </w:r>
                  <w:r w:rsidRPr="009521EB">
                    <w:rPr>
                      <w:rFonts w:ascii="Times New Roman" w:hAnsi="Times New Roman" w:cs="Times New Roman"/>
                      <w:bCs/>
                      <w:sz w:val="21"/>
                      <w:szCs w:val="21"/>
                      <w:vertAlign w:val="superscript"/>
                    </w:rPr>
                    <w:t>3</w:t>
                  </w:r>
                </w:p>
              </w:tc>
            </w:tr>
            <w:tr w:rsidR="0032022D" w:rsidRPr="009521EB" w:rsidTr="006F7081">
              <w:trPr>
                <w:trHeight w:val="397"/>
                <w:jc w:val="center"/>
              </w:trPr>
              <w:tc>
                <w:tcPr>
                  <w:tcW w:w="868" w:type="dxa"/>
                  <w:vMerge/>
                  <w:tcBorders>
                    <w:bottom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p>
              </w:tc>
              <w:tc>
                <w:tcPr>
                  <w:tcW w:w="2693" w:type="dxa"/>
                  <w:tcBorders>
                    <w:top w:val="single" w:sz="4" w:space="0" w:color="auto"/>
                    <w:left w:val="single" w:sz="4" w:space="0" w:color="auto"/>
                    <w:bottom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hint="eastAsia"/>
                      <w:bCs/>
                      <w:kern w:val="2"/>
                      <w:sz w:val="21"/>
                      <w:szCs w:val="21"/>
                    </w:rPr>
                    <w:t>《</w:t>
                  </w:r>
                  <w:r w:rsidRPr="009521EB">
                    <w:rPr>
                      <w:rFonts w:ascii="Times New Roman" w:hAnsi="Times New Roman" w:cs="Times New Roman"/>
                      <w:bCs/>
                      <w:kern w:val="2"/>
                      <w:sz w:val="21"/>
                      <w:szCs w:val="21"/>
                    </w:rPr>
                    <w:t>河南省重污染天气重点行业应急减排措施制定技术指南（</w:t>
                  </w:r>
                  <w:r w:rsidRPr="009521EB">
                    <w:rPr>
                      <w:rFonts w:ascii="Times New Roman" w:hAnsi="Times New Roman" w:cs="Times New Roman"/>
                      <w:bCs/>
                      <w:kern w:val="2"/>
                      <w:sz w:val="21"/>
                      <w:szCs w:val="21"/>
                    </w:rPr>
                    <w:t>2021</w:t>
                  </w:r>
                  <w:r w:rsidRPr="009521EB">
                    <w:rPr>
                      <w:rFonts w:ascii="Times New Roman" w:hAnsi="Times New Roman" w:cs="Times New Roman"/>
                      <w:bCs/>
                      <w:kern w:val="2"/>
                      <w:sz w:val="21"/>
                      <w:szCs w:val="21"/>
                    </w:rPr>
                    <w:t>年修订版）》</w:t>
                  </w:r>
                </w:p>
              </w:tc>
              <w:tc>
                <w:tcPr>
                  <w:tcW w:w="1213" w:type="dxa"/>
                  <w:tcBorders>
                    <w:top w:val="single" w:sz="4" w:space="0" w:color="auto"/>
                    <w:left w:val="single" w:sz="4" w:space="0" w:color="auto"/>
                    <w:bottom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非甲烷总烃</w:t>
                  </w:r>
                </w:p>
              </w:tc>
              <w:tc>
                <w:tcPr>
                  <w:tcW w:w="1461" w:type="dxa"/>
                  <w:tcBorders>
                    <w:top w:val="single" w:sz="4" w:space="0" w:color="auto"/>
                    <w:left w:val="single" w:sz="4" w:space="0" w:color="auto"/>
                    <w:bottom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kern w:val="2"/>
                      <w:sz w:val="21"/>
                      <w:szCs w:val="21"/>
                    </w:rPr>
                    <w:t>有组织</w:t>
                  </w:r>
                </w:p>
              </w:tc>
              <w:tc>
                <w:tcPr>
                  <w:tcW w:w="1772" w:type="dxa"/>
                  <w:tcBorders>
                    <w:top w:val="single" w:sz="4" w:space="0" w:color="auto"/>
                    <w:left w:val="single" w:sz="4" w:space="0" w:color="auto"/>
                    <w:bottom w:val="single" w:sz="4" w:space="0" w:color="auto"/>
                  </w:tcBorders>
                  <w:vAlign w:val="center"/>
                </w:tcPr>
                <w:p w:rsidR="0032022D" w:rsidRPr="009521EB" w:rsidRDefault="006143F6" w:rsidP="006F7081">
                  <w:pPr>
                    <w:jc w:val="center"/>
                    <w:rPr>
                      <w:rFonts w:ascii="Times New Roman" w:hAnsi="Times New Roman" w:cs="Times New Roman"/>
                      <w:bCs/>
                      <w:sz w:val="21"/>
                      <w:szCs w:val="21"/>
                    </w:rPr>
                  </w:pPr>
                  <w:r>
                    <w:rPr>
                      <w:rFonts w:ascii="Times New Roman" w:hAnsi="Times New Roman" w:cs="Times New Roman"/>
                      <w:bCs/>
                      <w:kern w:val="2"/>
                      <w:sz w:val="21"/>
                      <w:szCs w:val="21"/>
                    </w:rPr>
                    <w:t>3</w:t>
                  </w:r>
                  <w:r w:rsidR="0032022D" w:rsidRPr="009521EB">
                    <w:rPr>
                      <w:rFonts w:ascii="Times New Roman" w:hAnsi="Times New Roman" w:cs="Times New Roman"/>
                      <w:bCs/>
                      <w:kern w:val="2"/>
                      <w:sz w:val="21"/>
                      <w:szCs w:val="21"/>
                    </w:rPr>
                    <w:t>0mg/m</w:t>
                  </w:r>
                  <w:r w:rsidR="0032022D" w:rsidRPr="009521EB">
                    <w:rPr>
                      <w:rFonts w:ascii="Times New Roman" w:hAnsi="Times New Roman" w:cs="Times New Roman"/>
                      <w:bCs/>
                      <w:kern w:val="2"/>
                      <w:sz w:val="21"/>
                      <w:szCs w:val="21"/>
                      <w:vertAlign w:val="superscript"/>
                    </w:rPr>
                    <w:t>3</w:t>
                  </w:r>
                  <w:r w:rsidR="0032022D" w:rsidRPr="009521EB">
                    <w:rPr>
                      <w:rFonts w:ascii="Times New Roman" w:hAnsi="Times New Roman" w:cs="Times New Roman"/>
                      <w:color w:val="000000"/>
                      <w:kern w:val="2"/>
                      <w:sz w:val="21"/>
                      <w:szCs w:val="21"/>
                    </w:rPr>
                    <w:t xml:space="preserve"> </w:t>
                  </w:r>
                </w:p>
              </w:tc>
            </w:tr>
            <w:tr w:rsidR="0032022D" w:rsidRPr="009521EB" w:rsidTr="006F7081">
              <w:trPr>
                <w:trHeight w:val="397"/>
                <w:jc w:val="center"/>
              </w:trPr>
              <w:tc>
                <w:tcPr>
                  <w:tcW w:w="868" w:type="dxa"/>
                  <w:tcBorders>
                    <w:top w:val="single" w:sz="4" w:space="0" w:color="auto"/>
                    <w:bottom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噪声</w:t>
                  </w:r>
                </w:p>
              </w:tc>
              <w:tc>
                <w:tcPr>
                  <w:tcW w:w="2693" w:type="dxa"/>
                  <w:tcBorders>
                    <w:top w:val="single" w:sz="4" w:space="0" w:color="auto"/>
                    <w:left w:val="single" w:sz="4" w:space="0" w:color="auto"/>
                    <w:bottom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《工业企业厂界环境噪声排放标准》（</w:t>
                  </w:r>
                  <w:r w:rsidRPr="009521EB">
                    <w:rPr>
                      <w:rFonts w:ascii="Times New Roman" w:hAnsi="Times New Roman" w:cs="Times New Roman"/>
                      <w:bCs/>
                      <w:sz w:val="21"/>
                      <w:szCs w:val="21"/>
                    </w:rPr>
                    <w:t>GB12348-2008</w:t>
                  </w:r>
                  <w:r w:rsidRPr="009521EB">
                    <w:rPr>
                      <w:rFonts w:ascii="Times New Roman" w:hAnsi="Times New Roman" w:cs="Times New Roman"/>
                      <w:bCs/>
                      <w:sz w:val="21"/>
                      <w:szCs w:val="21"/>
                    </w:rPr>
                    <w:t>）</w:t>
                  </w:r>
                  <w:r w:rsidRPr="009521EB">
                    <w:rPr>
                      <w:rFonts w:ascii="Times New Roman" w:hAnsi="Times New Roman" w:cs="Times New Roman"/>
                      <w:bCs/>
                      <w:sz w:val="21"/>
                      <w:szCs w:val="21"/>
                    </w:rPr>
                    <w:t>3</w:t>
                  </w:r>
                  <w:r w:rsidRPr="009521EB">
                    <w:rPr>
                      <w:rFonts w:ascii="Times New Roman" w:hAnsi="Times New Roman" w:cs="Times New Roman"/>
                      <w:bCs/>
                      <w:sz w:val="21"/>
                      <w:szCs w:val="21"/>
                    </w:rPr>
                    <w:t>类</w:t>
                  </w:r>
                </w:p>
              </w:tc>
              <w:tc>
                <w:tcPr>
                  <w:tcW w:w="2674" w:type="dxa"/>
                  <w:gridSpan w:val="2"/>
                  <w:tcBorders>
                    <w:top w:val="single" w:sz="4" w:space="0" w:color="auto"/>
                    <w:left w:val="single" w:sz="4" w:space="0" w:color="auto"/>
                    <w:bottom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噪声</w:t>
                  </w:r>
                </w:p>
              </w:tc>
              <w:tc>
                <w:tcPr>
                  <w:tcW w:w="1772" w:type="dxa"/>
                  <w:tcBorders>
                    <w:top w:val="single" w:sz="4" w:space="0" w:color="auto"/>
                    <w:left w:val="single" w:sz="4" w:space="0" w:color="auto"/>
                    <w:bottom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昼间</w:t>
                  </w:r>
                  <w:r w:rsidRPr="009521EB">
                    <w:rPr>
                      <w:rFonts w:ascii="Times New Roman" w:hAnsi="Times New Roman" w:cs="Times New Roman"/>
                      <w:bCs/>
                      <w:sz w:val="21"/>
                      <w:szCs w:val="21"/>
                    </w:rPr>
                    <w:t>65dB(A)</w:t>
                  </w:r>
                </w:p>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夜间</w:t>
                  </w:r>
                  <w:r w:rsidRPr="009521EB">
                    <w:rPr>
                      <w:rFonts w:ascii="Times New Roman" w:hAnsi="Times New Roman" w:cs="Times New Roman"/>
                      <w:bCs/>
                      <w:sz w:val="21"/>
                      <w:szCs w:val="21"/>
                    </w:rPr>
                    <w:t>55dB(A)</w:t>
                  </w:r>
                </w:p>
              </w:tc>
            </w:tr>
            <w:tr w:rsidR="0032022D" w:rsidRPr="009521EB" w:rsidTr="006F7081">
              <w:trPr>
                <w:trHeight w:val="397"/>
                <w:jc w:val="center"/>
              </w:trPr>
              <w:tc>
                <w:tcPr>
                  <w:tcW w:w="868" w:type="dxa"/>
                  <w:tcBorders>
                    <w:top w:val="single" w:sz="4" w:space="0" w:color="auto"/>
                    <w:bottom w:val="single" w:sz="4" w:space="0" w:color="auto"/>
                    <w:right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固废</w:t>
                  </w:r>
                </w:p>
              </w:tc>
              <w:tc>
                <w:tcPr>
                  <w:tcW w:w="7139" w:type="dxa"/>
                  <w:gridSpan w:val="4"/>
                  <w:tcBorders>
                    <w:top w:val="single" w:sz="4" w:space="0" w:color="auto"/>
                    <w:left w:val="single" w:sz="4" w:space="0" w:color="auto"/>
                    <w:bottom w:val="single" w:sz="4" w:space="0" w:color="auto"/>
                  </w:tcBorders>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《危险废物贮存污染控制标准》（</w:t>
                  </w:r>
                  <w:r w:rsidRPr="009521EB">
                    <w:rPr>
                      <w:rFonts w:ascii="Times New Roman" w:hAnsi="Times New Roman" w:cs="Times New Roman"/>
                      <w:bCs/>
                      <w:sz w:val="21"/>
                      <w:szCs w:val="21"/>
                    </w:rPr>
                    <w:t>GB18597-2001</w:t>
                  </w:r>
                  <w:r w:rsidRPr="009521EB">
                    <w:rPr>
                      <w:rFonts w:ascii="Times New Roman" w:hAnsi="Times New Roman" w:cs="Times New Roman"/>
                      <w:bCs/>
                      <w:sz w:val="21"/>
                      <w:szCs w:val="21"/>
                    </w:rPr>
                    <w:t>）及</w:t>
                  </w:r>
                  <w:r w:rsidRPr="009521EB">
                    <w:rPr>
                      <w:rFonts w:ascii="Times New Roman" w:hAnsi="Times New Roman" w:cs="Times New Roman"/>
                      <w:bCs/>
                      <w:sz w:val="21"/>
                      <w:szCs w:val="21"/>
                    </w:rPr>
                    <w:t>2013</w:t>
                  </w:r>
                  <w:r w:rsidRPr="009521EB">
                    <w:rPr>
                      <w:rFonts w:ascii="Times New Roman" w:hAnsi="Times New Roman" w:cs="Times New Roman"/>
                      <w:bCs/>
                      <w:sz w:val="21"/>
                      <w:szCs w:val="21"/>
                    </w:rPr>
                    <w:t>修改单</w:t>
                  </w:r>
                </w:p>
              </w:tc>
            </w:tr>
          </w:tbl>
          <w:p w:rsidR="0032022D" w:rsidRPr="009521EB" w:rsidRDefault="0032022D" w:rsidP="006F7081">
            <w:pPr>
              <w:adjustRightInd w:val="0"/>
              <w:snapToGrid w:val="0"/>
              <w:rPr>
                <w:rFonts w:ascii="Times New Roman" w:hAnsi="Times New Roman" w:cs="Times New Roman"/>
                <w:szCs w:val="21"/>
              </w:rPr>
            </w:pPr>
          </w:p>
        </w:tc>
      </w:tr>
      <w:tr w:rsidR="0032022D" w:rsidRPr="009521EB" w:rsidTr="006F7081">
        <w:trPr>
          <w:jc w:val="center"/>
        </w:trPr>
        <w:tc>
          <w:tcPr>
            <w:tcW w:w="800" w:type="dxa"/>
            <w:tcMar>
              <w:left w:w="28" w:type="dxa"/>
              <w:right w:w="28" w:type="dxa"/>
            </w:tcMar>
            <w:vAlign w:val="center"/>
          </w:tcPr>
          <w:p w:rsidR="0032022D" w:rsidRPr="009521EB" w:rsidRDefault="0032022D" w:rsidP="006F7081">
            <w:pPr>
              <w:adjustRightInd w:val="0"/>
              <w:snapToGrid w:val="0"/>
              <w:jc w:val="center"/>
              <w:rPr>
                <w:rFonts w:ascii="Times New Roman" w:hAnsi="Times New Roman" w:cs="Times New Roman"/>
                <w:szCs w:val="21"/>
              </w:rPr>
            </w:pPr>
            <w:r w:rsidRPr="009521EB">
              <w:rPr>
                <w:rFonts w:ascii="Times New Roman" w:hAnsi="Times New Roman" w:cs="Times New Roman"/>
                <w:szCs w:val="21"/>
              </w:rPr>
              <w:t>总量</w:t>
            </w:r>
          </w:p>
          <w:p w:rsidR="0032022D" w:rsidRPr="009521EB" w:rsidRDefault="0032022D" w:rsidP="006F7081">
            <w:pPr>
              <w:adjustRightInd w:val="0"/>
              <w:snapToGrid w:val="0"/>
              <w:jc w:val="center"/>
              <w:rPr>
                <w:rFonts w:ascii="Times New Roman" w:hAnsi="Times New Roman" w:cs="Times New Roman"/>
                <w:szCs w:val="21"/>
              </w:rPr>
            </w:pPr>
            <w:r w:rsidRPr="009521EB">
              <w:rPr>
                <w:rFonts w:ascii="Times New Roman" w:hAnsi="Times New Roman" w:cs="Times New Roman"/>
                <w:szCs w:val="21"/>
              </w:rPr>
              <w:t>控制</w:t>
            </w:r>
          </w:p>
          <w:p w:rsidR="0032022D" w:rsidRPr="009521EB" w:rsidRDefault="0032022D" w:rsidP="006F7081">
            <w:pPr>
              <w:adjustRightInd w:val="0"/>
              <w:snapToGrid w:val="0"/>
              <w:jc w:val="center"/>
              <w:rPr>
                <w:rFonts w:ascii="Times New Roman" w:hAnsi="Times New Roman" w:cs="Times New Roman"/>
                <w:szCs w:val="21"/>
              </w:rPr>
            </w:pPr>
            <w:r w:rsidRPr="009521EB">
              <w:rPr>
                <w:rFonts w:ascii="Times New Roman" w:hAnsi="Times New Roman" w:cs="Times New Roman"/>
                <w:szCs w:val="21"/>
              </w:rPr>
              <w:t>指标</w:t>
            </w:r>
          </w:p>
        </w:tc>
        <w:tc>
          <w:tcPr>
            <w:tcW w:w="8190" w:type="dxa"/>
            <w:vAlign w:val="center"/>
          </w:tcPr>
          <w:p w:rsidR="0032022D" w:rsidRPr="009521EB" w:rsidRDefault="0032022D" w:rsidP="006F7081">
            <w:pPr>
              <w:spacing w:line="460" w:lineRule="exact"/>
              <w:ind w:firstLineChars="200" w:firstLine="480"/>
              <w:jc w:val="both"/>
              <w:rPr>
                <w:rFonts w:ascii="Times New Roman" w:hAnsi="Times New Roman" w:cs="Times New Roman"/>
              </w:rPr>
            </w:pPr>
            <w:bookmarkStart w:id="1" w:name="_Hlk85531543"/>
            <w:r w:rsidRPr="009521EB">
              <w:rPr>
                <w:rFonts w:ascii="Times New Roman" w:hAnsi="Times New Roman" w:cs="Times New Roman"/>
              </w:rPr>
              <w:t>根据《新乡市生态环境局关于转发</w:t>
            </w:r>
            <w:r w:rsidRPr="009521EB">
              <w:rPr>
                <w:rFonts w:ascii="Times New Roman" w:hAnsi="Times New Roman" w:cs="Times New Roman"/>
              </w:rPr>
              <w:t>&lt;</w:t>
            </w:r>
            <w:r w:rsidRPr="009521EB">
              <w:rPr>
                <w:rFonts w:ascii="Times New Roman" w:hAnsi="Times New Roman" w:cs="Times New Roman"/>
              </w:rPr>
              <w:t>河南省生态环境厅关于印发建设项目主要污染物排放总量指标管理工作内部规程的通知</w:t>
            </w:r>
            <w:r w:rsidRPr="009521EB">
              <w:rPr>
                <w:rFonts w:ascii="Times New Roman" w:hAnsi="Times New Roman" w:cs="Times New Roman"/>
              </w:rPr>
              <w:t>&gt;</w:t>
            </w:r>
            <w:r w:rsidRPr="009521EB">
              <w:rPr>
                <w:rFonts w:ascii="Times New Roman" w:hAnsi="Times New Roman" w:cs="Times New Roman"/>
              </w:rPr>
              <w:t>的通知》，建设项目环境影响评价文件中应明确建设项目主要污染物排放总量及替代方案。</w:t>
            </w:r>
          </w:p>
          <w:p w:rsidR="0032022D" w:rsidRPr="009521EB" w:rsidRDefault="0032022D" w:rsidP="006F7081">
            <w:pPr>
              <w:spacing w:line="460" w:lineRule="exact"/>
              <w:ind w:firstLineChars="200" w:firstLine="480"/>
              <w:rPr>
                <w:rFonts w:ascii="Calibri" w:hAnsi="Calibri" w:cs="Calibri"/>
              </w:rPr>
            </w:pPr>
            <w:r w:rsidRPr="009521EB">
              <w:rPr>
                <w:rFonts w:ascii="Calibri" w:hAnsi="Calibri" w:cs="Calibri"/>
              </w:rPr>
              <w:t>项目建成后</w:t>
            </w:r>
            <w:r w:rsidRPr="009521EB">
              <w:rPr>
                <w:rFonts w:ascii="Calibri" w:hAnsi="Calibri" w:cs="Calibri" w:hint="eastAsia"/>
              </w:rPr>
              <w:t>全厂</w:t>
            </w:r>
            <w:r w:rsidRPr="009521EB">
              <w:rPr>
                <w:rFonts w:ascii="Calibri" w:hAnsi="Calibri" w:cs="Calibri"/>
              </w:rPr>
              <w:t>污染物排放情况见下表。</w:t>
            </w:r>
          </w:p>
          <w:p w:rsidR="0032022D" w:rsidRPr="009521EB" w:rsidRDefault="0032022D" w:rsidP="006F7081">
            <w:pPr>
              <w:adjustRightInd w:val="0"/>
              <w:snapToGrid w:val="0"/>
              <w:spacing w:line="460" w:lineRule="exact"/>
              <w:ind w:firstLineChars="200" w:firstLine="480"/>
              <w:rPr>
                <w:rFonts w:ascii="Times New Roman" w:eastAsia="黑体" w:hAnsi="Times New Roman" w:cs="Times New Roman"/>
              </w:rPr>
            </w:pPr>
            <w:r w:rsidRPr="009521EB">
              <w:rPr>
                <w:rFonts w:ascii="Times New Roman" w:eastAsia="黑体" w:hAnsi="Times New Roman" w:cs="Times New Roman"/>
              </w:rPr>
              <w:t>表</w:t>
            </w:r>
            <w:r w:rsidRPr="009521EB">
              <w:rPr>
                <w:rFonts w:ascii="Times New Roman" w:eastAsia="黑体" w:hAnsi="Times New Roman" w:cs="Times New Roman"/>
              </w:rPr>
              <w:t xml:space="preserve">23      </w:t>
            </w:r>
            <w:r w:rsidRPr="009521EB">
              <w:rPr>
                <w:rFonts w:ascii="Times New Roman" w:eastAsia="黑体" w:hAnsi="Times New Roman" w:cs="Times New Roman"/>
              </w:rPr>
              <w:t>本项目建成后</w:t>
            </w:r>
            <w:r w:rsidRPr="009521EB">
              <w:rPr>
                <w:rFonts w:ascii="Times New Roman" w:eastAsia="黑体" w:hAnsi="Times New Roman" w:cs="Times New Roman" w:hint="eastAsia"/>
              </w:rPr>
              <w:t>全厂</w:t>
            </w:r>
            <w:r w:rsidRPr="009521EB">
              <w:rPr>
                <w:rFonts w:ascii="Times New Roman" w:eastAsia="黑体" w:hAnsi="Times New Roman" w:cs="Times New Roman"/>
              </w:rPr>
              <w:t>污染物排放情况一览表</w:t>
            </w:r>
            <w:r w:rsidRPr="009521EB">
              <w:rPr>
                <w:rFonts w:ascii="Times New Roman" w:eastAsia="黑体" w:hAnsi="Times New Roman" w:cs="Times New Roman"/>
              </w:rPr>
              <w:t xml:space="preserve">      </w:t>
            </w:r>
            <w:r w:rsidRPr="009521EB">
              <w:rPr>
                <w:rFonts w:ascii="Times New Roman" w:eastAsia="黑体" w:hAnsi="Times New Roman" w:cs="Times New Roman"/>
              </w:rPr>
              <w:t>单位：</w:t>
            </w:r>
            <w:r w:rsidRPr="009521EB">
              <w:rPr>
                <w:rFonts w:ascii="Times New Roman" w:eastAsia="黑体" w:hAnsi="Times New Roman" w:cs="Times New Roman"/>
              </w:rPr>
              <w:t>t/a</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000"/>
            </w:tblPr>
            <w:tblGrid>
              <w:gridCol w:w="622"/>
              <w:gridCol w:w="953"/>
              <w:gridCol w:w="1276"/>
              <w:gridCol w:w="1276"/>
              <w:gridCol w:w="992"/>
              <w:gridCol w:w="992"/>
              <w:gridCol w:w="992"/>
              <w:gridCol w:w="871"/>
            </w:tblGrid>
            <w:tr w:rsidR="0032022D" w:rsidRPr="009521EB" w:rsidTr="006F7081">
              <w:trPr>
                <w:cantSplit/>
                <w:trHeight w:val="397"/>
                <w:jc w:val="center"/>
              </w:trPr>
              <w:tc>
                <w:tcPr>
                  <w:tcW w:w="1575" w:type="dxa"/>
                  <w:gridSpan w:val="2"/>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污染物</w:t>
                  </w:r>
                </w:p>
              </w:tc>
              <w:tc>
                <w:tcPr>
                  <w:tcW w:w="2552" w:type="dxa"/>
                  <w:gridSpan w:val="2"/>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现有工程</w:t>
                  </w:r>
                </w:p>
              </w:tc>
              <w:tc>
                <w:tcPr>
                  <w:tcW w:w="992" w:type="dxa"/>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本工程</w:t>
                  </w:r>
                </w:p>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排放量</w:t>
                  </w:r>
                </w:p>
              </w:tc>
              <w:tc>
                <w:tcPr>
                  <w:tcW w:w="992" w:type="dxa"/>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以新代老削减量</w:t>
                  </w:r>
                </w:p>
              </w:tc>
              <w:tc>
                <w:tcPr>
                  <w:tcW w:w="992" w:type="dxa"/>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全厂排</w:t>
                  </w:r>
                </w:p>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放总量</w:t>
                  </w:r>
                </w:p>
              </w:tc>
              <w:tc>
                <w:tcPr>
                  <w:tcW w:w="871" w:type="dxa"/>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排放</w:t>
                  </w:r>
                </w:p>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增减量</w:t>
                  </w:r>
                </w:p>
              </w:tc>
            </w:tr>
            <w:tr w:rsidR="0032022D" w:rsidRPr="009521EB" w:rsidTr="006F7081">
              <w:trPr>
                <w:cantSplit/>
                <w:trHeight w:val="397"/>
                <w:jc w:val="center"/>
              </w:trPr>
              <w:tc>
                <w:tcPr>
                  <w:tcW w:w="1575" w:type="dxa"/>
                  <w:gridSpan w:val="2"/>
                  <w:vMerge/>
                  <w:vAlign w:val="center"/>
                </w:tcPr>
                <w:p w:rsidR="0032022D" w:rsidRPr="009521EB" w:rsidRDefault="0032022D" w:rsidP="006F7081">
                  <w:pPr>
                    <w:jc w:val="center"/>
                    <w:rPr>
                      <w:rFonts w:ascii="Times New Roman" w:hAnsi="Times New Roman" w:cs="Times New Roman"/>
                      <w:b/>
                      <w:sz w:val="21"/>
                      <w:szCs w:val="21"/>
                    </w:rPr>
                  </w:pPr>
                </w:p>
              </w:tc>
              <w:tc>
                <w:tcPr>
                  <w:tcW w:w="1276" w:type="dxa"/>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hint="eastAsia"/>
                      <w:b/>
                      <w:sz w:val="21"/>
                      <w:szCs w:val="21"/>
                    </w:rPr>
                    <w:t>实际</w:t>
                  </w:r>
                  <w:r w:rsidRPr="009521EB">
                    <w:rPr>
                      <w:rFonts w:ascii="Times New Roman" w:hAnsi="Times New Roman" w:cs="Times New Roman"/>
                      <w:b/>
                      <w:sz w:val="21"/>
                      <w:szCs w:val="21"/>
                    </w:rPr>
                    <w:t>排放量</w:t>
                  </w:r>
                </w:p>
              </w:tc>
              <w:tc>
                <w:tcPr>
                  <w:tcW w:w="1276" w:type="dxa"/>
                  <w:tcMar>
                    <w:left w:w="0" w:type="dxa"/>
                    <w:right w:w="0" w:type="dxa"/>
                  </w:tcMar>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hint="eastAsia"/>
                      <w:b/>
                      <w:sz w:val="21"/>
                      <w:szCs w:val="21"/>
                    </w:rPr>
                    <w:t>允许</w:t>
                  </w:r>
                  <w:r w:rsidRPr="009521EB">
                    <w:rPr>
                      <w:rFonts w:ascii="Times New Roman" w:hAnsi="Times New Roman" w:cs="Times New Roman"/>
                      <w:b/>
                      <w:sz w:val="21"/>
                      <w:szCs w:val="21"/>
                    </w:rPr>
                    <w:t>排放量</w:t>
                  </w:r>
                </w:p>
              </w:tc>
              <w:tc>
                <w:tcPr>
                  <w:tcW w:w="992" w:type="dxa"/>
                  <w:vMerge/>
                  <w:vAlign w:val="center"/>
                </w:tcPr>
                <w:p w:rsidR="0032022D" w:rsidRPr="009521EB" w:rsidRDefault="0032022D" w:rsidP="006F7081">
                  <w:pPr>
                    <w:jc w:val="center"/>
                    <w:rPr>
                      <w:rFonts w:ascii="Times New Roman" w:hAnsi="Times New Roman" w:cs="Times New Roman"/>
                      <w:b/>
                      <w:sz w:val="21"/>
                      <w:szCs w:val="21"/>
                    </w:rPr>
                  </w:pPr>
                </w:p>
              </w:tc>
              <w:tc>
                <w:tcPr>
                  <w:tcW w:w="992" w:type="dxa"/>
                  <w:vMerge/>
                  <w:vAlign w:val="center"/>
                </w:tcPr>
                <w:p w:rsidR="0032022D" w:rsidRPr="009521EB" w:rsidRDefault="0032022D" w:rsidP="006F7081">
                  <w:pPr>
                    <w:jc w:val="center"/>
                    <w:rPr>
                      <w:rFonts w:ascii="Times New Roman" w:hAnsi="Times New Roman" w:cs="Times New Roman"/>
                      <w:b/>
                      <w:sz w:val="21"/>
                      <w:szCs w:val="21"/>
                    </w:rPr>
                  </w:pPr>
                </w:p>
              </w:tc>
              <w:tc>
                <w:tcPr>
                  <w:tcW w:w="992" w:type="dxa"/>
                  <w:vMerge/>
                  <w:vAlign w:val="center"/>
                </w:tcPr>
                <w:p w:rsidR="0032022D" w:rsidRPr="009521EB" w:rsidRDefault="0032022D" w:rsidP="006F7081">
                  <w:pPr>
                    <w:jc w:val="center"/>
                    <w:rPr>
                      <w:rFonts w:ascii="Times New Roman" w:hAnsi="Times New Roman" w:cs="Times New Roman"/>
                      <w:b/>
                      <w:sz w:val="21"/>
                      <w:szCs w:val="21"/>
                    </w:rPr>
                  </w:pPr>
                </w:p>
              </w:tc>
              <w:tc>
                <w:tcPr>
                  <w:tcW w:w="871" w:type="dxa"/>
                  <w:vMerge/>
                  <w:vAlign w:val="center"/>
                </w:tcPr>
                <w:p w:rsidR="0032022D" w:rsidRPr="009521EB" w:rsidRDefault="0032022D" w:rsidP="006F7081">
                  <w:pPr>
                    <w:jc w:val="center"/>
                    <w:rPr>
                      <w:rFonts w:ascii="Times New Roman" w:hAnsi="Times New Roman" w:cs="Times New Roman"/>
                      <w:b/>
                      <w:sz w:val="21"/>
                      <w:szCs w:val="21"/>
                    </w:rPr>
                  </w:pPr>
                </w:p>
              </w:tc>
            </w:tr>
            <w:tr w:rsidR="0032022D" w:rsidRPr="009521EB" w:rsidTr="006F7081">
              <w:trPr>
                <w:cantSplit/>
                <w:trHeight w:val="397"/>
                <w:jc w:val="center"/>
              </w:trPr>
              <w:tc>
                <w:tcPr>
                  <w:tcW w:w="62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sz w:val="21"/>
                      <w:szCs w:val="21"/>
                    </w:rPr>
                    <w:t>废气</w:t>
                  </w:r>
                </w:p>
              </w:tc>
              <w:tc>
                <w:tcPr>
                  <w:tcW w:w="953"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bCs/>
                      <w:sz w:val="21"/>
                      <w:szCs w:val="21"/>
                    </w:rPr>
                    <w:t>VOCs</w:t>
                  </w:r>
                </w:p>
              </w:tc>
              <w:tc>
                <w:tcPr>
                  <w:tcW w:w="1276"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0.1866</w:t>
                  </w:r>
                </w:p>
              </w:tc>
              <w:tc>
                <w:tcPr>
                  <w:tcW w:w="1276"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0.188</w:t>
                  </w:r>
                </w:p>
              </w:tc>
              <w:tc>
                <w:tcPr>
                  <w:tcW w:w="99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0.001</w:t>
                  </w:r>
                </w:p>
              </w:tc>
              <w:tc>
                <w:tcPr>
                  <w:tcW w:w="99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w:t>
                  </w:r>
                </w:p>
              </w:tc>
              <w:tc>
                <w:tcPr>
                  <w:tcW w:w="99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 xml:space="preserve">0.1876 </w:t>
                  </w:r>
                </w:p>
              </w:tc>
              <w:tc>
                <w:tcPr>
                  <w:tcW w:w="871"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 xml:space="preserve">+0.001 </w:t>
                  </w:r>
                </w:p>
              </w:tc>
            </w:tr>
            <w:tr w:rsidR="0032022D" w:rsidRPr="009521EB" w:rsidTr="006F7081">
              <w:trPr>
                <w:cantSplit/>
                <w:trHeight w:val="397"/>
                <w:jc w:val="center"/>
              </w:trPr>
              <w:tc>
                <w:tcPr>
                  <w:tcW w:w="622" w:type="dxa"/>
                  <w:vMerge w:val="restart"/>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废水</w:t>
                  </w:r>
                </w:p>
              </w:tc>
              <w:tc>
                <w:tcPr>
                  <w:tcW w:w="953"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sz w:val="21"/>
                      <w:szCs w:val="21"/>
                    </w:rPr>
                    <w:t>COD</w:t>
                  </w:r>
                </w:p>
              </w:tc>
              <w:tc>
                <w:tcPr>
                  <w:tcW w:w="1276"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 xml:space="preserve">0.0096 </w:t>
                  </w:r>
                </w:p>
              </w:tc>
              <w:tc>
                <w:tcPr>
                  <w:tcW w:w="1276"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 xml:space="preserve">0.0096 </w:t>
                  </w:r>
                </w:p>
              </w:tc>
              <w:tc>
                <w:tcPr>
                  <w:tcW w:w="99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w:t>
                  </w:r>
                </w:p>
              </w:tc>
              <w:tc>
                <w:tcPr>
                  <w:tcW w:w="99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w:t>
                  </w:r>
                </w:p>
              </w:tc>
              <w:tc>
                <w:tcPr>
                  <w:tcW w:w="99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 xml:space="preserve">0.0096 </w:t>
                  </w:r>
                </w:p>
              </w:tc>
              <w:tc>
                <w:tcPr>
                  <w:tcW w:w="871"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w:t>
                  </w:r>
                </w:p>
              </w:tc>
            </w:tr>
            <w:tr w:rsidR="0032022D" w:rsidRPr="009521EB" w:rsidTr="006F7081">
              <w:trPr>
                <w:cantSplit/>
                <w:trHeight w:val="397"/>
                <w:jc w:val="center"/>
              </w:trPr>
              <w:tc>
                <w:tcPr>
                  <w:tcW w:w="622" w:type="dxa"/>
                  <w:vMerge/>
                  <w:vAlign w:val="center"/>
                </w:tcPr>
                <w:p w:rsidR="0032022D" w:rsidRPr="009521EB" w:rsidRDefault="0032022D" w:rsidP="006F7081">
                  <w:pPr>
                    <w:jc w:val="center"/>
                    <w:rPr>
                      <w:rFonts w:ascii="Times New Roman" w:hAnsi="Times New Roman" w:cs="Times New Roman"/>
                      <w:sz w:val="21"/>
                      <w:szCs w:val="21"/>
                    </w:rPr>
                  </w:pPr>
                </w:p>
              </w:tc>
              <w:tc>
                <w:tcPr>
                  <w:tcW w:w="953"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sz w:val="21"/>
                      <w:szCs w:val="21"/>
                    </w:rPr>
                    <w:t>NH</w:t>
                  </w:r>
                  <w:r w:rsidRPr="009521EB">
                    <w:rPr>
                      <w:rFonts w:ascii="Times New Roman" w:hAnsi="Times New Roman" w:cs="Times New Roman"/>
                      <w:sz w:val="21"/>
                      <w:szCs w:val="21"/>
                      <w:vertAlign w:val="subscript"/>
                    </w:rPr>
                    <w:t>3</w:t>
                  </w:r>
                  <w:r w:rsidRPr="009521EB">
                    <w:rPr>
                      <w:rFonts w:ascii="Times New Roman" w:hAnsi="Times New Roman" w:cs="Times New Roman"/>
                      <w:sz w:val="21"/>
                      <w:szCs w:val="21"/>
                    </w:rPr>
                    <w:t>-N</w:t>
                  </w:r>
                </w:p>
              </w:tc>
              <w:tc>
                <w:tcPr>
                  <w:tcW w:w="1276"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 xml:space="preserve">0.0005 </w:t>
                  </w:r>
                </w:p>
              </w:tc>
              <w:tc>
                <w:tcPr>
                  <w:tcW w:w="1276"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 xml:space="preserve">0.0005 </w:t>
                  </w:r>
                </w:p>
              </w:tc>
              <w:tc>
                <w:tcPr>
                  <w:tcW w:w="99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w:t>
                  </w:r>
                </w:p>
              </w:tc>
              <w:tc>
                <w:tcPr>
                  <w:tcW w:w="99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w:t>
                  </w:r>
                </w:p>
              </w:tc>
              <w:tc>
                <w:tcPr>
                  <w:tcW w:w="99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 xml:space="preserve">0.0005 </w:t>
                  </w:r>
                </w:p>
              </w:tc>
              <w:tc>
                <w:tcPr>
                  <w:tcW w:w="871"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w:t>
                  </w:r>
                </w:p>
              </w:tc>
            </w:tr>
            <w:tr w:rsidR="0032022D" w:rsidRPr="009521EB" w:rsidTr="006F7081">
              <w:trPr>
                <w:cantSplit/>
                <w:trHeight w:val="397"/>
                <w:jc w:val="center"/>
              </w:trPr>
              <w:tc>
                <w:tcPr>
                  <w:tcW w:w="622" w:type="dxa"/>
                  <w:vMerge/>
                  <w:vAlign w:val="center"/>
                </w:tcPr>
                <w:p w:rsidR="0032022D" w:rsidRPr="009521EB" w:rsidRDefault="0032022D" w:rsidP="006F7081">
                  <w:pPr>
                    <w:jc w:val="center"/>
                    <w:rPr>
                      <w:rFonts w:ascii="Times New Roman" w:hAnsi="Times New Roman" w:cs="Times New Roman"/>
                      <w:sz w:val="21"/>
                      <w:szCs w:val="21"/>
                    </w:rPr>
                  </w:pPr>
                </w:p>
              </w:tc>
              <w:tc>
                <w:tcPr>
                  <w:tcW w:w="953"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sz w:val="21"/>
                      <w:szCs w:val="21"/>
                    </w:rPr>
                    <w:t>TP</w:t>
                  </w:r>
                </w:p>
              </w:tc>
              <w:tc>
                <w:tcPr>
                  <w:tcW w:w="1276"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eastAsia="等线" w:hAnsi="Times New Roman" w:cs="Times New Roman"/>
                      <w:color w:val="000000"/>
                      <w:sz w:val="21"/>
                      <w:szCs w:val="21"/>
                    </w:rPr>
                    <w:t xml:space="preserve">0.0001 </w:t>
                  </w:r>
                </w:p>
              </w:tc>
              <w:tc>
                <w:tcPr>
                  <w:tcW w:w="1276"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eastAsia="等线" w:hAnsi="Times New Roman" w:cs="Times New Roman"/>
                      <w:color w:val="000000"/>
                      <w:sz w:val="21"/>
                      <w:szCs w:val="21"/>
                    </w:rPr>
                    <w:t xml:space="preserve">0.0001 </w:t>
                  </w:r>
                </w:p>
              </w:tc>
              <w:tc>
                <w:tcPr>
                  <w:tcW w:w="992"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eastAsia="等线" w:hAnsi="Times New Roman" w:cs="Times New Roman"/>
                      <w:color w:val="000000"/>
                      <w:sz w:val="21"/>
                      <w:szCs w:val="21"/>
                    </w:rPr>
                    <w:t>0</w:t>
                  </w:r>
                </w:p>
              </w:tc>
              <w:tc>
                <w:tcPr>
                  <w:tcW w:w="992"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eastAsia="等线" w:hAnsi="Times New Roman" w:cs="Times New Roman"/>
                      <w:color w:val="000000"/>
                      <w:sz w:val="21"/>
                      <w:szCs w:val="21"/>
                    </w:rPr>
                    <w:t>0</w:t>
                  </w:r>
                </w:p>
              </w:tc>
              <w:tc>
                <w:tcPr>
                  <w:tcW w:w="992"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eastAsia="等线" w:hAnsi="Times New Roman" w:cs="Times New Roman"/>
                      <w:color w:val="000000"/>
                      <w:sz w:val="21"/>
                      <w:szCs w:val="21"/>
                    </w:rPr>
                    <w:t xml:space="preserve">0.0001 </w:t>
                  </w:r>
                </w:p>
              </w:tc>
              <w:tc>
                <w:tcPr>
                  <w:tcW w:w="871"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eastAsia="等线" w:hAnsi="Times New Roman" w:cs="Times New Roman"/>
                      <w:color w:val="000000"/>
                      <w:sz w:val="21"/>
                      <w:szCs w:val="21"/>
                    </w:rPr>
                    <w:t>0</w:t>
                  </w:r>
                </w:p>
              </w:tc>
            </w:tr>
            <w:tr w:rsidR="0032022D" w:rsidRPr="009521EB" w:rsidTr="006F7081">
              <w:trPr>
                <w:cantSplit/>
                <w:trHeight w:val="397"/>
                <w:jc w:val="center"/>
              </w:trPr>
              <w:tc>
                <w:tcPr>
                  <w:tcW w:w="622" w:type="dxa"/>
                  <w:vMerge/>
                  <w:vAlign w:val="center"/>
                </w:tcPr>
                <w:p w:rsidR="0032022D" w:rsidRPr="009521EB" w:rsidRDefault="0032022D" w:rsidP="006F7081">
                  <w:pPr>
                    <w:jc w:val="center"/>
                    <w:rPr>
                      <w:rFonts w:ascii="Times New Roman" w:hAnsi="Times New Roman" w:cs="Times New Roman"/>
                      <w:sz w:val="21"/>
                      <w:szCs w:val="21"/>
                    </w:rPr>
                  </w:pPr>
                </w:p>
              </w:tc>
              <w:tc>
                <w:tcPr>
                  <w:tcW w:w="953"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sz w:val="21"/>
                      <w:szCs w:val="21"/>
                    </w:rPr>
                    <w:t>TN</w:t>
                  </w:r>
                </w:p>
              </w:tc>
              <w:tc>
                <w:tcPr>
                  <w:tcW w:w="1276"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 xml:space="preserve">0.0036 </w:t>
                  </w:r>
                </w:p>
              </w:tc>
              <w:tc>
                <w:tcPr>
                  <w:tcW w:w="1276"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 xml:space="preserve">0.0036 </w:t>
                  </w:r>
                </w:p>
              </w:tc>
              <w:tc>
                <w:tcPr>
                  <w:tcW w:w="99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w:t>
                  </w:r>
                </w:p>
              </w:tc>
              <w:tc>
                <w:tcPr>
                  <w:tcW w:w="99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w:t>
                  </w:r>
                </w:p>
              </w:tc>
              <w:tc>
                <w:tcPr>
                  <w:tcW w:w="992"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 xml:space="preserve">0.0036 </w:t>
                  </w:r>
                </w:p>
              </w:tc>
              <w:tc>
                <w:tcPr>
                  <w:tcW w:w="871"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eastAsia="等线" w:hAnsi="Times New Roman" w:cs="Times New Roman"/>
                      <w:color w:val="000000"/>
                      <w:sz w:val="21"/>
                      <w:szCs w:val="21"/>
                    </w:rPr>
                    <w:t>0</w:t>
                  </w:r>
                </w:p>
              </w:tc>
            </w:tr>
          </w:tbl>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rPr>
              <w:t>本项目属于</w:t>
            </w:r>
            <w:r w:rsidRPr="009521EB">
              <w:rPr>
                <w:rFonts w:ascii="Times New Roman" w:hAnsi="Times New Roman" w:cs="Times New Roman" w:hint="eastAsia"/>
              </w:rPr>
              <w:t>技术改造</w:t>
            </w:r>
            <w:r w:rsidRPr="009521EB">
              <w:rPr>
                <w:rFonts w:ascii="Times New Roman" w:hAnsi="Times New Roman" w:cs="Times New Roman"/>
              </w:rPr>
              <w:t>项目，本项目污染物排放量为</w:t>
            </w:r>
            <w:r w:rsidRPr="009521EB">
              <w:rPr>
                <w:rFonts w:ascii="Times New Roman" w:hAnsi="Times New Roman" w:cs="Times New Roman"/>
              </w:rPr>
              <w:t>VOCs</w:t>
            </w:r>
            <w:r w:rsidRPr="009521EB">
              <w:rPr>
                <w:rFonts w:ascii="Times New Roman" w:hAnsi="Times New Roman" w:cs="Times New Roman" w:hint="eastAsia"/>
              </w:rPr>
              <w:t xml:space="preserve"> </w:t>
            </w:r>
            <w:r w:rsidRPr="009521EB">
              <w:rPr>
                <w:rFonts w:ascii="Times New Roman" w:hAnsi="Times New Roman" w:cs="Times New Roman"/>
              </w:rPr>
              <w:t>0.00</w:t>
            </w:r>
            <w:r>
              <w:rPr>
                <w:rFonts w:ascii="Times New Roman" w:hAnsi="Times New Roman" w:cs="Times New Roman"/>
              </w:rPr>
              <w:t>1</w:t>
            </w:r>
            <w:r w:rsidRPr="009521EB">
              <w:rPr>
                <w:rFonts w:ascii="Times New Roman" w:hAnsi="Times New Roman" w:cs="Times New Roman" w:hint="eastAsia"/>
              </w:rPr>
              <w:t>t/a</w:t>
            </w:r>
            <w:r w:rsidRPr="009521EB">
              <w:rPr>
                <w:rFonts w:ascii="Times New Roman" w:hAnsi="Times New Roman" w:cs="Times New Roman" w:hint="eastAsia"/>
              </w:rPr>
              <w:t>（有组织</w:t>
            </w:r>
            <w:r w:rsidRPr="009521EB">
              <w:rPr>
                <w:rFonts w:ascii="Times New Roman" w:hAnsi="Times New Roman" w:cs="Times New Roman"/>
              </w:rPr>
              <w:t>0.0007</w:t>
            </w:r>
            <w:r w:rsidRPr="009521EB">
              <w:rPr>
                <w:rFonts w:ascii="Times New Roman" w:hAnsi="Times New Roman" w:cs="Times New Roman" w:hint="eastAsia"/>
              </w:rPr>
              <w:t>t/a</w:t>
            </w:r>
            <w:r w:rsidRPr="009521EB">
              <w:rPr>
                <w:rFonts w:ascii="Times New Roman" w:hAnsi="Times New Roman" w:cs="Times New Roman" w:hint="eastAsia"/>
              </w:rPr>
              <w:t>、无组织</w:t>
            </w:r>
            <w:r w:rsidRPr="009521EB">
              <w:rPr>
                <w:rFonts w:ascii="Times New Roman" w:hAnsi="Times New Roman" w:cs="Times New Roman"/>
              </w:rPr>
              <w:t>0.0003</w:t>
            </w:r>
            <w:r w:rsidRPr="009521EB">
              <w:rPr>
                <w:rFonts w:ascii="Times New Roman" w:hAnsi="Times New Roman" w:cs="Times New Roman" w:hint="eastAsia"/>
              </w:rPr>
              <w:t>t/a</w:t>
            </w:r>
            <w:r w:rsidRPr="009521EB">
              <w:rPr>
                <w:rFonts w:ascii="Times New Roman" w:hAnsi="Times New Roman" w:cs="Times New Roman" w:hint="eastAsia"/>
              </w:rPr>
              <w:t>），</w:t>
            </w:r>
            <w:r w:rsidRPr="009521EB">
              <w:rPr>
                <w:rFonts w:ascii="Times New Roman" w:hAnsi="Times New Roman" w:cs="Times New Roman"/>
              </w:rPr>
              <w:t>VOCs</w:t>
            </w:r>
            <w:r w:rsidRPr="009521EB">
              <w:rPr>
                <w:rFonts w:ascii="Times New Roman" w:hAnsi="Times New Roman" w:cs="Times New Roman"/>
              </w:rPr>
              <w:t>需要区域内进行双倍替代。</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hint="eastAsia"/>
              </w:rPr>
              <w:t>本项目建成后全厂污染物排放量为</w:t>
            </w:r>
            <w:r w:rsidRPr="009521EB">
              <w:rPr>
                <w:rFonts w:ascii="Times New Roman" w:hAnsi="Times New Roman" w:cs="Times New Roman"/>
              </w:rPr>
              <w:t>VOCs</w:t>
            </w:r>
            <w:r w:rsidRPr="009521EB">
              <w:rPr>
                <w:rFonts w:ascii="Times New Roman" w:hAnsi="Times New Roman" w:cs="Times New Roman" w:hint="eastAsia"/>
              </w:rPr>
              <w:t xml:space="preserve"> </w:t>
            </w:r>
            <w:r w:rsidRPr="009521EB">
              <w:rPr>
                <w:rFonts w:ascii="Times New Roman" w:hAnsi="Times New Roman" w:cs="Times New Roman"/>
              </w:rPr>
              <w:t>0.187</w:t>
            </w:r>
            <w:r>
              <w:rPr>
                <w:rFonts w:ascii="Times New Roman" w:hAnsi="Times New Roman" w:cs="Times New Roman"/>
              </w:rPr>
              <w:t>6</w:t>
            </w:r>
            <w:r w:rsidRPr="009521EB">
              <w:rPr>
                <w:rFonts w:ascii="Times New Roman" w:hAnsi="Times New Roman" w:cs="Times New Roman" w:hint="eastAsia"/>
              </w:rPr>
              <w:t>t/a</w:t>
            </w:r>
            <w:r w:rsidRPr="009521EB">
              <w:rPr>
                <w:rFonts w:ascii="Times New Roman" w:hAnsi="Times New Roman" w:cs="Times New Roman" w:hint="eastAsia"/>
              </w:rPr>
              <w:t>、</w:t>
            </w:r>
            <w:r w:rsidRPr="009521EB">
              <w:rPr>
                <w:rFonts w:ascii="Times New Roman" w:hAnsi="Times New Roman" w:cs="Times New Roman" w:hint="eastAsia"/>
              </w:rPr>
              <w:t>C</w:t>
            </w:r>
            <w:r w:rsidRPr="009521EB">
              <w:rPr>
                <w:rFonts w:ascii="Times New Roman" w:hAnsi="Times New Roman" w:cs="Times New Roman"/>
              </w:rPr>
              <w:t>OD 0.0096</w:t>
            </w:r>
            <w:r w:rsidRPr="009521EB">
              <w:rPr>
                <w:rFonts w:ascii="Times New Roman" w:hAnsi="Times New Roman" w:cs="Times New Roman" w:hint="eastAsia"/>
              </w:rPr>
              <w:t>t/a</w:t>
            </w:r>
            <w:r w:rsidRPr="009521EB">
              <w:rPr>
                <w:rFonts w:ascii="Times New Roman" w:hAnsi="Times New Roman" w:cs="Times New Roman" w:hint="eastAsia"/>
              </w:rPr>
              <w:t>、</w:t>
            </w:r>
            <w:r w:rsidRPr="009521EB">
              <w:rPr>
                <w:rFonts w:ascii="Times New Roman" w:hAnsi="Times New Roman" w:cs="Times New Roman"/>
              </w:rPr>
              <w:t>NH</w:t>
            </w:r>
            <w:r w:rsidRPr="009521EB">
              <w:rPr>
                <w:rFonts w:ascii="Times New Roman" w:hAnsi="Times New Roman" w:cs="Times New Roman"/>
                <w:vertAlign w:val="subscript"/>
              </w:rPr>
              <w:t>3</w:t>
            </w:r>
            <w:r w:rsidRPr="009521EB">
              <w:rPr>
                <w:rFonts w:ascii="Times New Roman" w:hAnsi="Times New Roman" w:cs="Times New Roman"/>
              </w:rPr>
              <w:t>-N 0.0005</w:t>
            </w:r>
            <w:r w:rsidRPr="009521EB">
              <w:rPr>
                <w:rFonts w:ascii="Times New Roman" w:hAnsi="Times New Roman" w:cs="Times New Roman" w:hint="eastAsia"/>
              </w:rPr>
              <w:t>t/a</w:t>
            </w:r>
            <w:r w:rsidRPr="009521EB">
              <w:rPr>
                <w:rFonts w:ascii="Times New Roman" w:hAnsi="Times New Roman" w:cs="Times New Roman" w:hint="eastAsia"/>
              </w:rPr>
              <w:t>、</w:t>
            </w:r>
            <w:r w:rsidRPr="009521EB">
              <w:rPr>
                <w:rFonts w:ascii="Times New Roman" w:hAnsi="Times New Roman" w:cs="Times New Roman"/>
              </w:rPr>
              <w:t>TP0.0001</w:t>
            </w:r>
            <w:r w:rsidRPr="009521EB">
              <w:rPr>
                <w:rFonts w:ascii="Times New Roman" w:hAnsi="Times New Roman" w:cs="Times New Roman" w:hint="eastAsia"/>
              </w:rPr>
              <w:t>t/a</w:t>
            </w:r>
            <w:r w:rsidRPr="009521EB">
              <w:rPr>
                <w:rFonts w:ascii="Times New Roman" w:hAnsi="Times New Roman" w:cs="Times New Roman" w:hint="eastAsia"/>
              </w:rPr>
              <w:t>、</w:t>
            </w:r>
            <w:r w:rsidRPr="009521EB">
              <w:rPr>
                <w:rFonts w:ascii="Times New Roman" w:hAnsi="Times New Roman" w:cs="Times New Roman"/>
              </w:rPr>
              <w:t>TN</w:t>
            </w:r>
            <w:r w:rsidRPr="009521EB">
              <w:rPr>
                <w:rFonts w:ascii="Times New Roman" w:hAnsi="Times New Roman" w:cs="Times New Roman" w:hint="eastAsia"/>
              </w:rPr>
              <w:t>0</w:t>
            </w:r>
            <w:r w:rsidRPr="009521EB">
              <w:rPr>
                <w:rFonts w:ascii="Times New Roman" w:hAnsi="Times New Roman" w:cs="Times New Roman"/>
              </w:rPr>
              <w:t>.0036</w:t>
            </w:r>
            <w:r w:rsidRPr="009521EB">
              <w:rPr>
                <w:rFonts w:ascii="Times New Roman" w:hAnsi="Times New Roman" w:cs="Times New Roman" w:hint="eastAsia"/>
              </w:rPr>
              <w:t>t/a</w:t>
            </w:r>
            <w:r w:rsidRPr="009521EB">
              <w:rPr>
                <w:rFonts w:ascii="Times New Roman" w:hAnsi="Times New Roman" w:cs="Times New Roman" w:hint="eastAsia"/>
              </w:rPr>
              <w:t>。</w:t>
            </w:r>
          </w:p>
          <w:bookmarkEnd w:id="1"/>
          <w:p w:rsidR="0032022D" w:rsidRPr="009521EB" w:rsidRDefault="0032022D" w:rsidP="006F7081">
            <w:pPr>
              <w:spacing w:line="460" w:lineRule="exact"/>
              <w:ind w:firstLineChars="200" w:firstLine="480"/>
              <w:jc w:val="both"/>
              <w:rPr>
                <w:rFonts w:ascii="Times New Roman" w:hAnsi="Times New Roman" w:cs="Times New Roman"/>
              </w:rPr>
            </w:pPr>
            <w:r w:rsidRPr="00BB2926">
              <w:rPr>
                <w:rFonts w:ascii="Times New Roman" w:hAnsi="Times New Roman" w:cs="Times New Roman"/>
              </w:rPr>
              <w:t>新乡市兴豫塑料制品有限公司塑料包装耗材技改项目建成后全厂新增污染物排放量为</w:t>
            </w:r>
            <w:r w:rsidRPr="00BB2926">
              <w:rPr>
                <w:rFonts w:ascii="Times New Roman" w:hAnsi="Times New Roman" w:cs="Times New Roman"/>
              </w:rPr>
              <w:t>VOCs0.001t/a</w:t>
            </w:r>
            <w:r w:rsidRPr="00BB2926">
              <w:rPr>
                <w:rFonts w:ascii="Times New Roman" w:hAnsi="Times New Roman" w:cs="Times New Roman"/>
              </w:rPr>
              <w:t>（有组织</w:t>
            </w:r>
            <w:r w:rsidRPr="00BB2926">
              <w:rPr>
                <w:rFonts w:ascii="Times New Roman" w:hAnsi="Times New Roman" w:cs="Times New Roman"/>
              </w:rPr>
              <w:t>0.0007t/a</w:t>
            </w:r>
            <w:r w:rsidRPr="00BB2926">
              <w:rPr>
                <w:rFonts w:ascii="Times New Roman" w:hAnsi="Times New Roman" w:cs="Times New Roman"/>
              </w:rPr>
              <w:t>、无组织</w:t>
            </w:r>
            <w:r w:rsidRPr="00BB2926">
              <w:rPr>
                <w:rFonts w:ascii="Times New Roman" w:hAnsi="Times New Roman" w:cs="Times New Roman"/>
              </w:rPr>
              <w:t>0.0003t/a</w:t>
            </w:r>
            <w:r w:rsidRPr="00BB2926">
              <w:rPr>
                <w:rFonts w:ascii="Times New Roman" w:hAnsi="Times New Roman" w:cs="Times New Roman"/>
              </w:rPr>
              <w:t>）。本项目污染物需要</w:t>
            </w:r>
            <w:proofErr w:type="gramStart"/>
            <w:r w:rsidRPr="00BB2926">
              <w:rPr>
                <w:rFonts w:ascii="Times New Roman" w:hAnsi="Times New Roman" w:cs="Times New Roman"/>
              </w:rPr>
              <w:t>倍</w:t>
            </w:r>
            <w:proofErr w:type="gramEnd"/>
            <w:r w:rsidRPr="00BB2926">
              <w:rPr>
                <w:rFonts w:ascii="Times New Roman" w:hAnsi="Times New Roman" w:cs="Times New Roman"/>
              </w:rPr>
              <w:t>量替代，项目所需替代量为</w:t>
            </w:r>
            <w:r w:rsidRPr="00BB2926">
              <w:rPr>
                <w:rFonts w:ascii="Times New Roman" w:hAnsi="Times New Roman" w:cs="Times New Roman"/>
              </w:rPr>
              <w:t>VOCs0.002t/a</w:t>
            </w:r>
            <w:r w:rsidRPr="00BB2926">
              <w:rPr>
                <w:rFonts w:ascii="Times New Roman" w:hAnsi="Times New Roman" w:cs="Times New Roman"/>
              </w:rPr>
              <w:t>。拟从河南新飞电器（集团）股份有限公司挥发性有机物治理形成的削减量</w:t>
            </w:r>
            <w:r w:rsidRPr="00BB2926">
              <w:rPr>
                <w:rFonts w:ascii="Times New Roman" w:hAnsi="Times New Roman" w:cs="Times New Roman"/>
              </w:rPr>
              <w:t>4.3963t/a</w:t>
            </w:r>
            <w:r w:rsidRPr="00BB2926">
              <w:rPr>
                <w:rFonts w:ascii="Times New Roman" w:hAnsi="Times New Roman" w:cs="Times New Roman"/>
              </w:rPr>
              <w:t>中扣除。</w:t>
            </w: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60" w:lineRule="exact"/>
              <w:ind w:firstLineChars="200" w:firstLine="480"/>
              <w:jc w:val="both"/>
              <w:rPr>
                <w:rFonts w:ascii="Times New Roman" w:hAnsi="Times New Roman" w:cs="Times New Roman"/>
              </w:rPr>
            </w:pPr>
          </w:p>
        </w:tc>
      </w:tr>
    </w:tbl>
    <w:p w:rsidR="0032022D" w:rsidRPr="009521EB" w:rsidRDefault="0032022D" w:rsidP="0032022D">
      <w:pPr>
        <w:pStyle w:val="af3"/>
        <w:jc w:val="center"/>
        <w:outlineLvl w:val="0"/>
        <w:rPr>
          <w:rFonts w:ascii="Times New Roman" w:eastAsia="黑体" w:hAnsi="Times New Roman" w:cs="Times New Roman"/>
          <w:snapToGrid w:val="0"/>
          <w:sz w:val="30"/>
          <w:szCs w:val="30"/>
        </w:rPr>
      </w:pPr>
      <w:r w:rsidRPr="009521EB">
        <w:rPr>
          <w:rFonts w:ascii="Times New Roman" w:eastAsia="黑体" w:hAnsi="Times New Roman" w:cs="Times New Roman"/>
          <w:snapToGrid w:val="0"/>
          <w:sz w:val="36"/>
          <w:szCs w:val="36"/>
        </w:rPr>
        <w:lastRenderedPageBreak/>
        <w:br w:type="page"/>
      </w:r>
      <w:r w:rsidRPr="009521EB">
        <w:rPr>
          <w:rFonts w:ascii="Times New Roman" w:eastAsia="黑体" w:hAnsi="Times New Roman" w:cs="Times New Roman"/>
          <w:snapToGrid w:val="0"/>
          <w:sz w:val="30"/>
          <w:szCs w:val="30"/>
        </w:rPr>
        <w:lastRenderedPageBreak/>
        <w:t>四、主要环境影响和保护措施</w:t>
      </w:r>
    </w:p>
    <w:tbl>
      <w:tblPr>
        <w:tblW w:w="884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559"/>
        <w:gridCol w:w="8289"/>
      </w:tblGrid>
      <w:tr w:rsidR="0032022D" w:rsidRPr="009521EB" w:rsidTr="006F7081">
        <w:trPr>
          <w:trHeight w:val="1582"/>
          <w:jc w:val="center"/>
        </w:trPr>
        <w:tc>
          <w:tcPr>
            <w:tcW w:w="746" w:type="dxa"/>
            <w:tcMar>
              <w:left w:w="28" w:type="dxa"/>
              <w:right w:w="28" w:type="dxa"/>
            </w:tcMar>
            <w:vAlign w:val="center"/>
          </w:tcPr>
          <w:p w:rsidR="0032022D" w:rsidRPr="009521EB" w:rsidRDefault="0032022D" w:rsidP="006F7081">
            <w:pPr>
              <w:pStyle w:val="af3"/>
              <w:adjustRightInd w:val="0"/>
              <w:snapToGrid w:val="0"/>
              <w:spacing w:before="0" w:beforeAutospacing="0" w:after="0" w:afterAutospacing="0"/>
              <w:jc w:val="center"/>
              <w:rPr>
                <w:rFonts w:ascii="Times New Roman" w:hAnsi="Times New Roman" w:cs="Times New Roman"/>
                <w:kern w:val="2"/>
                <w:szCs w:val="24"/>
              </w:rPr>
            </w:pPr>
            <w:r w:rsidRPr="009521EB">
              <w:rPr>
                <w:rFonts w:ascii="Times New Roman" w:hAnsi="Times New Roman" w:cs="Times New Roman"/>
                <w:kern w:val="2"/>
                <w:szCs w:val="24"/>
              </w:rPr>
              <w:t>施工</w:t>
            </w:r>
          </w:p>
          <w:p w:rsidR="0032022D" w:rsidRPr="009521EB" w:rsidRDefault="0032022D" w:rsidP="006F7081">
            <w:pPr>
              <w:pStyle w:val="af3"/>
              <w:adjustRightInd w:val="0"/>
              <w:snapToGrid w:val="0"/>
              <w:spacing w:before="0" w:beforeAutospacing="0" w:after="0" w:afterAutospacing="0"/>
              <w:jc w:val="center"/>
              <w:rPr>
                <w:rFonts w:ascii="Times New Roman" w:hAnsi="Times New Roman" w:cs="Times New Roman"/>
                <w:kern w:val="2"/>
                <w:szCs w:val="24"/>
              </w:rPr>
            </w:pPr>
            <w:r w:rsidRPr="009521EB">
              <w:rPr>
                <w:rFonts w:ascii="Times New Roman" w:hAnsi="Times New Roman" w:cs="Times New Roman"/>
                <w:kern w:val="2"/>
                <w:szCs w:val="24"/>
              </w:rPr>
              <w:t>期环</w:t>
            </w:r>
          </w:p>
          <w:p w:rsidR="0032022D" w:rsidRPr="009521EB" w:rsidRDefault="0032022D" w:rsidP="006F7081">
            <w:pPr>
              <w:pStyle w:val="af3"/>
              <w:adjustRightInd w:val="0"/>
              <w:snapToGrid w:val="0"/>
              <w:spacing w:before="0" w:beforeAutospacing="0" w:after="0" w:afterAutospacing="0"/>
              <w:jc w:val="center"/>
              <w:rPr>
                <w:rFonts w:ascii="Times New Roman" w:hAnsi="Times New Roman" w:cs="Times New Roman"/>
                <w:kern w:val="2"/>
                <w:szCs w:val="24"/>
              </w:rPr>
            </w:pPr>
            <w:r w:rsidRPr="009521EB">
              <w:rPr>
                <w:rFonts w:ascii="Times New Roman" w:hAnsi="Times New Roman" w:cs="Times New Roman"/>
                <w:kern w:val="2"/>
                <w:szCs w:val="24"/>
              </w:rPr>
              <w:t>境保</w:t>
            </w:r>
          </w:p>
          <w:p w:rsidR="0032022D" w:rsidRPr="009521EB" w:rsidRDefault="0032022D" w:rsidP="006F7081">
            <w:pPr>
              <w:pStyle w:val="af3"/>
              <w:adjustRightInd w:val="0"/>
              <w:snapToGrid w:val="0"/>
              <w:spacing w:before="0" w:beforeAutospacing="0" w:after="0" w:afterAutospacing="0"/>
              <w:jc w:val="center"/>
              <w:rPr>
                <w:rFonts w:ascii="Times New Roman" w:hAnsi="Times New Roman" w:cs="Times New Roman"/>
                <w:kern w:val="2"/>
                <w:szCs w:val="24"/>
              </w:rPr>
            </w:pPr>
            <w:r w:rsidRPr="009521EB">
              <w:rPr>
                <w:rFonts w:ascii="Times New Roman" w:hAnsi="Times New Roman" w:cs="Times New Roman"/>
                <w:kern w:val="2"/>
                <w:szCs w:val="24"/>
              </w:rPr>
              <w:t>护</w:t>
            </w:r>
            <w:proofErr w:type="gramStart"/>
            <w:r w:rsidRPr="009521EB">
              <w:rPr>
                <w:rFonts w:ascii="Times New Roman" w:hAnsi="Times New Roman" w:cs="Times New Roman"/>
                <w:kern w:val="2"/>
                <w:szCs w:val="24"/>
              </w:rPr>
              <w:t>措</w:t>
            </w:r>
            <w:proofErr w:type="gramEnd"/>
          </w:p>
          <w:p w:rsidR="0032022D" w:rsidRPr="009521EB" w:rsidRDefault="0032022D" w:rsidP="006F7081">
            <w:pPr>
              <w:pStyle w:val="af3"/>
              <w:adjustRightInd w:val="0"/>
              <w:snapToGrid w:val="0"/>
              <w:spacing w:before="0" w:beforeAutospacing="0" w:after="0" w:afterAutospacing="0"/>
              <w:jc w:val="center"/>
              <w:rPr>
                <w:rFonts w:ascii="Times New Roman" w:hAnsi="Times New Roman" w:cs="Times New Roman"/>
                <w:bCs/>
                <w:kern w:val="2"/>
                <w:sz w:val="21"/>
                <w:szCs w:val="21"/>
              </w:rPr>
            </w:pPr>
            <w:r w:rsidRPr="009521EB">
              <w:rPr>
                <w:rFonts w:ascii="Times New Roman" w:hAnsi="Times New Roman" w:cs="Times New Roman"/>
                <w:kern w:val="2"/>
                <w:szCs w:val="24"/>
              </w:rPr>
              <w:t>施</w:t>
            </w:r>
          </w:p>
        </w:tc>
        <w:tc>
          <w:tcPr>
            <w:tcW w:w="8102" w:type="dxa"/>
            <w:vAlign w:val="center"/>
          </w:tcPr>
          <w:p w:rsidR="0032022D" w:rsidRPr="009521EB" w:rsidRDefault="0032022D" w:rsidP="006F7081">
            <w:pPr>
              <w:adjustRightInd w:val="0"/>
              <w:snapToGrid w:val="0"/>
              <w:spacing w:line="460" w:lineRule="exact"/>
              <w:ind w:firstLineChars="200" w:firstLine="480"/>
              <w:jc w:val="both"/>
              <w:rPr>
                <w:rFonts w:ascii="Times New Roman" w:hAnsi="Times New Roman" w:cs="Times New Roman"/>
                <w:bCs/>
              </w:rPr>
            </w:pPr>
            <w:r w:rsidRPr="009521EB">
              <w:rPr>
                <w:rFonts w:hint="eastAsia"/>
                <w:bCs/>
              </w:rPr>
              <w:t>本项目在现有工程</w:t>
            </w:r>
            <w:r w:rsidRPr="009521EB">
              <w:rPr>
                <w:rFonts w:ascii="Times New Roman" w:hAnsi="Times New Roman" w:cs="Times New Roman"/>
                <w:bCs/>
              </w:rPr>
              <w:t>厂房</w:t>
            </w:r>
            <w:r w:rsidRPr="009521EB">
              <w:rPr>
                <w:rFonts w:ascii="Times New Roman" w:hAnsi="Times New Roman" w:cs="Times New Roman" w:hint="eastAsia"/>
                <w:bCs/>
              </w:rPr>
              <w:t>内</w:t>
            </w:r>
            <w:r w:rsidRPr="009521EB">
              <w:rPr>
                <w:rFonts w:ascii="Times New Roman" w:hAnsi="Times New Roman" w:cs="Times New Roman"/>
                <w:bCs/>
              </w:rPr>
              <w:t>进行生产，不存在构筑物的建设</w:t>
            </w:r>
            <w:r w:rsidRPr="009521EB">
              <w:rPr>
                <w:rFonts w:ascii="Times New Roman" w:hAnsi="Times New Roman" w:cs="Times New Roman" w:hint="eastAsia"/>
                <w:bCs/>
              </w:rPr>
              <w:t>。</w:t>
            </w:r>
            <w:r w:rsidRPr="009521EB">
              <w:rPr>
                <w:rFonts w:ascii="Times New Roman" w:hAnsi="Times New Roman" w:cs="Times New Roman"/>
                <w:bCs/>
              </w:rPr>
              <w:t>设备安装主要是人工组装，仅涉及少量的焊接。施工期主要污染为施工噪声和工人生活污水，全部施工均在现有车间内，经厂房隔音和距离衰减后施工噪声对周边环境影响不大；生活污水经化粪池处理后排入</w:t>
            </w:r>
            <w:r w:rsidRPr="009521EB">
              <w:rPr>
                <w:rFonts w:ascii="Times New Roman" w:hAnsi="Times New Roman" w:cs="Times New Roman" w:hint="eastAsia"/>
                <w:bCs/>
              </w:rPr>
              <w:t>小店</w:t>
            </w:r>
            <w:r w:rsidRPr="009521EB">
              <w:rPr>
                <w:rFonts w:ascii="Times New Roman" w:hAnsi="Times New Roman" w:cs="Times New Roman"/>
                <w:bCs/>
              </w:rPr>
              <w:t>污水处理厂。项目施工时间短暂，随着施工期的结束，施工影响也随之消失</w:t>
            </w:r>
            <w:r w:rsidRPr="009521EB">
              <w:rPr>
                <w:rFonts w:ascii="Times New Roman" w:hAnsi="Times New Roman" w:cs="Times New Roman" w:hint="eastAsia"/>
                <w:bCs/>
              </w:rPr>
              <w:t>。</w:t>
            </w:r>
          </w:p>
        </w:tc>
      </w:tr>
      <w:tr w:rsidR="0032022D" w:rsidRPr="009521EB" w:rsidTr="006F7081">
        <w:trPr>
          <w:trHeight w:val="8921"/>
          <w:jc w:val="center"/>
        </w:trPr>
        <w:tc>
          <w:tcPr>
            <w:tcW w:w="746" w:type="dxa"/>
            <w:tcMar>
              <w:left w:w="28" w:type="dxa"/>
              <w:right w:w="28" w:type="dxa"/>
            </w:tcMar>
            <w:vAlign w:val="center"/>
          </w:tcPr>
          <w:p w:rsidR="0032022D" w:rsidRPr="009521EB" w:rsidRDefault="0032022D" w:rsidP="006F7081">
            <w:pPr>
              <w:adjustRightInd w:val="0"/>
              <w:snapToGrid w:val="0"/>
              <w:jc w:val="center"/>
              <w:rPr>
                <w:rFonts w:ascii="Times New Roman" w:hAnsi="Times New Roman" w:cs="Times New Roman"/>
                <w:bCs/>
                <w:szCs w:val="21"/>
              </w:rPr>
            </w:pPr>
            <w:r w:rsidRPr="009521EB">
              <w:rPr>
                <w:rFonts w:ascii="Times New Roman" w:hAnsi="Times New Roman" w:cs="Times New Roman"/>
                <w:bCs/>
                <w:szCs w:val="21"/>
              </w:rPr>
              <w:t>运营</w:t>
            </w:r>
          </w:p>
          <w:p w:rsidR="0032022D" w:rsidRPr="009521EB" w:rsidRDefault="0032022D" w:rsidP="006F7081">
            <w:pPr>
              <w:adjustRightInd w:val="0"/>
              <w:snapToGrid w:val="0"/>
              <w:jc w:val="center"/>
              <w:rPr>
                <w:rFonts w:ascii="Times New Roman" w:hAnsi="Times New Roman" w:cs="Times New Roman"/>
                <w:bCs/>
                <w:szCs w:val="21"/>
              </w:rPr>
            </w:pPr>
            <w:r w:rsidRPr="009521EB">
              <w:rPr>
                <w:rFonts w:ascii="Times New Roman" w:hAnsi="Times New Roman" w:cs="Times New Roman"/>
                <w:bCs/>
                <w:szCs w:val="21"/>
              </w:rPr>
              <w:t>期环</w:t>
            </w:r>
          </w:p>
          <w:p w:rsidR="0032022D" w:rsidRPr="009521EB" w:rsidRDefault="0032022D" w:rsidP="006F7081">
            <w:pPr>
              <w:adjustRightInd w:val="0"/>
              <w:snapToGrid w:val="0"/>
              <w:jc w:val="center"/>
              <w:rPr>
                <w:rFonts w:ascii="Times New Roman" w:hAnsi="Times New Roman" w:cs="Times New Roman"/>
                <w:bCs/>
                <w:szCs w:val="21"/>
              </w:rPr>
            </w:pPr>
            <w:r w:rsidRPr="009521EB">
              <w:rPr>
                <w:rFonts w:ascii="Times New Roman" w:hAnsi="Times New Roman" w:cs="Times New Roman"/>
                <w:bCs/>
                <w:szCs w:val="21"/>
              </w:rPr>
              <w:t>境影</w:t>
            </w:r>
          </w:p>
          <w:p w:rsidR="0032022D" w:rsidRPr="009521EB" w:rsidRDefault="0032022D" w:rsidP="006F7081">
            <w:pPr>
              <w:adjustRightInd w:val="0"/>
              <w:snapToGrid w:val="0"/>
              <w:jc w:val="center"/>
              <w:rPr>
                <w:rFonts w:ascii="Times New Roman" w:hAnsi="Times New Roman" w:cs="Times New Roman"/>
                <w:bCs/>
                <w:szCs w:val="21"/>
              </w:rPr>
            </w:pPr>
            <w:r w:rsidRPr="009521EB">
              <w:rPr>
                <w:rFonts w:ascii="Times New Roman" w:hAnsi="Times New Roman" w:cs="Times New Roman"/>
                <w:bCs/>
                <w:szCs w:val="21"/>
              </w:rPr>
              <w:t>响</w:t>
            </w:r>
            <w:proofErr w:type="gramStart"/>
            <w:r w:rsidRPr="009521EB">
              <w:rPr>
                <w:rFonts w:ascii="Times New Roman" w:hAnsi="Times New Roman" w:cs="Times New Roman"/>
                <w:bCs/>
                <w:szCs w:val="21"/>
              </w:rPr>
              <w:t>和</w:t>
            </w:r>
            <w:proofErr w:type="gramEnd"/>
          </w:p>
          <w:p w:rsidR="0032022D" w:rsidRPr="009521EB" w:rsidRDefault="0032022D" w:rsidP="006F7081">
            <w:pPr>
              <w:adjustRightInd w:val="0"/>
              <w:snapToGrid w:val="0"/>
              <w:jc w:val="center"/>
              <w:rPr>
                <w:rFonts w:ascii="Times New Roman" w:hAnsi="Times New Roman" w:cs="Times New Roman"/>
                <w:bCs/>
                <w:szCs w:val="21"/>
              </w:rPr>
            </w:pPr>
            <w:r w:rsidRPr="009521EB">
              <w:rPr>
                <w:rFonts w:ascii="Times New Roman" w:hAnsi="Times New Roman" w:cs="Times New Roman"/>
                <w:bCs/>
                <w:szCs w:val="21"/>
              </w:rPr>
              <w:t>保护</w:t>
            </w:r>
          </w:p>
          <w:p w:rsidR="0032022D" w:rsidRPr="009521EB" w:rsidRDefault="0032022D" w:rsidP="006F7081">
            <w:pPr>
              <w:adjustRightInd w:val="0"/>
              <w:snapToGrid w:val="0"/>
              <w:jc w:val="center"/>
              <w:rPr>
                <w:rFonts w:ascii="Times New Roman" w:hAnsi="Times New Roman" w:cs="Times New Roman"/>
                <w:bCs/>
                <w:szCs w:val="21"/>
              </w:rPr>
            </w:pPr>
            <w:r w:rsidRPr="009521EB">
              <w:rPr>
                <w:rFonts w:ascii="Times New Roman" w:hAnsi="Times New Roman" w:cs="Times New Roman"/>
                <w:bCs/>
                <w:szCs w:val="21"/>
              </w:rPr>
              <w:t>措施</w:t>
            </w:r>
          </w:p>
        </w:tc>
        <w:tc>
          <w:tcPr>
            <w:tcW w:w="8102" w:type="dxa"/>
          </w:tcPr>
          <w:p w:rsidR="0032022D" w:rsidRPr="009521EB" w:rsidRDefault="0032022D" w:rsidP="006F7081">
            <w:pPr>
              <w:spacing w:line="460" w:lineRule="exact"/>
              <w:rPr>
                <w:rFonts w:ascii="Times New Roman" w:hAnsi="Times New Roman" w:cs="Times New Roman"/>
                <w:b/>
              </w:rPr>
            </w:pPr>
            <w:r w:rsidRPr="009521EB">
              <w:rPr>
                <w:rFonts w:ascii="Times New Roman" w:hAnsi="Times New Roman" w:cs="Times New Roman"/>
                <w:b/>
              </w:rPr>
              <w:t>营运期环境影响分析：</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rPr>
              <w:t>营运</w:t>
            </w:r>
            <w:proofErr w:type="gramStart"/>
            <w:r w:rsidRPr="009521EB">
              <w:rPr>
                <w:rFonts w:ascii="Times New Roman" w:hAnsi="Times New Roman" w:cs="Times New Roman"/>
              </w:rPr>
              <w:t>期污染</w:t>
            </w:r>
            <w:proofErr w:type="gramEnd"/>
            <w:r w:rsidRPr="009521EB">
              <w:rPr>
                <w:rFonts w:ascii="Times New Roman" w:hAnsi="Times New Roman" w:cs="Times New Roman"/>
              </w:rPr>
              <w:t>因素主要有废气、噪声、固废，具体内容详见以下分析。</w:t>
            </w:r>
          </w:p>
          <w:p w:rsidR="0032022D" w:rsidRPr="009521EB" w:rsidRDefault="0032022D" w:rsidP="006F7081">
            <w:pPr>
              <w:adjustRightInd w:val="0"/>
              <w:spacing w:line="460" w:lineRule="exact"/>
              <w:ind w:firstLineChars="200" w:firstLine="482"/>
              <w:rPr>
                <w:rFonts w:ascii="Times New Roman" w:hAnsi="Times New Roman" w:cs="Times New Roman"/>
                <w:b/>
              </w:rPr>
            </w:pPr>
            <w:r w:rsidRPr="009521EB">
              <w:rPr>
                <w:rFonts w:ascii="Times New Roman" w:hAnsi="Times New Roman" w:cs="Times New Roman" w:hint="eastAsia"/>
                <w:b/>
              </w:rPr>
              <w:t>一</w:t>
            </w:r>
            <w:r w:rsidRPr="009521EB">
              <w:rPr>
                <w:rFonts w:ascii="Times New Roman" w:hAnsi="Times New Roman" w:cs="Times New Roman"/>
                <w:b/>
              </w:rPr>
              <w:t>、废气</w:t>
            </w:r>
          </w:p>
          <w:p w:rsidR="0032022D" w:rsidRPr="009521EB" w:rsidRDefault="0032022D" w:rsidP="006F7081">
            <w:pPr>
              <w:tabs>
                <w:tab w:val="left" w:pos="354"/>
              </w:tabs>
              <w:spacing w:line="460" w:lineRule="exact"/>
              <w:ind w:firstLineChars="200" w:firstLine="482"/>
              <w:rPr>
                <w:rFonts w:ascii="Times New Roman" w:hAnsi="Times New Roman" w:cs="Times New Roman"/>
                <w:b/>
                <w:bCs/>
              </w:rPr>
            </w:pPr>
            <w:bookmarkStart w:id="2" w:name="_Hlk85530415"/>
            <w:r w:rsidRPr="009521EB">
              <w:rPr>
                <w:rFonts w:ascii="Times New Roman" w:hAnsi="Times New Roman" w:cs="Times New Roman"/>
                <w:b/>
                <w:bCs/>
              </w:rPr>
              <w:t>1</w:t>
            </w:r>
            <w:r w:rsidRPr="009521EB">
              <w:rPr>
                <w:rFonts w:ascii="Times New Roman" w:hAnsi="Times New Roman" w:cs="Times New Roman"/>
                <w:b/>
                <w:bCs/>
              </w:rPr>
              <w:t>、有组织废气</w:t>
            </w:r>
          </w:p>
          <w:p w:rsidR="0032022D" w:rsidRPr="009521EB" w:rsidRDefault="0032022D" w:rsidP="006F7081">
            <w:pPr>
              <w:tabs>
                <w:tab w:val="left" w:pos="354"/>
              </w:tabs>
              <w:spacing w:line="460" w:lineRule="exact"/>
              <w:ind w:firstLineChars="200" w:firstLine="480"/>
              <w:jc w:val="both"/>
              <w:rPr>
                <w:rFonts w:ascii="Times New Roman" w:hAnsi="Times New Roman" w:cs="Times New Roman"/>
              </w:rPr>
            </w:pPr>
            <w:r w:rsidRPr="009521EB">
              <w:rPr>
                <w:rFonts w:ascii="Times New Roman" w:hAnsi="Times New Roman" w:cs="Times New Roman"/>
              </w:rPr>
              <w:t>本项目废气主要来源于</w:t>
            </w:r>
            <w:r w:rsidRPr="009521EB">
              <w:rPr>
                <w:rFonts w:ascii="Times New Roman" w:hAnsi="Times New Roman" w:cs="Times New Roman" w:hint="eastAsia"/>
              </w:rPr>
              <w:t>造粒</w:t>
            </w:r>
            <w:r w:rsidRPr="009521EB">
              <w:rPr>
                <w:rFonts w:ascii="Times New Roman" w:hAnsi="Times New Roman" w:cs="Times New Roman"/>
              </w:rPr>
              <w:t>过程产生的有机废气。</w:t>
            </w:r>
          </w:p>
          <w:bookmarkEnd w:id="2"/>
          <w:p w:rsidR="0032022D" w:rsidRPr="009521EB" w:rsidRDefault="0032022D" w:rsidP="006F7081">
            <w:pPr>
              <w:widowControl w:val="0"/>
              <w:adjustRightInd w:val="0"/>
              <w:snapToGrid w:val="0"/>
              <w:spacing w:line="460" w:lineRule="exact"/>
              <w:ind w:firstLineChars="200" w:firstLine="482"/>
              <w:jc w:val="both"/>
              <w:textAlignment w:val="baseline"/>
              <w:rPr>
                <w:rFonts w:ascii="Times New Roman" w:hAnsi="Times New Roman" w:cs="Times New Roman"/>
              </w:rPr>
            </w:pPr>
            <w:r w:rsidRPr="009521EB">
              <w:rPr>
                <w:rFonts w:hint="eastAsia"/>
                <w:b/>
              </w:rPr>
              <w:t>（1）</w:t>
            </w:r>
            <w:r w:rsidRPr="009521EB">
              <w:rPr>
                <w:rFonts w:ascii="Times New Roman" w:hAnsi="Times New Roman" w:cs="Times New Roman"/>
                <w:b/>
              </w:rPr>
              <w:t>废气</w:t>
            </w:r>
            <w:r w:rsidRPr="009521EB">
              <w:rPr>
                <w:rFonts w:ascii="Times New Roman" w:hAnsi="Times New Roman" w:cs="Times New Roman" w:hint="eastAsia"/>
                <w:b/>
              </w:rPr>
              <w:t>产生情况</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rPr>
              <w:t>本项目</w:t>
            </w:r>
            <w:r w:rsidRPr="009521EB">
              <w:rPr>
                <w:rFonts w:ascii="Times New Roman" w:hAnsi="Times New Roman" w:cs="Times New Roman" w:hint="eastAsia"/>
              </w:rPr>
              <w:t>造粒</w:t>
            </w:r>
            <w:r w:rsidRPr="009521EB">
              <w:rPr>
                <w:rFonts w:ascii="Times New Roman" w:hAnsi="Times New Roman" w:cs="Times New Roman"/>
              </w:rPr>
              <w:t>工序产生的非甲烷总烃废气经集气罩收集后引入</w:t>
            </w:r>
            <w:r w:rsidRPr="009521EB">
              <w:rPr>
                <w:rFonts w:ascii="Times New Roman" w:hAnsi="Times New Roman" w:cs="Times New Roman" w:hint="eastAsia"/>
              </w:rPr>
              <w:t>现有“过滤</w:t>
            </w:r>
            <w:r w:rsidRPr="009521EB">
              <w:rPr>
                <w:rFonts w:ascii="Times New Roman" w:hAnsi="Times New Roman" w:cs="Times New Roman" w:hint="eastAsia"/>
              </w:rPr>
              <w:t>+</w:t>
            </w:r>
            <w:r w:rsidRPr="009521EB">
              <w:rPr>
                <w:rFonts w:ascii="Times New Roman" w:hAnsi="Times New Roman" w:cs="Times New Roman"/>
              </w:rPr>
              <w:t>活性炭吸附</w:t>
            </w:r>
            <w:r w:rsidRPr="009521EB">
              <w:rPr>
                <w:rFonts w:ascii="Times New Roman" w:hAnsi="Times New Roman" w:cs="Times New Roman"/>
              </w:rPr>
              <w:t>/</w:t>
            </w:r>
            <w:r w:rsidRPr="009521EB">
              <w:rPr>
                <w:rFonts w:ascii="Times New Roman" w:hAnsi="Times New Roman" w:cs="Times New Roman"/>
              </w:rPr>
              <w:t>脱附</w:t>
            </w:r>
            <w:r w:rsidRPr="009521EB">
              <w:rPr>
                <w:rFonts w:ascii="Times New Roman" w:hAnsi="Times New Roman" w:cs="Times New Roman"/>
              </w:rPr>
              <w:t>-</w:t>
            </w:r>
            <w:r w:rsidRPr="009521EB">
              <w:rPr>
                <w:rFonts w:ascii="Times New Roman" w:hAnsi="Times New Roman" w:cs="Times New Roman"/>
              </w:rPr>
              <w:t>催化燃烧</w:t>
            </w:r>
            <w:r w:rsidRPr="009521EB">
              <w:rPr>
                <w:rFonts w:ascii="Times New Roman" w:hAnsi="Times New Roman" w:cs="Times New Roman" w:hint="eastAsia"/>
              </w:rPr>
              <w:t>”</w:t>
            </w:r>
            <w:r w:rsidRPr="009521EB">
              <w:rPr>
                <w:rFonts w:ascii="Times New Roman" w:hAnsi="Times New Roman" w:cs="Times New Roman"/>
              </w:rPr>
              <w:t>装置处理，尾气</w:t>
            </w:r>
            <w:proofErr w:type="gramStart"/>
            <w:r w:rsidRPr="009521EB">
              <w:rPr>
                <w:rFonts w:ascii="Times New Roman" w:hAnsi="Times New Roman" w:cs="Times New Roman"/>
              </w:rPr>
              <w:t>经</w:t>
            </w:r>
            <w:r w:rsidRPr="009521EB">
              <w:rPr>
                <w:rFonts w:ascii="Times New Roman" w:hAnsi="Times New Roman" w:cs="Times New Roman" w:hint="eastAsia"/>
              </w:rPr>
              <w:t>现有</w:t>
            </w:r>
            <w:proofErr w:type="gramEnd"/>
            <w:r w:rsidRPr="009521EB">
              <w:rPr>
                <w:rFonts w:ascii="Times New Roman" w:hAnsi="Times New Roman" w:cs="Times New Roman"/>
              </w:rPr>
              <w:t>15m</w:t>
            </w:r>
            <w:r w:rsidRPr="009521EB">
              <w:rPr>
                <w:rFonts w:ascii="Times New Roman" w:hAnsi="Times New Roman" w:cs="Times New Roman"/>
              </w:rPr>
              <w:t>高排气筒排放。</w:t>
            </w:r>
          </w:p>
          <w:p w:rsidR="0032022D" w:rsidRPr="009521EB" w:rsidRDefault="0032022D" w:rsidP="006F7081">
            <w:pPr>
              <w:spacing w:line="460" w:lineRule="exact"/>
              <w:ind w:firstLineChars="200" w:firstLine="480"/>
              <w:jc w:val="both"/>
              <w:rPr>
                <w:rFonts w:ascii="Times New Roman" w:hAnsi="Times New Roman" w:cs="Times New Roman"/>
                <w:bCs/>
              </w:rPr>
            </w:pPr>
            <w:r w:rsidRPr="009521EB">
              <w:rPr>
                <w:rFonts w:cs="Times New Roman"/>
              </w:rPr>
              <w:t>根据《排放源统计调查产排污核算方法和系数手册》</w:t>
            </w:r>
            <w:r w:rsidRPr="009521EB">
              <w:rPr>
                <w:rFonts w:cs="Times New Roman" w:hint="eastAsia"/>
              </w:rPr>
              <w:t>中</w:t>
            </w:r>
            <w:r w:rsidRPr="009521EB">
              <w:rPr>
                <w:rFonts w:ascii="Times New Roman" w:hAnsi="Times New Roman" w:cs="Times New Roman"/>
              </w:rPr>
              <w:t>4220</w:t>
            </w:r>
            <w:r w:rsidRPr="009521EB">
              <w:rPr>
                <w:rFonts w:ascii="Times New Roman" w:hAnsi="Times New Roman" w:cs="Times New Roman"/>
              </w:rPr>
              <w:t>非金属废料和碎屑加工处理行业系数</w:t>
            </w:r>
            <w:r w:rsidRPr="009521EB">
              <w:rPr>
                <w:rFonts w:cs="Times New Roman"/>
              </w:rPr>
              <w:t>表可知，“产品名称—</w:t>
            </w:r>
            <w:r w:rsidRPr="009521EB">
              <w:rPr>
                <w:rFonts w:cs="Times New Roman" w:hint="eastAsia"/>
              </w:rPr>
              <w:t>再生塑料粒子</w:t>
            </w:r>
            <w:r w:rsidRPr="009521EB">
              <w:rPr>
                <w:rFonts w:cs="Times New Roman"/>
              </w:rPr>
              <w:t>”“原料名称—塑料薄膜”“工艺名称—</w:t>
            </w:r>
            <w:r w:rsidRPr="009521EB">
              <w:rPr>
                <w:rFonts w:cs="Times New Roman" w:hint="eastAsia"/>
              </w:rPr>
              <w:t>造粒</w:t>
            </w:r>
            <w:r w:rsidRPr="009521EB">
              <w:rPr>
                <w:rFonts w:cs="Times New Roman"/>
              </w:rPr>
              <w:t>”的</w:t>
            </w:r>
            <w:proofErr w:type="gramStart"/>
            <w:r w:rsidRPr="009521EB">
              <w:rPr>
                <w:rFonts w:cs="Times New Roman"/>
              </w:rPr>
              <w:t>挥发性有机物产污系数</w:t>
            </w:r>
            <w:proofErr w:type="gramEnd"/>
            <w:r w:rsidRPr="009521EB">
              <w:rPr>
                <w:rFonts w:cs="Times New Roman"/>
              </w:rPr>
              <w:t>为</w:t>
            </w:r>
            <w:r w:rsidRPr="009521EB">
              <w:rPr>
                <w:rFonts w:ascii="Times New Roman" w:hAnsi="Times New Roman" w:cs="Times New Roman"/>
              </w:rPr>
              <w:t>205g/t-</w:t>
            </w:r>
            <w:r w:rsidRPr="009521EB">
              <w:rPr>
                <w:rFonts w:ascii="Times New Roman" w:hAnsi="Times New Roman" w:cs="Times New Roman" w:hint="eastAsia"/>
              </w:rPr>
              <w:t>原料</w:t>
            </w:r>
            <w:r w:rsidRPr="009521EB">
              <w:rPr>
                <w:rFonts w:cs="Times New Roman"/>
              </w:rPr>
              <w:t>。</w:t>
            </w:r>
            <w:r w:rsidRPr="009521EB">
              <w:rPr>
                <w:rFonts w:ascii="Times New Roman" w:hAnsi="Times New Roman" w:cs="Times New Roman"/>
                <w:bCs/>
              </w:rPr>
              <w:t>本项目原材料合计使用量为</w:t>
            </w:r>
            <w:r w:rsidRPr="009521EB">
              <w:rPr>
                <w:rFonts w:ascii="Times New Roman" w:hAnsi="Times New Roman" w:cs="Times New Roman" w:hint="eastAsia"/>
                <w:bCs/>
              </w:rPr>
              <w:t>3</w:t>
            </w:r>
            <w:r w:rsidRPr="009521EB">
              <w:rPr>
                <w:rFonts w:ascii="Times New Roman" w:hAnsi="Times New Roman" w:cs="Times New Roman"/>
                <w:bCs/>
              </w:rPr>
              <w:t>0t/a</w:t>
            </w:r>
            <w:r w:rsidRPr="009521EB">
              <w:rPr>
                <w:rFonts w:ascii="Times New Roman" w:hAnsi="Times New Roman" w:cs="Times New Roman" w:hint="eastAsia"/>
                <w:bCs/>
              </w:rPr>
              <w:t>，则</w:t>
            </w:r>
            <w:r w:rsidRPr="009521EB">
              <w:rPr>
                <w:rFonts w:cs="Times New Roman" w:hint="eastAsia"/>
                <w:bCs/>
              </w:rPr>
              <w:t>造粒</w:t>
            </w:r>
            <w:r w:rsidRPr="009521EB">
              <w:rPr>
                <w:rFonts w:cs="Times New Roman"/>
              </w:rPr>
              <w:t>过程非甲烷总烃产生量为</w:t>
            </w:r>
            <w:r w:rsidRPr="009521EB">
              <w:rPr>
                <w:rFonts w:cs="Times New Roman" w:hint="eastAsia"/>
              </w:rPr>
              <w:t>0</w:t>
            </w:r>
            <w:r w:rsidRPr="009521EB">
              <w:rPr>
                <w:rFonts w:cs="Times New Roman"/>
              </w:rPr>
              <w:t>.00</w:t>
            </w:r>
            <w:r w:rsidRPr="009521EB">
              <w:rPr>
                <w:rFonts w:ascii="Times New Roman" w:hAnsi="Times New Roman" w:cs="Times New Roman"/>
              </w:rPr>
              <w:t>615</w:t>
            </w:r>
            <w:r w:rsidRPr="009521EB">
              <w:rPr>
                <w:rFonts w:ascii="Times New Roman" w:hAnsi="Times New Roman" w:cs="Times New Roman" w:hint="eastAsia"/>
              </w:rPr>
              <w:t>t</w:t>
            </w:r>
            <w:r w:rsidRPr="009521EB">
              <w:rPr>
                <w:rFonts w:ascii="Times New Roman" w:hAnsi="Times New Roman" w:cs="Times New Roman"/>
              </w:rPr>
              <w:t>/a</w:t>
            </w:r>
            <w:r w:rsidRPr="009521EB">
              <w:rPr>
                <w:rFonts w:ascii="Times New Roman" w:hAnsi="Times New Roman" w:cs="Times New Roman" w:hint="eastAsia"/>
              </w:rPr>
              <w:t>。本项目原料为</w:t>
            </w:r>
            <w:r w:rsidRPr="009521EB">
              <w:rPr>
                <w:rFonts w:ascii="Times New Roman" w:hAnsi="Times New Roman" w:cs="Times New Roman" w:hint="eastAsia"/>
                <w:bCs/>
                <w:lang w:val="pt-BR"/>
              </w:rPr>
              <w:t>现有工程缠绕膜生产工艺中收卷分切工序产生的废边角料，以及缠绕膜售出后退回的不合格产品，</w:t>
            </w:r>
            <w:r w:rsidRPr="009521EB">
              <w:rPr>
                <w:rFonts w:hint="eastAsia"/>
                <w:bCs/>
                <w:szCs w:val="21"/>
              </w:rPr>
              <w:t>产生</w:t>
            </w:r>
            <w:r w:rsidRPr="009521EB">
              <w:rPr>
                <w:bCs/>
                <w:szCs w:val="21"/>
              </w:rPr>
              <w:t>后存放于封闭原料库内</w:t>
            </w:r>
            <w:r w:rsidRPr="009521EB">
              <w:rPr>
                <w:rFonts w:hint="eastAsia"/>
                <w:bCs/>
                <w:szCs w:val="21"/>
              </w:rPr>
              <w:t>定期进行生产，本项目造粒工序工作时间</w:t>
            </w:r>
            <w:r w:rsidRPr="009521EB">
              <w:rPr>
                <w:rFonts w:ascii="Times New Roman" w:hAnsi="Times New Roman" w:cs="Times New Roman" w:hint="eastAsia"/>
                <w:bCs/>
              </w:rPr>
              <w:t>为：年工作</w:t>
            </w:r>
            <w:r w:rsidRPr="009521EB">
              <w:rPr>
                <w:rFonts w:ascii="Times New Roman" w:hAnsi="Times New Roman" w:cs="Times New Roman" w:hint="eastAsia"/>
                <w:bCs/>
              </w:rPr>
              <w:t>1</w:t>
            </w:r>
            <w:r w:rsidRPr="009521EB">
              <w:rPr>
                <w:rFonts w:ascii="Times New Roman" w:hAnsi="Times New Roman" w:cs="Times New Roman"/>
                <w:bCs/>
              </w:rPr>
              <w:t>20</w:t>
            </w:r>
            <w:r w:rsidRPr="009521EB">
              <w:rPr>
                <w:rFonts w:ascii="Times New Roman" w:hAnsi="Times New Roman" w:cs="Times New Roman" w:hint="eastAsia"/>
                <w:bCs/>
              </w:rPr>
              <w:t>天，每天</w:t>
            </w:r>
            <w:r w:rsidRPr="009521EB">
              <w:rPr>
                <w:rFonts w:ascii="Times New Roman" w:hAnsi="Times New Roman" w:cs="Times New Roman" w:hint="eastAsia"/>
                <w:bCs/>
              </w:rPr>
              <w:t>5</w:t>
            </w:r>
            <w:r w:rsidRPr="009521EB">
              <w:rPr>
                <w:rFonts w:ascii="Times New Roman" w:hAnsi="Times New Roman" w:cs="Times New Roman"/>
                <w:bCs/>
              </w:rPr>
              <w:t>h</w:t>
            </w:r>
            <w:r w:rsidRPr="009521EB">
              <w:rPr>
                <w:rFonts w:ascii="Times New Roman" w:hAnsi="Times New Roman" w:cs="Times New Roman" w:hint="eastAsia"/>
                <w:bCs/>
              </w:rPr>
              <w:t>，年工作</w:t>
            </w:r>
            <w:r w:rsidRPr="009521EB">
              <w:rPr>
                <w:rFonts w:ascii="Times New Roman" w:hAnsi="Times New Roman" w:cs="Times New Roman" w:hint="eastAsia"/>
                <w:bCs/>
              </w:rPr>
              <w:t>6</w:t>
            </w:r>
            <w:r w:rsidRPr="009521EB">
              <w:rPr>
                <w:rFonts w:ascii="Times New Roman" w:hAnsi="Times New Roman" w:cs="Times New Roman"/>
                <w:bCs/>
              </w:rPr>
              <w:t>00h</w:t>
            </w:r>
            <w:r w:rsidRPr="009521EB">
              <w:rPr>
                <w:rFonts w:ascii="Times New Roman" w:hAnsi="Times New Roman" w:cs="Times New Roman" w:hint="eastAsia"/>
                <w:bCs/>
              </w:rPr>
              <w:t>。</w:t>
            </w:r>
          </w:p>
          <w:p w:rsidR="0032022D" w:rsidRPr="009521EB" w:rsidRDefault="0032022D" w:rsidP="006F7081">
            <w:pPr>
              <w:widowControl w:val="0"/>
              <w:adjustRightInd w:val="0"/>
              <w:snapToGrid w:val="0"/>
              <w:spacing w:line="460" w:lineRule="exact"/>
              <w:ind w:firstLineChars="200" w:firstLine="482"/>
              <w:jc w:val="both"/>
              <w:textAlignment w:val="baseline"/>
              <w:rPr>
                <w:rFonts w:ascii="Times New Roman" w:hAnsi="Times New Roman" w:cs="Times New Roman"/>
                <w:b/>
              </w:rPr>
            </w:pPr>
            <w:r w:rsidRPr="009521EB">
              <w:rPr>
                <w:rFonts w:ascii="Times New Roman" w:hAnsi="Times New Roman" w:cs="Times New Roman" w:hint="eastAsia"/>
                <w:b/>
              </w:rPr>
              <w:t>（</w:t>
            </w:r>
            <w:r w:rsidRPr="009521EB">
              <w:rPr>
                <w:rFonts w:ascii="Times New Roman" w:hAnsi="Times New Roman" w:cs="Times New Roman" w:hint="eastAsia"/>
                <w:b/>
              </w:rPr>
              <w:t>2</w:t>
            </w:r>
            <w:r w:rsidRPr="009521EB">
              <w:rPr>
                <w:rFonts w:ascii="Times New Roman" w:hAnsi="Times New Roman" w:cs="Times New Roman" w:hint="eastAsia"/>
                <w:b/>
              </w:rPr>
              <w:t>）</w:t>
            </w:r>
            <w:r w:rsidRPr="009521EB">
              <w:rPr>
                <w:rFonts w:ascii="Times New Roman" w:hAnsi="Times New Roman" w:cs="Times New Roman"/>
                <w:b/>
              </w:rPr>
              <w:t>废气工艺介绍</w:t>
            </w:r>
          </w:p>
          <w:p w:rsidR="0032022D" w:rsidRPr="009521EB" w:rsidRDefault="0032022D" w:rsidP="006F7081">
            <w:pPr>
              <w:widowControl w:val="0"/>
              <w:adjustRightInd w:val="0"/>
              <w:snapToGrid w:val="0"/>
              <w:spacing w:line="460" w:lineRule="exact"/>
              <w:ind w:firstLineChars="200" w:firstLine="480"/>
              <w:jc w:val="both"/>
              <w:textAlignment w:val="baseline"/>
              <w:rPr>
                <w:rFonts w:ascii="Times New Roman" w:hAnsi="Times New Roman" w:cs="Times New Roman"/>
                <w:bCs/>
              </w:rPr>
            </w:pPr>
            <w:r w:rsidRPr="009521EB">
              <w:rPr>
                <w:rFonts w:ascii="Times New Roman" w:hAnsi="Times New Roman" w:cs="Times New Roman"/>
                <w:bCs/>
              </w:rPr>
              <w:t>本项目使用</w:t>
            </w:r>
            <w:r w:rsidRPr="009521EB">
              <w:rPr>
                <w:rFonts w:ascii="Times New Roman" w:hAnsi="Times New Roman" w:cs="Times New Roman"/>
                <w:bCs/>
              </w:rPr>
              <w:t>“</w:t>
            </w:r>
            <w:r w:rsidRPr="009521EB">
              <w:rPr>
                <w:rFonts w:ascii="Times New Roman" w:hAnsi="Times New Roman" w:cs="Times New Roman"/>
                <w:bCs/>
              </w:rPr>
              <w:t>活性炭吸附</w:t>
            </w:r>
            <w:r w:rsidRPr="009521EB">
              <w:rPr>
                <w:rFonts w:ascii="Times New Roman" w:hAnsi="Times New Roman" w:cs="Times New Roman"/>
                <w:bCs/>
              </w:rPr>
              <w:t>/</w:t>
            </w:r>
            <w:r w:rsidRPr="009521EB">
              <w:rPr>
                <w:rFonts w:ascii="Times New Roman" w:hAnsi="Times New Roman" w:cs="Times New Roman"/>
                <w:bCs/>
              </w:rPr>
              <w:t>脱附</w:t>
            </w:r>
            <w:r w:rsidRPr="009521EB">
              <w:rPr>
                <w:rFonts w:ascii="Times New Roman" w:hAnsi="Times New Roman" w:cs="Times New Roman"/>
                <w:bCs/>
              </w:rPr>
              <w:t>-</w:t>
            </w:r>
            <w:r w:rsidRPr="009521EB">
              <w:rPr>
                <w:rFonts w:ascii="Times New Roman" w:hAnsi="Times New Roman" w:cs="Times New Roman"/>
                <w:bCs/>
              </w:rPr>
              <w:t>催化燃烧</w:t>
            </w:r>
            <w:r w:rsidRPr="009521EB">
              <w:rPr>
                <w:rFonts w:ascii="Times New Roman" w:hAnsi="Times New Roman" w:cs="Times New Roman"/>
                <w:bCs/>
              </w:rPr>
              <w:t>”</w:t>
            </w:r>
            <w:r w:rsidRPr="009521EB">
              <w:rPr>
                <w:rFonts w:ascii="Times New Roman" w:hAnsi="Times New Roman" w:cs="Times New Roman"/>
                <w:bCs/>
              </w:rPr>
              <w:t>装置废气走向示意图如下：</w:t>
            </w:r>
          </w:p>
          <w:p w:rsidR="0032022D" w:rsidRPr="009521EB" w:rsidRDefault="0032022D" w:rsidP="006F7081">
            <w:pPr>
              <w:widowControl w:val="0"/>
              <w:adjustRightInd w:val="0"/>
              <w:snapToGrid w:val="0"/>
              <w:spacing w:line="460" w:lineRule="exact"/>
              <w:ind w:firstLineChars="200" w:firstLine="480"/>
              <w:jc w:val="both"/>
              <w:textAlignment w:val="baseline"/>
              <w:rPr>
                <w:rFonts w:ascii="Times New Roman" w:hAnsi="Times New Roman" w:cs="Times New Roman"/>
                <w:bCs/>
              </w:rPr>
            </w:pPr>
          </w:p>
          <w:p w:rsidR="0032022D" w:rsidRPr="009521EB" w:rsidRDefault="0032022D" w:rsidP="006F7081">
            <w:pPr>
              <w:widowControl w:val="0"/>
              <w:adjustRightInd w:val="0"/>
              <w:snapToGrid w:val="0"/>
              <w:spacing w:line="460" w:lineRule="exact"/>
              <w:ind w:firstLineChars="200" w:firstLine="480"/>
              <w:jc w:val="both"/>
              <w:textAlignment w:val="baseline"/>
              <w:rPr>
                <w:rFonts w:ascii="Times New Roman" w:hAnsi="Times New Roman" w:cs="Times New Roman"/>
                <w:bCs/>
              </w:rPr>
            </w:pPr>
          </w:p>
          <w:p w:rsidR="0032022D" w:rsidRPr="009521EB" w:rsidRDefault="0032022D" w:rsidP="006F7081">
            <w:pPr>
              <w:widowControl w:val="0"/>
              <w:adjustRightInd w:val="0"/>
              <w:snapToGrid w:val="0"/>
              <w:spacing w:line="460" w:lineRule="exact"/>
              <w:ind w:firstLineChars="200" w:firstLine="480"/>
              <w:jc w:val="both"/>
              <w:textAlignment w:val="baseline"/>
              <w:rPr>
                <w:rFonts w:ascii="Times New Roman" w:hAnsi="Times New Roman" w:cs="Times New Roman"/>
                <w:bCs/>
              </w:rPr>
            </w:pPr>
          </w:p>
          <w:p w:rsidR="0032022D" w:rsidRPr="009521EB" w:rsidRDefault="0032022D" w:rsidP="006F7081">
            <w:pPr>
              <w:widowControl w:val="0"/>
              <w:adjustRightInd w:val="0"/>
              <w:snapToGrid w:val="0"/>
              <w:spacing w:line="460" w:lineRule="exact"/>
              <w:ind w:firstLineChars="200" w:firstLine="480"/>
              <w:jc w:val="both"/>
              <w:textAlignment w:val="baseline"/>
              <w:rPr>
                <w:rFonts w:ascii="Times New Roman" w:hAnsi="Times New Roman" w:cs="Times New Roman"/>
                <w:bCs/>
              </w:rPr>
            </w:pPr>
          </w:p>
          <w:p w:rsidR="0032022D" w:rsidRPr="009521EB" w:rsidRDefault="00B1623E" w:rsidP="006F7081">
            <w:pPr>
              <w:widowControl w:val="0"/>
              <w:adjustRightInd w:val="0"/>
              <w:snapToGrid w:val="0"/>
              <w:jc w:val="center"/>
              <w:textAlignment w:val="baseline"/>
              <w:rPr>
                <w:rFonts w:ascii="Times New Roman" w:eastAsia="黑体" w:hAnsi="Times New Roman" w:cs="Times New Roman"/>
              </w:rPr>
            </w:pPr>
            <w:r w:rsidRPr="009521EB">
              <w:lastRenderedPageBreak/>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rsidRPr="009521EB">
              <w:fldChar w:fldCharType="begin"/>
            </w:r>
            <w:r w:rsidR="0032022D" w:rsidRPr="009521EB">
              <w:instrText xml:space="preserve"> INCLUDEPICTURE  "D:\\企业微信文件\\WXWork\\1688855055273330\\Cache\\Image\\2023-03\\企业微信截图_16793608322279(3).png" \* MERGEFORMATINET </w:instrText>
            </w:r>
            <w:r w:rsidRPr="009521EB">
              <w:fldChar w:fldCharType="separate"/>
            </w:r>
            <w:r>
              <w:fldChar w:fldCharType="begin"/>
            </w:r>
            <w:r w:rsidR="0032022D">
              <w:instrText xml:space="preserve"> INCLUDEPICTURE  "D:\\企业微信文件\\WXWork\\1688855055273330\\Cache\\Image\\2023-03\\企业微信截图_16793608322279(3).png" \* MERGEFORMATINET </w:instrText>
            </w:r>
            <w:r>
              <w:fldChar w:fldCharType="separate"/>
            </w:r>
            <w:r>
              <w:fldChar w:fldCharType="begin"/>
            </w:r>
            <w:r w:rsidR="0032022D">
              <w:instrText xml:space="preserve"> INCLUDEPICTURE  "D:\\企业微信文件\\WXWork\\1688855055273330\\Cache\\Image\\2023-03\\企业微信截图_16793608322279(3).png" \* MERGEFORMATINET </w:instrText>
            </w:r>
            <w:r>
              <w:fldChar w:fldCharType="separate"/>
            </w:r>
            <w:r>
              <w:fldChar w:fldCharType="begin"/>
            </w:r>
            <w:r w:rsidR="0032022D">
              <w:instrText xml:space="preserve"> INCLUDEPICTURE  "D:\\企业微信文件\\WXWork\\1688855055273330\\Cache\\Image\\2023-03\\企业微信截图_16793608322279(3).png" \* MERGEFORMATINET </w:instrText>
            </w:r>
            <w:r>
              <w:fldChar w:fldCharType="separate"/>
            </w:r>
            <w:r>
              <w:fldChar w:fldCharType="begin"/>
            </w:r>
            <w:r w:rsidR="0032022D">
              <w:instrText xml:space="preserve"> INCLUDEPICTURE  "D:\\企业微信文件\\WXWork\\1688855055273330\\Cache\\Image\\2023-03\\企业微信截图_16793608322279(3).png" \* MERGEFORMATINET </w:instrText>
            </w:r>
            <w:r>
              <w:fldChar w:fldCharType="separate"/>
            </w:r>
            <w:r>
              <w:fldChar w:fldCharType="begin"/>
            </w:r>
            <w:r w:rsidR="0032022D">
              <w:instrText xml:space="preserve"> INCLUDEPICTURE  "D:\\企业微信文件\\WXWork\\1688855055273330\\Cache\\Image\\2023-03\\企业微信截图_16793608322279(3).png" \* MERGEFORMATINET </w:instrText>
            </w:r>
            <w:r>
              <w:fldChar w:fldCharType="separate"/>
            </w:r>
            <w:r>
              <w:fldChar w:fldCharType="begin"/>
            </w:r>
            <w:r w:rsidR="00707012">
              <w:instrText xml:space="preserve"> INCLUDEPICTURE  "D:\\企业微信文件\\WXWork\\1688855055273330\\Cache\\Image\\2023-03\\企业微信截图_16793608322279(3).png" \* MERGEFORMATINET </w:instrText>
            </w:r>
            <w:r>
              <w:fldChar w:fldCharType="separate"/>
            </w:r>
            <w:r w:rsidR="00743344">
              <w:pict>
                <v:shape id="_x0000_i1027" type="#_x0000_t75" style="width:396pt;height:4in;mso-position-horizontal-relative:page;mso-position-vertical-relative:page">
                  <v:imagedata r:id="rId20" r:href="rId21"/>
                </v:shape>
              </w:pict>
            </w:r>
            <w:r>
              <w:fldChar w:fldCharType="end"/>
            </w:r>
            <w:r>
              <w:fldChar w:fldCharType="end"/>
            </w:r>
            <w:r>
              <w:fldChar w:fldCharType="end"/>
            </w:r>
            <w:r>
              <w:fldChar w:fldCharType="end"/>
            </w:r>
            <w:r>
              <w:fldChar w:fldCharType="end"/>
            </w:r>
            <w:r>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r w:rsidRPr="009521EB">
              <w:fldChar w:fldCharType="end"/>
            </w:r>
          </w:p>
          <w:p w:rsidR="0032022D" w:rsidRPr="009521EB" w:rsidRDefault="0032022D" w:rsidP="006F7081">
            <w:pPr>
              <w:widowControl w:val="0"/>
              <w:adjustRightInd w:val="0"/>
              <w:snapToGrid w:val="0"/>
              <w:spacing w:line="460" w:lineRule="exact"/>
              <w:ind w:firstLineChars="500" w:firstLine="1200"/>
              <w:jc w:val="both"/>
              <w:textAlignment w:val="baseline"/>
              <w:rPr>
                <w:rFonts w:ascii="Times New Roman" w:eastAsia="黑体" w:hAnsi="Times New Roman" w:cs="Times New Roman"/>
                <w:bCs/>
              </w:rPr>
            </w:pPr>
            <w:r w:rsidRPr="009521EB">
              <w:rPr>
                <w:rFonts w:ascii="Times New Roman" w:eastAsia="黑体" w:hAnsi="Times New Roman" w:cs="Times New Roman"/>
              </w:rPr>
              <w:t>图</w:t>
            </w:r>
            <w:r w:rsidRPr="009521EB">
              <w:rPr>
                <w:rFonts w:ascii="Times New Roman" w:eastAsia="黑体" w:hAnsi="Times New Roman" w:cs="Times New Roman"/>
              </w:rPr>
              <w:t xml:space="preserve">5    </w:t>
            </w:r>
            <w:r w:rsidRPr="009521EB">
              <w:rPr>
                <w:rFonts w:ascii="Times New Roman" w:eastAsia="黑体" w:hAnsi="Times New Roman" w:cs="Times New Roman"/>
                <w:kern w:val="2"/>
              </w:rPr>
              <w:t>活性炭吸附</w:t>
            </w:r>
            <w:r w:rsidRPr="009521EB">
              <w:rPr>
                <w:rFonts w:ascii="Times New Roman" w:eastAsia="黑体" w:hAnsi="Times New Roman" w:cs="Times New Roman"/>
                <w:kern w:val="2"/>
              </w:rPr>
              <w:t>/</w:t>
            </w:r>
            <w:r w:rsidRPr="009521EB">
              <w:rPr>
                <w:rFonts w:ascii="Times New Roman" w:eastAsia="黑体" w:hAnsi="Times New Roman" w:cs="Times New Roman"/>
                <w:kern w:val="2"/>
              </w:rPr>
              <w:t>脱附</w:t>
            </w:r>
            <w:r w:rsidRPr="009521EB">
              <w:rPr>
                <w:rFonts w:ascii="Times New Roman" w:eastAsia="黑体" w:hAnsi="Times New Roman" w:cs="Times New Roman"/>
                <w:kern w:val="2"/>
              </w:rPr>
              <w:t>-</w:t>
            </w:r>
            <w:r w:rsidRPr="009521EB">
              <w:rPr>
                <w:rFonts w:ascii="Times New Roman" w:eastAsia="黑体" w:hAnsi="Times New Roman" w:cs="Times New Roman"/>
                <w:kern w:val="2"/>
              </w:rPr>
              <w:t>催化燃烧装置废气</w:t>
            </w:r>
            <w:r w:rsidRPr="009521EB">
              <w:rPr>
                <w:rFonts w:ascii="Times New Roman" w:eastAsia="黑体" w:hAnsi="Times New Roman" w:cs="Times New Roman"/>
              </w:rPr>
              <w:t>走向图</w:t>
            </w:r>
          </w:p>
          <w:p w:rsidR="0032022D" w:rsidRPr="009521EB" w:rsidRDefault="0032022D" w:rsidP="006F7081">
            <w:pPr>
              <w:widowControl w:val="0"/>
              <w:adjustRightInd w:val="0"/>
              <w:snapToGrid w:val="0"/>
              <w:spacing w:line="460" w:lineRule="exact"/>
              <w:ind w:firstLineChars="200" w:firstLine="480"/>
              <w:jc w:val="both"/>
              <w:textAlignment w:val="baseline"/>
              <w:rPr>
                <w:rFonts w:ascii="Times New Roman" w:hAnsi="Times New Roman" w:cs="Times New Roman"/>
                <w:bCs/>
              </w:rPr>
            </w:pPr>
            <w:r w:rsidRPr="009521EB">
              <w:rPr>
                <w:rFonts w:ascii="Times New Roman" w:hAnsi="Times New Roman" w:cs="Times New Roman"/>
                <w:bCs/>
              </w:rPr>
              <w:t>有机废气先进入活性炭吸附床进行吸附，经处理后的洁净气体经过</w:t>
            </w:r>
            <w:r w:rsidRPr="009521EB">
              <w:rPr>
                <w:rFonts w:ascii="Times New Roman" w:hAnsi="Times New Roman" w:cs="Times New Roman"/>
                <w:bCs/>
              </w:rPr>
              <w:t>15m</w:t>
            </w:r>
            <w:r w:rsidRPr="009521EB">
              <w:rPr>
                <w:rFonts w:ascii="Times New Roman" w:hAnsi="Times New Roman" w:cs="Times New Roman"/>
                <w:bCs/>
              </w:rPr>
              <w:t>排气筒排放。本项目催化燃烧装置共设</w:t>
            </w:r>
            <w:r w:rsidRPr="009521EB">
              <w:rPr>
                <w:rFonts w:ascii="Times New Roman" w:hAnsi="Times New Roman" w:cs="Times New Roman"/>
                <w:bCs/>
              </w:rPr>
              <w:t>2</w:t>
            </w:r>
            <w:r w:rsidRPr="009521EB">
              <w:rPr>
                <w:rFonts w:ascii="Times New Roman" w:hAnsi="Times New Roman" w:cs="Times New Roman"/>
                <w:bCs/>
              </w:rPr>
              <w:t>个活性炭床，</w:t>
            </w:r>
            <w:proofErr w:type="gramStart"/>
            <w:r w:rsidRPr="009521EB">
              <w:rPr>
                <w:rFonts w:ascii="Times New Roman" w:hAnsi="Times New Roman" w:cs="Times New Roman"/>
                <w:bCs/>
              </w:rPr>
              <w:t>一</w:t>
            </w:r>
            <w:proofErr w:type="gramEnd"/>
            <w:r w:rsidRPr="009521EB">
              <w:rPr>
                <w:rFonts w:ascii="Times New Roman" w:hAnsi="Times New Roman" w:cs="Times New Roman"/>
                <w:bCs/>
              </w:rPr>
              <w:t>套用于脱附，</w:t>
            </w:r>
            <w:proofErr w:type="gramStart"/>
            <w:r w:rsidRPr="009521EB">
              <w:rPr>
                <w:rFonts w:ascii="Times New Roman" w:hAnsi="Times New Roman" w:cs="Times New Roman" w:hint="eastAsia"/>
                <w:bCs/>
              </w:rPr>
              <w:t>一</w:t>
            </w:r>
            <w:proofErr w:type="gramEnd"/>
            <w:r w:rsidRPr="009521EB">
              <w:rPr>
                <w:rFonts w:ascii="Times New Roman" w:hAnsi="Times New Roman" w:cs="Times New Roman" w:hint="eastAsia"/>
                <w:bCs/>
              </w:rPr>
              <w:t>套</w:t>
            </w:r>
            <w:r w:rsidRPr="009521EB">
              <w:rPr>
                <w:rFonts w:ascii="Times New Roman" w:hAnsi="Times New Roman" w:cs="Times New Roman"/>
                <w:bCs/>
              </w:rPr>
              <w:t>用于吸附，气流走向见上图废气走向图红色走向。</w:t>
            </w:r>
          </w:p>
          <w:p w:rsidR="0032022D" w:rsidRPr="009521EB" w:rsidRDefault="0032022D" w:rsidP="006F7081">
            <w:pPr>
              <w:widowControl w:val="0"/>
              <w:adjustRightInd w:val="0"/>
              <w:snapToGrid w:val="0"/>
              <w:spacing w:line="460" w:lineRule="exact"/>
              <w:ind w:firstLineChars="200" w:firstLine="480"/>
              <w:jc w:val="both"/>
              <w:textAlignment w:val="baseline"/>
              <w:rPr>
                <w:rFonts w:ascii="Times New Roman" w:hAnsi="Times New Roman" w:cs="Times New Roman"/>
                <w:bCs/>
              </w:rPr>
            </w:pPr>
            <w:r w:rsidRPr="009521EB">
              <w:rPr>
                <w:rFonts w:ascii="Times New Roman" w:hAnsi="Times New Roman" w:cs="Times New Roman"/>
                <w:bCs/>
              </w:rPr>
              <w:t>活性炭经过吸附运行大约</w:t>
            </w:r>
            <w:r w:rsidRPr="009521EB">
              <w:rPr>
                <w:rFonts w:ascii="Times New Roman" w:hAnsi="Times New Roman" w:cs="Times New Roman"/>
                <w:bCs/>
              </w:rPr>
              <w:t>60</w:t>
            </w:r>
            <w:r w:rsidRPr="009521EB">
              <w:rPr>
                <w:rFonts w:ascii="Times New Roman" w:hAnsi="Times New Roman" w:cs="Times New Roman"/>
                <w:bCs/>
              </w:rPr>
              <w:t>天达到饱和，启动系统的脱附</w:t>
            </w:r>
            <w:r w:rsidRPr="009521EB">
              <w:rPr>
                <w:rFonts w:ascii="Times New Roman" w:hAnsi="Times New Roman" w:cs="Times New Roman"/>
                <w:bCs/>
              </w:rPr>
              <w:t>-</w:t>
            </w:r>
            <w:r w:rsidRPr="009521EB">
              <w:rPr>
                <w:rFonts w:ascii="Times New Roman" w:hAnsi="Times New Roman" w:cs="Times New Roman"/>
                <w:bCs/>
              </w:rPr>
              <w:t>催化燃烧过程（见上图绿色走向），达到饱和状态的吸附</w:t>
            </w:r>
            <w:proofErr w:type="gramStart"/>
            <w:r w:rsidRPr="009521EB">
              <w:rPr>
                <w:rFonts w:ascii="Times New Roman" w:hAnsi="Times New Roman" w:cs="Times New Roman"/>
                <w:bCs/>
              </w:rPr>
              <w:t>床停止</w:t>
            </w:r>
            <w:proofErr w:type="gramEnd"/>
            <w:r w:rsidRPr="009521EB">
              <w:rPr>
                <w:rFonts w:ascii="Times New Roman" w:hAnsi="Times New Roman" w:cs="Times New Roman"/>
                <w:bCs/>
              </w:rPr>
              <w:t>吸附，通过阀门切换进入脱附状态，原用于脱附的活性炭床开启吸附模式，交替进行。</w:t>
            </w:r>
          </w:p>
          <w:p w:rsidR="0032022D" w:rsidRPr="009521EB" w:rsidRDefault="0032022D" w:rsidP="006F7081">
            <w:pPr>
              <w:widowControl w:val="0"/>
              <w:spacing w:line="460" w:lineRule="exact"/>
              <w:ind w:firstLineChars="200" w:firstLine="480"/>
              <w:jc w:val="both"/>
              <w:rPr>
                <w:rFonts w:ascii="Times New Roman" w:hAnsi="Times New Roman" w:cs="Times New Roman"/>
                <w:bCs/>
                <w:kern w:val="2"/>
              </w:rPr>
            </w:pPr>
            <w:r w:rsidRPr="009521EB">
              <w:rPr>
                <w:rFonts w:ascii="Times New Roman" w:hAnsi="Times New Roman" w:cs="Times New Roman"/>
                <w:bCs/>
                <w:kern w:val="2"/>
              </w:rPr>
              <w:t>脱附状态通过热气流将原来已经吸附在活性炭表面的有机溶剂脱附出来，并经过催化燃烧反应转化生成</w:t>
            </w:r>
            <w:r w:rsidRPr="009521EB">
              <w:rPr>
                <w:rFonts w:ascii="Times New Roman" w:hAnsi="Times New Roman" w:cs="Times New Roman"/>
                <w:bCs/>
                <w:kern w:val="2"/>
              </w:rPr>
              <w:t>CO</w:t>
            </w:r>
            <w:r w:rsidRPr="009521EB">
              <w:rPr>
                <w:rFonts w:ascii="Times New Roman" w:hAnsi="Times New Roman" w:cs="Times New Roman"/>
                <w:bCs/>
                <w:kern w:val="2"/>
                <w:vertAlign w:val="subscript"/>
              </w:rPr>
              <w:t>2</w:t>
            </w:r>
            <w:r w:rsidRPr="009521EB">
              <w:rPr>
                <w:rFonts w:ascii="Times New Roman" w:hAnsi="Times New Roman" w:cs="Times New Roman"/>
                <w:bCs/>
                <w:kern w:val="2"/>
              </w:rPr>
              <w:t>和水蒸气等无害物质，并放出热量。反应产生的部分热废气经过热交换部分回用到脱附气流中进行脱附，其余废气经排气筒排放。</w:t>
            </w:r>
            <w:r w:rsidRPr="009521EB">
              <w:rPr>
                <w:rFonts w:ascii="Times New Roman" w:hAnsi="Times New Roman" w:cs="Times New Roman" w:hint="eastAsia"/>
                <w:bCs/>
                <w:kern w:val="2"/>
              </w:rPr>
              <w:t>厂区现有</w:t>
            </w:r>
            <w:r w:rsidRPr="009521EB">
              <w:rPr>
                <w:rFonts w:ascii="Times New Roman" w:hAnsi="Times New Roman" w:cs="Times New Roman"/>
                <w:bCs/>
                <w:kern w:val="2"/>
              </w:rPr>
              <w:t>脱附的</w:t>
            </w:r>
            <w:r w:rsidRPr="009521EB">
              <w:rPr>
                <w:rFonts w:ascii="Times New Roman" w:hAnsi="Times New Roman" w:cs="Times New Roman" w:hint="eastAsia"/>
                <w:bCs/>
                <w:kern w:val="2"/>
              </w:rPr>
              <w:t>风机</w:t>
            </w:r>
            <w:r w:rsidRPr="009521EB">
              <w:rPr>
                <w:rFonts w:ascii="Times New Roman" w:hAnsi="Times New Roman" w:cs="Times New Roman"/>
                <w:bCs/>
                <w:kern w:val="2"/>
              </w:rPr>
              <w:t>风量为</w:t>
            </w:r>
            <w:r w:rsidRPr="009521EB">
              <w:rPr>
                <w:rFonts w:ascii="Times New Roman" w:hAnsi="Times New Roman" w:cs="Times New Roman"/>
                <w:bCs/>
                <w:kern w:val="2"/>
              </w:rPr>
              <w:t>1000m</w:t>
            </w:r>
            <w:r w:rsidRPr="009521EB">
              <w:rPr>
                <w:rFonts w:ascii="Times New Roman" w:hAnsi="Times New Roman" w:cs="Times New Roman"/>
                <w:bCs/>
                <w:kern w:val="2"/>
                <w:vertAlign w:val="superscript"/>
              </w:rPr>
              <w:t>3</w:t>
            </w:r>
            <w:r w:rsidRPr="009521EB">
              <w:rPr>
                <w:rFonts w:ascii="Times New Roman" w:hAnsi="Times New Roman" w:cs="Times New Roman"/>
                <w:bCs/>
                <w:kern w:val="2"/>
              </w:rPr>
              <w:t>/h</w:t>
            </w:r>
            <w:r w:rsidRPr="009521EB">
              <w:rPr>
                <w:rFonts w:ascii="Times New Roman" w:hAnsi="Times New Roman" w:cs="Times New Roman"/>
                <w:bCs/>
                <w:kern w:val="2"/>
              </w:rPr>
              <w:t>，燃烧温度</w:t>
            </w:r>
            <w:r w:rsidRPr="009521EB">
              <w:rPr>
                <w:rFonts w:ascii="Times New Roman" w:hAnsi="Times New Roman" w:cs="Times New Roman"/>
                <w:bCs/>
                <w:kern w:val="2"/>
              </w:rPr>
              <w:t>200~300℃</w:t>
            </w:r>
            <w:r w:rsidRPr="009521EB">
              <w:rPr>
                <w:rFonts w:ascii="Times New Roman" w:hAnsi="Times New Roman" w:cs="Times New Roman"/>
                <w:bCs/>
                <w:kern w:val="2"/>
              </w:rPr>
              <w:t>，使用电加热。每次催化燃烧的设计时间为</w:t>
            </w:r>
            <w:r w:rsidRPr="009521EB">
              <w:rPr>
                <w:rFonts w:ascii="Times New Roman" w:hAnsi="Times New Roman" w:cs="Times New Roman"/>
                <w:bCs/>
                <w:kern w:val="2"/>
              </w:rPr>
              <w:t>5h</w:t>
            </w:r>
            <w:r w:rsidRPr="009521EB">
              <w:rPr>
                <w:rFonts w:ascii="Times New Roman" w:hAnsi="Times New Roman" w:cs="Times New Roman" w:hint="eastAsia"/>
                <w:bCs/>
                <w:kern w:val="2"/>
              </w:rPr>
              <w:t>，</w:t>
            </w:r>
            <w:r w:rsidRPr="009521EB">
              <w:rPr>
                <w:rFonts w:ascii="Times New Roman" w:hAnsi="Times New Roman" w:cs="Times New Roman"/>
                <w:bCs/>
                <w:kern w:val="2"/>
              </w:rPr>
              <w:t>故在仅考虑本项目运行的情况下脱附时间最少为</w:t>
            </w:r>
            <w:r w:rsidRPr="009521EB">
              <w:rPr>
                <w:rFonts w:ascii="Times New Roman" w:hAnsi="Times New Roman" w:cs="Times New Roman"/>
                <w:bCs/>
                <w:kern w:val="2"/>
              </w:rPr>
              <w:t>10h/a</w:t>
            </w:r>
            <w:r w:rsidRPr="009521EB">
              <w:rPr>
                <w:rFonts w:ascii="Times New Roman" w:hAnsi="Times New Roman" w:cs="Times New Roman"/>
                <w:bCs/>
                <w:kern w:val="2"/>
              </w:rPr>
              <w:t>。</w:t>
            </w:r>
          </w:p>
          <w:p w:rsidR="0032022D" w:rsidRPr="009521EB" w:rsidRDefault="0032022D" w:rsidP="006F7081">
            <w:pPr>
              <w:widowControl w:val="0"/>
              <w:adjustRightInd w:val="0"/>
              <w:snapToGrid w:val="0"/>
              <w:spacing w:line="460" w:lineRule="exact"/>
              <w:ind w:firstLineChars="200" w:firstLine="482"/>
              <w:jc w:val="both"/>
              <w:textAlignment w:val="baseline"/>
              <w:rPr>
                <w:rFonts w:ascii="Times New Roman" w:hAnsi="Times New Roman" w:cs="Times New Roman"/>
                <w:b/>
              </w:rPr>
            </w:pPr>
            <w:r w:rsidRPr="009521EB">
              <w:rPr>
                <w:rFonts w:hint="eastAsia"/>
                <w:b/>
              </w:rPr>
              <w:t>③</w:t>
            </w:r>
            <w:r w:rsidRPr="009521EB">
              <w:rPr>
                <w:rFonts w:ascii="Times New Roman" w:hAnsi="Times New Roman" w:cs="Times New Roman"/>
                <w:b/>
              </w:rPr>
              <w:t>本项目废气排放情况</w:t>
            </w:r>
          </w:p>
          <w:p w:rsidR="0032022D" w:rsidRPr="009521EB" w:rsidRDefault="0032022D" w:rsidP="006F7081">
            <w:pPr>
              <w:widowControl w:val="0"/>
              <w:spacing w:line="460" w:lineRule="exact"/>
              <w:ind w:firstLineChars="200" w:firstLine="480"/>
              <w:jc w:val="both"/>
              <w:rPr>
                <w:rFonts w:ascii="Times New Roman" w:hAnsi="Times New Roman" w:cs="Times New Roman"/>
                <w:bCs/>
              </w:rPr>
            </w:pPr>
            <w:r w:rsidRPr="009521EB">
              <w:rPr>
                <w:rFonts w:ascii="Times New Roman" w:hAnsi="Times New Roman" w:cs="Times New Roman"/>
                <w:bCs/>
              </w:rPr>
              <w:t>为了有效降低有机废气的排放，本工程在</w:t>
            </w:r>
            <w:r w:rsidRPr="009521EB">
              <w:rPr>
                <w:rFonts w:ascii="Times New Roman" w:hAnsi="Times New Roman" w:cs="Times New Roman" w:hint="eastAsia"/>
                <w:bCs/>
              </w:rPr>
              <w:t>新增造粒机的造粒作业处</w:t>
            </w:r>
            <w:r w:rsidRPr="009521EB">
              <w:rPr>
                <w:rFonts w:ascii="Times New Roman" w:hAnsi="Times New Roman" w:cs="Times New Roman"/>
                <w:bCs/>
              </w:rPr>
              <w:t>设置</w:t>
            </w:r>
            <w:r w:rsidRPr="009521EB">
              <w:rPr>
                <w:rFonts w:ascii="Times New Roman" w:hAnsi="Times New Roman" w:cs="Times New Roman" w:hint="eastAsia"/>
                <w:bCs/>
              </w:rPr>
              <w:t>了</w:t>
            </w:r>
            <w:r w:rsidRPr="009521EB">
              <w:rPr>
                <w:rFonts w:ascii="Times New Roman" w:hAnsi="Times New Roman" w:cs="Times New Roman"/>
                <w:bCs/>
              </w:rPr>
              <w:t>1</w:t>
            </w:r>
            <w:r w:rsidRPr="009521EB">
              <w:rPr>
                <w:rFonts w:ascii="Times New Roman" w:hAnsi="Times New Roman" w:cs="Times New Roman" w:hint="eastAsia"/>
                <w:bCs/>
              </w:rPr>
              <w:t>个集</w:t>
            </w:r>
            <w:proofErr w:type="gramStart"/>
            <w:r w:rsidRPr="009521EB">
              <w:rPr>
                <w:rFonts w:ascii="Times New Roman" w:hAnsi="Times New Roman" w:cs="Times New Roman" w:hint="eastAsia"/>
                <w:bCs/>
              </w:rPr>
              <w:t>气罩</w:t>
            </w:r>
            <w:r w:rsidRPr="009521EB">
              <w:rPr>
                <w:rFonts w:ascii="Times New Roman" w:hAnsi="Times New Roman" w:cs="Times New Roman"/>
                <w:bCs/>
              </w:rPr>
              <w:t>对非</w:t>
            </w:r>
            <w:proofErr w:type="gramEnd"/>
            <w:r w:rsidRPr="009521EB">
              <w:rPr>
                <w:rFonts w:ascii="Times New Roman" w:hAnsi="Times New Roman" w:cs="Times New Roman"/>
                <w:bCs/>
              </w:rPr>
              <w:t>甲烷总烃废气进行集中收集</w:t>
            </w:r>
            <w:r w:rsidRPr="009521EB">
              <w:rPr>
                <w:rFonts w:ascii="Times New Roman" w:hAnsi="Times New Roman" w:cs="Times New Roman" w:hint="eastAsia"/>
                <w:bCs/>
              </w:rPr>
              <w:t>，产生的废气收集至“过滤</w:t>
            </w:r>
            <w:r w:rsidRPr="009521EB">
              <w:rPr>
                <w:rFonts w:ascii="Times New Roman" w:hAnsi="Times New Roman" w:cs="Times New Roman" w:hint="eastAsia"/>
                <w:bCs/>
              </w:rPr>
              <w:t>+</w:t>
            </w:r>
            <w:r w:rsidRPr="009521EB">
              <w:rPr>
                <w:rFonts w:ascii="Times New Roman" w:hAnsi="Times New Roman" w:cs="Times New Roman"/>
                <w:bCs/>
              </w:rPr>
              <w:t>活性炭吸附</w:t>
            </w:r>
            <w:r w:rsidRPr="009521EB">
              <w:rPr>
                <w:rFonts w:ascii="Times New Roman" w:hAnsi="Times New Roman" w:cs="Times New Roman" w:hint="eastAsia"/>
                <w:bCs/>
              </w:rPr>
              <w:t>/</w:t>
            </w:r>
            <w:r w:rsidRPr="009521EB">
              <w:rPr>
                <w:rFonts w:ascii="Times New Roman" w:hAnsi="Times New Roman" w:cs="Times New Roman"/>
                <w:bCs/>
              </w:rPr>
              <w:t>脱附</w:t>
            </w:r>
            <w:r w:rsidRPr="009521EB">
              <w:rPr>
                <w:rFonts w:ascii="Times New Roman" w:hAnsi="Times New Roman" w:cs="Times New Roman" w:hint="eastAsia"/>
                <w:bCs/>
              </w:rPr>
              <w:t>+</w:t>
            </w:r>
            <w:r w:rsidRPr="009521EB">
              <w:rPr>
                <w:rFonts w:ascii="Times New Roman" w:hAnsi="Times New Roman" w:cs="Times New Roman"/>
                <w:bCs/>
              </w:rPr>
              <w:t>催化燃烧装置</w:t>
            </w:r>
            <w:r w:rsidRPr="009521EB">
              <w:rPr>
                <w:rFonts w:ascii="Times New Roman" w:hAnsi="Times New Roman" w:cs="Times New Roman" w:hint="eastAsia"/>
                <w:bCs/>
              </w:rPr>
              <w:t>”进行处理。</w:t>
            </w:r>
          </w:p>
          <w:p w:rsidR="0032022D" w:rsidRPr="009521EB" w:rsidRDefault="0032022D" w:rsidP="006F7081">
            <w:pPr>
              <w:widowControl w:val="0"/>
              <w:spacing w:line="460" w:lineRule="exact"/>
              <w:ind w:firstLineChars="200" w:firstLine="480"/>
              <w:jc w:val="both"/>
              <w:rPr>
                <w:rFonts w:ascii="Times New Roman" w:hAnsi="Times New Roman" w:cs="Times New Roman"/>
                <w:bCs/>
                <w:kern w:val="2"/>
              </w:rPr>
            </w:pPr>
            <w:r w:rsidRPr="009521EB">
              <w:rPr>
                <w:rFonts w:ascii="Times New Roman" w:hAnsi="Times New Roman" w:cs="Times New Roman" w:hint="eastAsia"/>
                <w:bCs/>
              </w:rPr>
              <w:lastRenderedPageBreak/>
              <w:t>集气</w:t>
            </w:r>
            <w:r w:rsidRPr="009521EB">
              <w:rPr>
                <w:rFonts w:ascii="Times New Roman" w:hAnsi="Times New Roman" w:cs="Times New Roman"/>
                <w:bCs/>
              </w:rPr>
              <w:t>速率按照《挥发性有机物无组织排放标准》中</w:t>
            </w:r>
            <w:r w:rsidRPr="009521EB">
              <w:rPr>
                <w:rFonts w:ascii="Times New Roman" w:hAnsi="Times New Roman" w:cs="Times New Roman" w:hint="eastAsia"/>
                <w:bCs/>
              </w:rPr>
              <w:t>控制风速不应低于</w:t>
            </w:r>
            <w:r w:rsidRPr="009521EB">
              <w:rPr>
                <w:rFonts w:ascii="Times New Roman" w:hAnsi="Times New Roman" w:cs="Times New Roman"/>
                <w:bCs/>
              </w:rPr>
              <w:t>0.3m/s</w:t>
            </w:r>
            <w:r w:rsidRPr="009521EB">
              <w:rPr>
                <w:rFonts w:ascii="Times New Roman" w:hAnsi="Times New Roman" w:cs="Times New Roman"/>
                <w:bCs/>
              </w:rPr>
              <w:t>进行考虑</w:t>
            </w:r>
            <w:r w:rsidRPr="009521EB">
              <w:rPr>
                <w:rFonts w:ascii="Times New Roman" w:hAnsi="Times New Roman" w:cs="Times New Roman" w:hint="eastAsia"/>
                <w:bCs/>
              </w:rPr>
              <w:t>，本项目风速取</w:t>
            </w:r>
            <w:r w:rsidRPr="009521EB">
              <w:rPr>
                <w:rFonts w:ascii="Times New Roman" w:hAnsi="Times New Roman" w:cs="Times New Roman"/>
                <w:bCs/>
              </w:rPr>
              <w:t>0.4m/s</w:t>
            </w:r>
            <w:r w:rsidRPr="009521EB">
              <w:rPr>
                <w:rFonts w:ascii="Times New Roman" w:hAnsi="Times New Roman" w:cs="Times New Roman" w:hint="eastAsia"/>
                <w:bCs/>
              </w:rPr>
              <w:t>。造粒机挤压工段作业点设计集气罩面积为</w:t>
            </w:r>
            <w:r w:rsidRPr="009521EB">
              <w:rPr>
                <w:rFonts w:ascii="Times New Roman" w:hAnsi="Times New Roman" w:cs="Times New Roman"/>
                <w:bCs/>
              </w:rPr>
              <w:t>1</w:t>
            </w:r>
            <w:r w:rsidRPr="009521EB">
              <w:rPr>
                <w:rFonts w:ascii="Times New Roman" w:hAnsi="Times New Roman" w:cs="Times New Roman" w:hint="eastAsia"/>
                <w:bCs/>
              </w:rPr>
              <w:t>m</w:t>
            </w:r>
            <w:r w:rsidRPr="009521EB">
              <w:rPr>
                <w:rFonts w:ascii="Times New Roman" w:hAnsi="Times New Roman" w:cs="Times New Roman" w:hint="eastAsia"/>
                <w:bCs/>
                <w:vertAlign w:val="superscript"/>
              </w:rPr>
              <w:t>2</w:t>
            </w:r>
            <w:r w:rsidRPr="009521EB">
              <w:rPr>
                <w:rFonts w:ascii="Times New Roman" w:hAnsi="Times New Roman" w:cs="Times New Roman" w:hint="eastAsia"/>
                <w:bCs/>
              </w:rPr>
              <w:t>，则集气</w:t>
            </w:r>
            <w:proofErr w:type="gramStart"/>
            <w:r w:rsidRPr="009521EB">
              <w:rPr>
                <w:rFonts w:ascii="Times New Roman" w:hAnsi="Times New Roman" w:cs="Times New Roman" w:hint="eastAsia"/>
                <w:bCs/>
              </w:rPr>
              <w:t>罩需要</w:t>
            </w:r>
            <w:proofErr w:type="gramEnd"/>
            <w:r w:rsidRPr="009521EB">
              <w:rPr>
                <w:rFonts w:ascii="Times New Roman" w:hAnsi="Times New Roman" w:cs="Times New Roman" w:hint="eastAsia"/>
                <w:bCs/>
              </w:rPr>
              <w:t>风机风量为</w:t>
            </w:r>
            <w:r w:rsidRPr="009521EB">
              <w:rPr>
                <w:rFonts w:ascii="Times New Roman" w:hAnsi="Times New Roman" w:cs="Times New Roman"/>
                <w:bCs/>
              </w:rPr>
              <w:t>1440</w:t>
            </w:r>
            <w:r w:rsidRPr="009521EB">
              <w:rPr>
                <w:rFonts w:ascii="Times New Roman" w:hAnsi="Times New Roman" w:cs="Times New Roman" w:hint="eastAsia"/>
                <w:bCs/>
              </w:rPr>
              <w:t>m</w:t>
            </w:r>
            <w:r w:rsidRPr="009521EB">
              <w:rPr>
                <w:rFonts w:ascii="Times New Roman" w:hAnsi="Times New Roman" w:cs="Times New Roman" w:hint="eastAsia"/>
                <w:bCs/>
                <w:vertAlign w:val="superscript"/>
              </w:rPr>
              <w:t>3</w:t>
            </w:r>
            <w:r w:rsidRPr="009521EB">
              <w:rPr>
                <w:rFonts w:ascii="Times New Roman" w:hAnsi="Times New Roman" w:cs="Times New Roman" w:hint="eastAsia"/>
                <w:bCs/>
              </w:rPr>
              <w:t>/h</w:t>
            </w:r>
            <w:r w:rsidRPr="009521EB">
              <w:rPr>
                <w:rFonts w:ascii="Times New Roman" w:hAnsi="Times New Roman" w:cs="Times New Roman" w:hint="eastAsia"/>
                <w:bCs/>
              </w:rPr>
              <w:t>，则本项目所需风量为</w:t>
            </w:r>
            <w:r w:rsidRPr="009521EB">
              <w:rPr>
                <w:rFonts w:ascii="Times New Roman" w:hAnsi="Times New Roman" w:cs="Times New Roman" w:hint="eastAsia"/>
                <w:bCs/>
              </w:rPr>
              <w:t>1</w:t>
            </w:r>
            <w:r w:rsidRPr="009521EB">
              <w:rPr>
                <w:rFonts w:ascii="Times New Roman" w:hAnsi="Times New Roman" w:cs="Times New Roman"/>
                <w:bCs/>
              </w:rPr>
              <w:t>500</w:t>
            </w:r>
            <w:r w:rsidRPr="009521EB">
              <w:rPr>
                <w:rFonts w:ascii="Times New Roman" w:hAnsi="Times New Roman" w:cs="Times New Roman" w:hint="eastAsia"/>
                <w:bCs/>
              </w:rPr>
              <w:t>m</w:t>
            </w:r>
            <w:r w:rsidRPr="009521EB">
              <w:rPr>
                <w:rFonts w:ascii="Times New Roman" w:hAnsi="Times New Roman" w:cs="Times New Roman" w:hint="eastAsia"/>
                <w:bCs/>
                <w:vertAlign w:val="superscript"/>
              </w:rPr>
              <w:t>3</w:t>
            </w:r>
            <w:r w:rsidRPr="009521EB">
              <w:rPr>
                <w:rFonts w:ascii="Times New Roman" w:hAnsi="Times New Roman" w:cs="Times New Roman" w:hint="eastAsia"/>
                <w:bCs/>
              </w:rPr>
              <w:t>/h</w:t>
            </w:r>
            <w:r w:rsidRPr="009521EB">
              <w:rPr>
                <w:rFonts w:ascii="Times New Roman" w:hAnsi="Times New Roman" w:cs="Times New Roman" w:hint="eastAsia"/>
                <w:bCs/>
              </w:rPr>
              <w:t>。</w:t>
            </w:r>
            <w:r w:rsidRPr="009521EB">
              <w:rPr>
                <w:rFonts w:ascii="Times New Roman" w:hAnsi="Times New Roman" w:cs="Times New Roman" w:hint="eastAsia"/>
              </w:rPr>
              <w:t>评价要求企业加强设备密闭，</w:t>
            </w:r>
            <w:r w:rsidRPr="009521EB">
              <w:rPr>
                <w:rFonts w:ascii="Times New Roman" w:hAnsi="Times New Roman" w:cs="Times New Roman"/>
                <w:bCs/>
              </w:rPr>
              <w:t>集气罩收集效率取</w:t>
            </w:r>
            <w:r w:rsidRPr="009521EB">
              <w:rPr>
                <w:rFonts w:ascii="Times New Roman" w:hAnsi="Times New Roman" w:cs="Times New Roman"/>
                <w:bCs/>
              </w:rPr>
              <w:t>95%</w:t>
            </w:r>
            <w:r w:rsidRPr="009521EB">
              <w:rPr>
                <w:rFonts w:ascii="Times New Roman" w:hAnsi="Times New Roman" w:cs="Times New Roman"/>
                <w:bCs/>
              </w:rPr>
              <w:t>，收集后的废气先</w:t>
            </w:r>
            <w:r w:rsidRPr="009521EB">
              <w:rPr>
                <w:rFonts w:ascii="Times New Roman" w:hAnsi="Times New Roman" w:cs="Times New Roman"/>
                <w:bCs/>
                <w:kern w:val="2"/>
              </w:rPr>
              <w:t>进入活性炭吸收模块对有机废气进行治理，定期脱附</w:t>
            </w:r>
            <w:r w:rsidRPr="009521EB">
              <w:rPr>
                <w:rFonts w:ascii="Times New Roman" w:hAnsi="Times New Roman" w:cs="Times New Roman"/>
                <w:bCs/>
                <w:kern w:val="2"/>
              </w:rPr>
              <w:t>-</w:t>
            </w:r>
            <w:r w:rsidRPr="009521EB">
              <w:rPr>
                <w:rFonts w:ascii="Times New Roman" w:hAnsi="Times New Roman" w:cs="Times New Roman"/>
                <w:bCs/>
                <w:kern w:val="2"/>
              </w:rPr>
              <w:t>催化燃烧</w:t>
            </w:r>
            <w:r w:rsidRPr="009521EB">
              <w:rPr>
                <w:rFonts w:ascii="Times New Roman" w:hAnsi="Times New Roman" w:cs="Times New Roman"/>
                <w:bCs/>
                <w:kern w:val="2"/>
                <w:szCs w:val="20"/>
              </w:rPr>
              <w:t>。</w:t>
            </w:r>
            <w:r w:rsidRPr="009521EB">
              <w:rPr>
                <w:rFonts w:ascii="Times New Roman" w:hAnsi="Times New Roman" w:cs="Times New Roman"/>
                <w:bCs/>
                <w:kern w:val="2"/>
              </w:rPr>
              <w:t>活性炭对有机废气的设计去除效率（即吸附率）不低于</w:t>
            </w:r>
            <w:r w:rsidRPr="009521EB">
              <w:rPr>
                <w:rFonts w:ascii="Times New Roman" w:hAnsi="Times New Roman" w:cs="Times New Roman"/>
                <w:bCs/>
                <w:kern w:val="2"/>
              </w:rPr>
              <w:t>90%</w:t>
            </w:r>
            <w:r w:rsidRPr="009521EB">
              <w:rPr>
                <w:rFonts w:ascii="Times New Roman" w:hAnsi="Times New Roman" w:cs="Times New Roman"/>
                <w:bCs/>
                <w:kern w:val="2"/>
              </w:rPr>
              <w:t>，催化燃烧对活性炭吸附后脱附的有机废气的设计去除效率不低于</w:t>
            </w:r>
            <w:r w:rsidRPr="009521EB">
              <w:rPr>
                <w:rFonts w:ascii="Times New Roman" w:hAnsi="Times New Roman" w:cs="Times New Roman"/>
                <w:bCs/>
                <w:kern w:val="2"/>
              </w:rPr>
              <w:t>99%</w:t>
            </w:r>
            <w:r w:rsidRPr="009521EB">
              <w:rPr>
                <w:rFonts w:ascii="Times New Roman" w:hAnsi="Times New Roman" w:cs="Times New Roman"/>
                <w:bCs/>
                <w:kern w:val="2"/>
              </w:rPr>
              <w:t>。活性炭吸附后废气和催化燃烧后废气经同</w:t>
            </w:r>
            <w:r w:rsidRPr="009521EB">
              <w:rPr>
                <w:rFonts w:ascii="Times New Roman" w:hAnsi="Times New Roman" w:cs="Times New Roman"/>
                <w:bCs/>
                <w:kern w:val="2"/>
              </w:rPr>
              <w:t>1</w:t>
            </w:r>
            <w:r w:rsidRPr="009521EB">
              <w:rPr>
                <w:rFonts w:ascii="Times New Roman" w:hAnsi="Times New Roman" w:cs="Times New Roman"/>
                <w:bCs/>
                <w:kern w:val="2"/>
              </w:rPr>
              <w:t>根</w:t>
            </w:r>
            <w:r w:rsidRPr="009521EB">
              <w:rPr>
                <w:rFonts w:ascii="Times New Roman" w:hAnsi="Times New Roman" w:cs="Times New Roman"/>
                <w:bCs/>
                <w:kern w:val="2"/>
              </w:rPr>
              <w:t>15m</w:t>
            </w:r>
            <w:r w:rsidRPr="009521EB">
              <w:rPr>
                <w:rFonts w:ascii="Times New Roman" w:hAnsi="Times New Roman" w:cs="Times New Roman"/>
                <w:bCs/>
                <w:kern w:val="2"/>
              </w:rPr>
              <w:t>排气筒排放，因此本项目取催化燃烧装置开启时</w:t>
            </w:r>
            <w:r w:rsidRPr="009521EB">
              <w:rPr>
                <w:rFonts w:ascii="Times New Roman" w:hAnsi="Times New Roman" w:cs="Times New Roman" w:hint="eastAsia"/>
                <w:bCs/>
                <w:kern w:val="2"/>
              </w:rPr>
              <w:t>的</w:t>
            </w:r>
            <w:r w:rsidRPr="009521EB">
              <w:rPr>
                <w:rFonts w:ascii="Times New Roman" w:hAnsi="Times New Roman" w:cs="Times New Roman"/>
                <w:bCs/>
                <w:kern w:val="2"/>
              </w:rPr>
              <w:t>排放情况进行分析。</w:t>
            </w:r>
          </w:p>
          <w:p w:rsidR="0032022D" w:rsidRPr="009521EB" w:rsidRDefault="0032022D" w:rsidP="006F7081">
            <w:pPr>
              <w:widowControl w:val="0"/>
              <w:spacing w:line="460" w:lineRule="exact"/>
              <w:ind w:firstLineChars="200" w:firstLine="480"/>
              <w:jc w:val="both"/>
              <w:rPr>
                <w:rFonts w:ascii="Times New Roman" w:hAnsi="Times New Roman" w:cs="Times New Roman"/>
                <w:bCs/>
              </w:rPr>
            </w:pPr>
            <w:r w:rsidRPr="009521EB">
              <w:rPr>
                <w:rFonts w:ascii="Times New Roman" w:hAnsi="Times New Roman" w:cs="Times New Roman" w:hint="eastAsia"/>
                <w:bCs/>
              </w:rPr>
              <w:t>本项目所需吸附</w:t>
            </w:r>
            <w:r w:rsidRPr="009521EB">
              <w:rPr>
                <w:rFonts w:ascii="Times New Roman" w:hAnsi="Times New Roman" w:cs="Times New Roman"/>
                <w:bCs/>
                <w:kern w:val="2"/>
              </w:rPr>
              <w:t>风量</w:t>
            </w:r>
            <w:r w:rsidRPr="009521EB">
              <w:rPr>
                <w:rFonts w:ascii="Times New Roman" w:hAnsi="Times New Roman" w:cs="Times New Roman" w:hint="eastAsia"/>
                <w:bCs/>
                <w:kern w:val="2"/>
              </w:rPr>
              <w:t>为</w:t>
            </w:r>
            <w:r w:rsidRPr="009521EB">
              <w:rPr>
                <w:rFonts w:ascii="Times New Roman" w:hAnsi="Times New Roman" w:cs="Times New Roman" w:hint="eastAsia"/>
                <w:bCs/>
                <w:kern w:val="2"/>
              </w:rPr>
              <w:t>1</w:t>
            </w:r>
            <w:r w:rsidRPr="009521EB">
              <w:rPr>
                <w:rFonts w:ascii="Times New Roman" w:hAnsi="Times New Roman" w:cs="Times New Roman"/>
                <w:bCs/>
                <w:kern w:val="2"/>
              </w:rPr>
              <w:t>500m</w:t>
            </w:r>
            <w:r w:rsidRPr="009521EB">
              <w:rPr>
                <w:rFonts w:ascii="Times New Roman" w:hAnsi="Times New Roman" w:cs="Times New Roman"/>
                <w:bCs/>
                <w:kern w:val="2"/>
                <w:vertAlign w:val="superscript"/>
              </w:rPr>
              <w:t>3</w:t>
            </w:r>
            <w:r w:rsidRPr="009521EB">
              <w:rPr>
                <w:rFonts w:ascii="Times New Roman" w:hAnsi="Times New Roman" w:cs="Times New Roman"/>
                <w:bCs/>
                <w:kern w:val="2"/>
              </w:rPr>
              <w:t>/h</w:t>
            </w:r>
            <w:r w:rsidRPr="009521EB">
              <w:rPr>
                <w:rFonts w:ascii="Times New Roman" w:hAnsi="Times New Roman" w:cs="Times New Roman"/>
                <w:bCs/>
                <w:kern w:val="2"/>
              </w:rPr>
              <w:t>，</w:t>
            </w:r>
            <w:r w:rsidRPr="009521EB">
              <w:rPr>
                <w:rFonts w:ascii="Times New Roman" w:hAnsi="Times New Roman" w:cs="Times New Roman" w:hint="eastAsia"/>
                <w:bCs/>
                <w:kern w:val="2"/>
              </w:rPr>
              <w:t>厂区实际</w:t>
            </w:r>
            <w:r w:rsidRPr="009521EB">
              <w:rPr>
                <w:rFonts w:ascii="Times New Roman" w:hAnsi="Times New Roman" w:cs="Times New Roman"/>
                <w:bCs/>
                <w:kern w:val="2"/>
              </w:rPr>
              <w:t>脱附</w:t>
            </w:r>
            <w:r w:rsidRPr="009521EB">
              <w:rPr>
                <w:rFonts w:ascii="Times New Roman" w:hAnsi="Times New Roman" w:cs="Times New Roman" w:hint="eastAsia"/>
                <w:bCs/>
                <w:kern w:val="2"/>
              </w:rPr>
              <w:t>风机</w:t>
            </w:r>
            <w:r w:rsidRPr="009521EB">
              <w:rPr>
                <w:rFonts w:ascii="Times New Roman" w:hAnsi="Times New Roman" w:cs="Times New Roman"/>
                <w:bCs/>
                <w:kern w:val="2"/>
              </w:rPr>
              <w:t>风量为</w:t>
            </w:r>
            <w:r w:rsidRPr="009521EB">
              <w:rPr>
                <w:rFonts w:ascii="Times New Roman" w:hAnsi="Times New Roman" w:cs="Times New Roman"/>
                <w:bCs/>
                <w:kern w:val="2"/>
              </w:rPr>
              <w:t>1000m</w:t>
            </w:r>
            <w:r w:rsidRPr="009521EB">
              <w:rPr>
                <w:rFonts w:ascii="Times New Roman" w:hAnsi="Times New Roman" w:cs="Times New Roman"/>
                <w:bCs/>
                <w:kern w:val="2"/>
                <w:vertAlign w:val="superscript"/>
              </w:rPr>
              <w:t>3</w:t>
            </w:r>
            <w:r w:rsidRPr="009521EB">
              <w:rPr>
                <w:rFonts w:ascii="Times New Roman" w:hAnsi="Times New Roman" w:cs="Times New Roman"/>
                <w:bCs/>
                <w:kern w:val="2"/>
              </w:rPr>
              <w:t>/h</w:t>
            </w:r>
            <w:r w:rsidRPr="009521EB">
              <w:rPr>
                <w:rFonts w:ascii="Times New Roman" w:hAnsi="Times New Roman" w:cs="Times New Roman" w:hint="eastAsia"/>
                <w:bCs/>
                <w:kern w:val="2"/>
              </w:rPr>
              <w:t>，本项目吸附</w:t>
            </w:r>
            <w:r w:rsidRPr="009521EB">
              <w:rPr>
                <w:rFonts w:ascii="Times New Roman" w:hAnsi="Times New Roman" w:cs="Times New Roman"/>
                <w:bCs/>
                <w:kern w:val="2"/>
              </w:rPr>
              <w:t>600h/a</w:t>
            </w:r>
            <w:r w:rsidRPr="009521EB">
              <w:rPr>
                <w:rFonts w:ascii="Times New Roman" w:hAnsi="Times New Roman" w:cs="Times New Roman" w:hint="eastAsia"/>
                <w:bCs/>
                <w:kern w:val="2"/>
              </w:rPr>
              <w:t>，</w:t>
            </w:r>
            <w:r w:rsidRPr="009521EB">
              <w:rPr>
                <w:rFonts w:ascii="Times New Roman" w:hAnsi="Times New Roman" w:cs="Times New Roman"/>
                <w:bCs/>
                <w:kern w:val="2"/>
              </w:rPr>
              <w:t>脱附</w:t>
            </w:r>
            <w:r w:rsidRPr="009521EB">
              <w:rPr>
                <w:rFonts w:ascii="Times New Roman" w:hAnsi="Times New Roman" w:cs="Times New Roman" w:hint="eastAsia"/>
                <w:bCs/>
                <w:kern w:val="2"/>
              </w:rPr>
              <w:t>时间最少为</w:t>
            </w:r>
            <w:r w:rsidRPr="009521EB">
              <w:rPr>
                <w:rFonts w:ascii="Times New Roman" w:hAnsi="Times New Roman" w:cs="Times New Roman"/>
                <w:bCs/>
                <w:kern w:val="2"/>
              </w:rPr>
              <w:t>10h/a</w:t>
            </w:r>
            <w:r w:rsidRPr="009521EB">
              <w:rPr>
                <w:rFonts w:ascii="Times New Roman" w:hAnsi="Times New Roman" w:cs="Times New Roman"/>
                <w:bCs/>
                <w:kern w:val="2"/>
              </w:rPr>
              <w:t>。因此本项目废气产生及排放情况见下表。</w:t>
            </w:r>
          </w:p>
          <w:p w:rsidR="0032022D" w:rsidRPr="009521EB" w:rsidRDefault="0032022D" w:rsidP="006F7081">
            <w:pPr>
              <w:widowControl w:val="0"/>
              <w:spacing w:line="460" w:lineRule="exact"/>
              <w:ind w:firstLineChars="200" w:firstLine="480"/>
              <w:rPr>
                <w:rFonts w:ascii="Times New Roman" w:eastAsia="黑体" w:hAnsi="Times New Roman" w:cs="Times New Roman"/>
                <w:bCs/>
                <w:kern w:val="2"/>
              </w:rPr>
            </w:pPr>
            <w:r w:rsidRPr="009521EB">
              <w:rPr>
                <w:rFonts w:ascii="Times New Roman" w:eastAsia="黑体" w:hAnsi="Times New Roman" w:cs="Times New Roman"/>
                <w:bCs/>
                <w:kern w:val="2"/>
              </w:rPr>
              <w:t>表</w:t>
            </w:r>
            <w:r w:rsidRPr="009521EB">
              <w:rPr>
                <w:rFonts w:ascii="Times New Roman" w:eastAsia="黑体" w:hAnsi="Times New Roman" w:cs="Times New Roman"/>
                <w:bCs/>
                <w:kern w:val="2"/>
              </w:rPr>
              <w:t xml:space="preserve">24           </w:t>
            </w:r>
            <w:r w:rsidRPr="009521EB">
              <w:rPr>
                <w:rFonts w:ascii="Times New Roman" w:eastAsia="黑体" w:hAnsi="Times New Roman" w:cs="Times New Roman"/>
                <w:bCs/>
                <w:kern w:val="2"/>
              </w:rPr>
              <w:t>本项目</w:t>
            </w:r>
            <w:r w:rsidRPr="009521EB">
              <w:rPr>
                <w:rFonts w:ascii="Times New Roman" w:eastAsia="黑体" w:hAnsi="Times New Roman" w:cs="Times New Roman" w:hint="eastAsia"/>
                <w:bCs/>
                <w:kern w:val="2"/>
              </w:rPr>
              <w:t>造粒</w:t>
            </w:r>
            <w:r w:rsidRPr="009521EB">
              <w:rPr>
                <w:rFonts w:ascii="Times New Roman" w:eastAsia="黑体" w:hAnsi="Times New Roman" w:cs="Times New Roman"/>
                <w:bCs/>
                <w:kern w:val="2"/>
              </w:rPr>
              <w:t>工序污染物产生及排放情况</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28" w:type="dxa"/>
                <w:right w:w="28" w:type="dxa"/>
              </w:tblCellMar>
              <w:tblLook w:val="04A0"/>
            </w:tblPr>
            <w:tblGrid>
              <w:gridCol w:w="564"/>
              <w:gridCol w:w="740"/>
              <w:gridCol w:w="740"/>
              <w:gridCol w:w="740"/>
              <w:gridCol w:w="846"/>
              <w:gridCol w:w="754"/>
              <w:gridCol w:w="739"/>
              <w:gridCol w:w="739"/>
              <w:gridCol w:w="739"/>
              <w:gridCol w:w="739"/>
              <w:gridCol w:w="733"/>
            </w:tblGrid>
            <w:tr w:rsidR="0032022D" w:rsidRPr="009521EB" w:rsidTr="006F7081">
              <w:trPr>
                <w:trHeight w:val="397"/>
                <w:jc w:val="center"/>
              </w:trPr>
              <w:tc>
                <w:tcPr>
                  <w:tcW w:w="349" w:type="pct"/>
                  <w:vMerge w:val="restart"/>
                  <w:tcBorders>
                    <w:top w:val="single" w:sz="8" w:space="0" w:color="auto"/>
                    <w:left w:val="nil"/>
                    <w:bottom w:val="single" w:sz="6" w:space="0" w:color="auto"/>
                  </w:tcBorders>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污染</w:t>
                  </w:r>
                </w:p>
                <w:p w:rsidR="0032022D" w:rsidRPr="009521EB" w:rsidRDefault="0032022D" w:rsidP="006F7081">
                  <w:pPr>
                    <w:widowControl w:val="0"/>
                    <w:jc w:val="center"/>
                    <w:rPr>
                      <w:rFonts w:ascii="Times New Roman" w:hAnsi="Times New Roman" w:cs="Times New Roman"/>
                      <w:bCs/>
                      <w:kern w:val="2"/>
                      <w:sz w:val="21"/>
                      <w:szCs w:val="21"/>
                    </w:rPr>
                  </w:pPr>
                  <w:r w:rsidRPr="009521EB">
                    <w:rPr>
                      <w:rFonts w:ascii="Times New Roman" w:hAnsi="Times New Roman" w:cs="Times New Roman"/>
                      <w:b/>
                      <w:kern w:val="2"/>
                      <w:sz w:val="21"/>
                      <w:szCs w:val="21"/>
                    </w:rPr>
                    <w:t>因子</w:t>
                  </w:r>
                </w:p>
              </w:tc>
              <w:tc>
                <w:tcPr>
                  <w:tcW w:w="1898" w:type="pct"/>
                  <w:gridSpan w:val="4"/>
                  <w:tcBorders>
                    <w:top w:val="single" w:sz="8" w:space="0" w:color="auto"/>
                    <w:bottom w:val="single" w:sz="6" w:space="0" w:color="auto"/>
                  </w:tcBorders>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产生情况</w:t>
                  </w:r>
                </w:p>
              </w:tc>
              <w:tc>
                <w:tcPr>
                  <w:tcW w:w="925" w:type="pct"/>
                  <w:gridSpan w:val="2"/>
                  <w:tcBorders>
                    <w:top w:val="single" w:sz="8" w:space="0" w:color="auto"/>
                    <w:bottom w:val="single" w:sz="6" w:space="0" w:color="auto"/>
                    <w:right w:val="single" w:sz="4" w:space="0" w:color="auto"/>
                  </w:tcBorders>
                  <w:vAlign w:val="center"/>
                </w:tcPr>
                <w:p w:rsidR="0032022D" w:rsidRPr="009521EB" w:rsidRDefault="0032022D" w:rsidP="006F7081">
                  <w:pPr>
                    <w:widowControl w:val="0"/>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活性炭吸附后排放情况</w:t>
                  </w:r>
                </w:p>
              </w:tc>
              <w:tc>
                <w:tcPr>
                  <w:tcW w:w="915" w:type="pct"/>
                  <w:gridSpan w:val="2"/>
                  <w:tcBorders>
                    <w:top w:val="single" w:sz="8" w:space="0" w:color="auto"/>
                    <w:left w:val="single" w:sz="4" w:space="0" w:color="auto"/>
                    <w:bottom w:val="single" w:sz="6" w:space="0" w:color="auto"/>
                    <w:right w:val="single" w:sz="4" w:space="0" w:color="auto"/>
                  </w:tcBorders>
                  <w:vAlign w:val="center"/>
                </w:tcPr>
                <w:p w:rsidR="0032022D" w:rsidRPr="009521EB" w:rsidRDefault="0032022D" w:rsidP="006F7081">
                  <w:pPr>
                    <w:widowControl w:val="0"/>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脱附</w:t>
                  </w:r>
                  <w:r w:rsidRPr="009521EB">
                    <w:rPr>
                      <w:rFonts w:ascii="Times New Roman" w:hAnsi="Times New Roman" w:cs="Times New Roman" w:hint="eastAsia"/>
                      <w:b/>
                      <w:kern w:val="2"/>
                      <w:sz w:val="21"/>
                      <w:szCs w:val="21"/>
                    </w:rPr>
                    <w:t>情况</w:t>
                  </w:r>
                </w:p>
              </w:tc>
              <w:tc>
                <w:tcPr>
                  <w:tcW w:w="913" w:type="pct"/>
                  <w:gridSpan w:val="2"/>
                  <w:tcBorders>
                    <w:top w:val="single" w:sz="8" w:space="0" w:color="auto"/>
                    <w:left w:val="single" w:sz="4" w:space="0" w:color="auto"/>
                    <w:bottom w:val="single" w:sz="6" w:space="0" w:color="auto"/>
                    <w:right w:val="nil"/>
                  </w:tcBorders>
                  <w:vAlign w:val="center"/>
                </w:tcPr>
                <w:p w:rsidR="0032022D" w:rsidRPr="009521EB" w:rsidRDefault="0032022D" w:rsidP="006F7081">
                  <w:pPr>
                    <w:widowControl w:val="0"/>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催化燃烧后排放情况</w:t>
                  </w:r>
                </w:p>
              </w:tc>
            </w:tr>
            <w:tr w:rsidR="0032022D" w:rsidRPr="009521EB" w:rsidTr="006F7081">
              <w:trPr>
                <w:trHeight w:val="397"/>
                <w:jc w:val="center"/>
              </w:trPr>
              <w:tc>
                <w:tcPr>
                  <w:tcW w:w="349" w:type="pct"/>
                  <w:vMerge/>
                  <w:tcBorders>
                    <w:top w:val="single" w:sz="6" w:space="0" w:color="auto"/>
                    <w:left w:val="nil"/>
                    <w:bottom w:val="single" w:sz="6" w:space="0" w:color="auto"/>
                  </w:tcBorders>
                  <w:vAlign w:val="center"/>
                </w:tcPr>
                <w:p w:rsidR="0032022D" w:rsidRPr="009521EB" w:rsidRDefault="0032022D" w:rsidP="006F7081">
                  <w:pPr>
                    <w:jc w:val="center"/>
                    <w:rPr>
                      <w:rFonts w:ascii="Times New Roman" w:hAnsi="Times New Roman" w:cs="Times New Roman"/>
                      <w:bCs/>
                      <w:sz w:val="21"/>
                      <w:szCs w:val="21"/>
                    </w:rPr>
                  </w:pPr>
                </w:p>
              </w:tc>
              <w:tc>
                <w:tcPr>
                  <w:tcW w:w="458" w:type="pct"/>
                  <w:tcBorders>
                    <w:top w:val="single" w:sz="6" w:space="0" w:color="auto"/>
                    <w:bottom w:val="single" w:sz="6" w:space="0" w:color="auto"/>
                  </w:tcBorders>
                  <w:tcMar>
                    <w:right w:w="79" w:type="dxa"/>
                  </w:tcMar>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产生量</w:t>
                  </w:r>
                </w:p>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(t/a)</w:t>
                  </w:r>
                </w:p>
              </w:tc>
              <w:tc>
                <w:tcPr>
                  <w:tcW w:w="458" w:type="pct"/>
                  <w:tcBorders>
                    <w:top w:val="single" w:sz="6" w:space="0" w:color="auto"/>
                    <w:bottom w:val="single" w:sz="6" w:space="0" w:color="auto"/>
                    <w:right w:val="single" w:sz="4" w:space="0" w:color="auto"/>
                  </w:tcBorders>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收集量</w:t>
                  </w:r>
                  <w:r w:rsidRPr="009521EB">
                    <w:rPr>
                      <w:rFonts w:ascii="Times New Roman" w:hAnsi="Times New Roman" w:cs="Times New Roman"/>
                      <w:b/>
                      <w:kern w:val="2"/>
                      <w:sz w:val="21"/>
                      <w:szCs w:val="21"/>
                    </w:rPr>
                    <w:t>(t/a)</w:t>
                  </w:r>
                </w:p>
              </w:tc>
              <w:tc>
                <w:tcPr>
                  <w:tcW w:w="458" w:type="pct"/>
                  <w:tcBorders>
                    <w:top w:val="single" w:sz="6" w:space="0" w:color="auto"/>
                    <w:left w:val="single" w:sz="4" w:space="0" w:color="auto"/>
                    <w:bottom w:val="single" w:sz="6" w:space="0" w:color="auto"/>
                  </w:tcBorders>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速率</w:t>
                  </w:r>
                </w:p>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(kg/h)</w:t>
                  </w:r>
                </w:p>
              </w:tc>
              <w:tc>
                <w:tcPr>
                  <w:tcW w:w="523" w:type="pct"/>
                  <w:tcBorders>
                    <w:top w:val="single" w:sz="6" w:space="0" w:color="auto"/>
                    <w:bottom w:val="single" w:sz="6" w:space="0" w:color="auto"/>
                  </w:tcBorders>
                  <w:tcMar>
                    <w:right w:w="74" w:type="dxa"/>
                  </w:tcMar>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浓度</w:t>
                  </w:r>
                </w:p>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(mg/m</w:t>
                  </w:r>
                  <w:r w:rsidRPr="009521EB">
                    <w:rPr>
                      <w:rFonts w:ascii="Times New Roman" w:hAnsi="Times New Roman" w:cs="Times New Roman"/>
                      <w:b/>
                      <w:kern w:val="2"/>
                      <w:sz w:val="21"/>
                      <w:szCs w:val="21"/>
                      <w:vertAlign w:val="superscript"/>
                    </w:rPr>
                    <w:t>3</w:t>
                  </w:r>
                  <w:r w:rsidRPr="009521EB">
                    <w:rPr>
                      <w:rFonts w:ascii="Times New Roman" w:hAnsi="Times New Roman" w:cs="Times New Roman"/>
                      <w:b/>
                      <w:kern w:val="2"/>
                      <w:sz w:val="21"/>
                      <w:szCs w:val="21"/>
                    </w:rPr>
                    <w:t>)</w:t>
                  </w:r>
                </w:p>
              </w:tc>
              <w:tc>
                <w:tcPr>
                  <w:tcW w:w="467" w:type="pct"/>
                  <w:tcBorders>
                    <w:top w:val="single" w:sz="6" w:space="0" w:color="auto"/>
                    <w:bottom w:val="single" w:sz="6" w:space="0" w:color="auto"/>
                    <w:right w:val="single" w:sz="4" w:space="0" w:color="auto"/>
                  </w:tcBorders>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排放量</w:t>
                  </w:r>
                </w:p>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(t/a)</w:t>
                  </w:r>
                </w:p>
              </w:tc>
              <w:tc>
                <w:tcPr>
                  <w:tcW w:w="458" w:type="pct"/>
                  <w:tcBorders>
                    <w:top w:val="single" w:sz="6" w:space="0" w:color="auto"/>
                    <w:left w:val="single" w:sz="4" w:space="0" w:color="auto"/>
                    <w:bottom w:val="single" w:sz="6" w:space="0" w:color="auto"/>
                  </w:tcBorders>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速率</w:t>
                  </w:r>
                </w:p>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(kg/h)</w:t>
                  </w:r>
                </w:p>
              </w:tc>
              <w:tc>
                <w:tcPr>
                  <w:tcW w:w="458" w:type="pct"/>
                  <w:tcBorders>
                    <w:top w:val="single" w:sz="6" w:space="0" w:color="auto"/>
                    <w:bottom w:val="single" w:sz="6" w:space="0" w:color="auto"/>
                    <w:right w:val="single" w:sz="4" w:space="0" w:color="auto"/>
                  </w:tcBorders>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hint="eastAsia"/>
                      <w:b/>
                      <w:kern w:val="2"/>
                      <w:sz w:val="21"/>
                      <w:szCs w:val="21"/>
                    </w:rPr>
                    <w:t>脱附</w:t>
                  </w:r>
                  <w:r w:rsidRPr="009521EB">
                    <w:rPr>
                      <w:rFonts w:ascii="Times New Roman" w:hAnsi="Times New Roman" w:cs="Times New Roman"/>
                      <w:b/>
                      <w:kern w:val="2"/>
                      <w:sz w:val="21"/>
                      <w:szCs w:val="21"/>
                    </w:rPr>
                    <w:t>量</w:t>
                  </w:r>
                  <w:r w:rsidRPr="009521EB">
                    <w:rPr>
                      <w:rFonts w:ascii="Times New Roman" w:hAnsi="Times New Roman" w:cs="Times New Roman"/>
                      <w:b/>
                      <w:kern w:val="2"/>
                      <w:sz w:val="21"/>
                      <w:szCs w:val="21"/>
                    </w:rPr>
                    <w:t>(t/a)</w:t>
                  </w:r>
                </w:p>
              </w:tc>
              <w:tc>
                <w:tcPr>
                  <w:tcW w:w="458"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速率</w:t>
                  </w:r>
                </w:p>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(kg/h)</w:t>
                  </w:r>
                </w:p>
              </w:tc>
              <w:tc>
                <w:tcPr>
                  <w:tcW w:w="458" w:type="pct"/>
                  <w:tcBorders>
                    <w:top w:val="single" w:sz="6" w:space="0" w:color="auto"/>
                    <w:left w:val="single" w:sz="4" w:space="0" w:color="auto"/>
                    <w:bottom w:val="single" w:sz="6" w:space="0" w:color="auto"/>
                    <w:right w:val="single" w:sz="4" w:space="0" w:color="auto"/>
                  </w:tcBorders>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排放量</w:t>
                  </w:r>
                </w:p>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(t/a)</w:t>
                  </w:r>
                </w:p>
              </w:tc>
              <w:tc>
                <w:tcPr>
                  <w:tcW w:w="455" w:type="pct"/>
                  <w:tcBorders>
                    <w:top w:val="single" w:sz="6" w:space="0" w:color="auto"/>
                    <w:left w:val="single" w:sz="4" w:space="0" w:color="auto"/>
                    <w:bottom w:val="single" w:sz="6" w:space="0" w:color="auto"/>
                    <w:right w:val="nil"/>
                  </w:tcBorders>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速率</w:t>
                  </w:r>
                </w:p>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(kg/h)</w:t>
                  </w:r>
                </w:p>
              </w:tc>
            </w:tr>
            <w:tr w:rsidR="0032022D" w:rsidRPr="009521EB" w:rsidTr="006F7081">
              <w:trPr>
                <w:trHeight w:val="397"/>
                <w:jc w:val="center"/>
              </w:trPr>
              <w:tc>
                <w:tcPr>
                  <w:tcW w:w="349" w:type="pct"/>
                  <w:tcBorders>
                    <w:top w:val="single" w:sz="6" w:space="0" w:color="auto"/>
                    <w:left w:val="nil"/>
                    <w:bottom w:val="single" w:sz="8" w:space="0" w:color="auto"/>
                  </w:tcBorders>
                  <w:vAlign w:val="center"/>
                </w:tcPr>
                <w:p w:rsidR="0032022D" w:rsidRPr="009521EB" w:rsidRDefault="0032022D" w:rsidP="006F7081">
                  <w:pPr>
                    <w:widowControl w:val="0"/>
                    <w:ind w:firstLineChars="17" w:firstLine="36"/>
                    <w:jc w:val="center"/>
                    <w:rPr>
                      <w:rFonts w:ascii="Times New Roman" w:hAnsi="Times New Roman" w:cs="Times New Roman"/>
                      <w:bCs/>
                      <w:kern w:val="2"/>
                      <w:sz w:val="21"/>
                      <w:szCs w:val="21"/>
                      <w:lang w:val="pt-BR"/>
                    </w:rPr>
                  </w:pPr>
                  <w:r w:rsidRPr="009521EB">
                    <w:rPr>
                      <w:rFonts w:ascii="Times New Roman" w:hAnsi="Times New Roman" w:cs="Times New Roman"/>
                      <w:bCs/>
                      <w:kern w:val="2"/>
                      <w:sz w:val="21"/>
                      <w:szCs w:val="21"/>
                    </w:rPr>
                    <w:t>非甲烷总烃</w:t>
                  </w:r>
                </w:p>
              </w:tc>
              <w:tc>
                <w:tcPr>
                  <w:tcW w:w="458" w:type="pct"/>
                  <w:tcBorders>
                    <w:top w:val="single" w:sz="6" w:space="0" w:color="auto"/>
                    <w:bottom w:val="single" w:sz="8" w:space="0" w:color="auto"/>
                  </w:tcBorders>
                  <w:vAlign w:val="center"/>
                </w:tcPr>
                <w:p w:rsidR="0032022D" w:rsidRPr="009521EB" w:rsidRDefault="0032022D" w:rsidP="006F7081">
                  <w:pPr>
                    <w:widowControl w:val="0"/>
                    <w:jc w:val="center"/>
                    <w:rPr>
                      <w:rFonts w:ascii="Times New Roman" w:hAnsi="Times New Roman" w:cs="Times New Roman"/>
                      <w:bCs/>
                      <w:kern w:val="2"/>
                      <w:sz w:val="21"/>
                      <w:szCs w:val="21"/>
                    </w:rPr>
                  </w:pPr>
                  <w:r w:rsidRPr="009521EB">
                    <w:rPr>
                      <w:rFonts w:ascii="Times New Roman" w:eastAsia="等线" w:hAnsi="Times New Roman" w:cs="Times New Roman"/>
                      <w:sz w:val="21"/>
                      <w:szCs w:val="21"/>
                    </w:rPr>
                    <w:t xml:space="preserve">0.00615 </w:t>
                  </w:r>
                </w:p>
              </w:tc>
              <w:tc>
                <w:tcPr>
                  <w:tcW w:w="458" w:type="pct"/>
                  <w:tcBorders>
                    <w:top w:val="single" w:sz="6" w:space="0" w:color="auto"/>
                    <w:bottom w:val="single" w:sz="8" w:space="0" w:color="auto"/>
                    <w:right w:val="single" w:sz="4" w:space="0" w:color="auto"/>
                  </w:tcBorders>
                  <w:vAlign w:val="center"/>
                </w:tcPr>
                <w:p w:rsidR="0032022D" w:rsidRPr="009521EB" w:rsidRDefault="0032022D" w:rsidP="006F7081">
                  <w:pPr>
                    <w:jc w:val="center"/>
                    <w:rPr>
                      <w:rFonts w:ascii="Times New Roman" w:eastAsia="等线" w:hAnsi="Times New Roman" w:cs="Times New Roman"/>
                      <w:color w:val="000000"/>
                      <w:sz w:val="21"/>
                      <w:szCs w:val="21"/>
                    </w:rPr>
                  </w:pPr>
                  <w:r w:rsidRPr="009521EB">
                    <w:rPr>
                      <w:rFonts w:ascii="Times New Roman" w:eastAsia="等线" w:hAnsi="Times New Roman" w:cs="Times New Roman"/>
                      <w:sz w:val="21"/>
                      <w:szCs w:val="21"/>
                    </w:rPr>
                    <w:t xml:space="preserve">0.00584 </w:t>
                  </w:r>
                </w:p>
              </w:tc>
              <w:tc>
                <w:tcPr>
                  <w:tcW w:w="458" w:type="pct"/>
                  <w:tcBorders>
                    <w:top w:val="single" w:sz="6" w:space="0" w:color="auto"/>
                    <w:left w:val="single" w:sz="4" w:space="0" w:color="auto"/>
                    <w:bottom w:val="single" w:sz="8" w:space="0" w:color="auto"/>
                  </w:tcBorders>
                  <w:vAlign w:val="center"/>
                </w:tcPr>
                <w:p w:rsidR="0032022D" w:rsidRPr="009521EB" w:rsidRDefault="0032022D" w:rsidP="006F7081">
                  <w:pPr>
                    <w:jc w:val="center"/>
                    <w:rPr>
                      <w:rFonts w:ascii="Times New Roman" w:eastAsia="等线" w:hAnsi="Times New Roman" w:cs="Times New Roman"/>
                      <w:color w:val="000000"/>
                      <w:sz w:val="21"/>
                      <w:szCs w:val="21"/>
                    </w:rPr>
                  </w:pPr>
                  <w:r w:rsidRPr="009521EB">
                    <w:rPr>
                      <w:rFonts w:ascii="Times New Roman" w:eastAsia="等线" w:hAnsi="Times New Roman" w:cs="Times New Roman"/>
                      <w:sz w:val="21"/>
                      <w:szCs w:val="21"/>
                    </w:rPr>
                    <w:t xml:space="preserve">0.00974 </w:t>
                  </w:r>
                </w:p>
              </w:tc>
              <w:tc>
                <w:tcPr>
                  <w:tcW w:w="523" w:type="pct"/>
                  <w:tcBorders>
                    <w:top w:val="single" w:sz="6" w:space="0" w:color="auto"/>
                    <w:bottom w:val="single" w:sz="8" w:space="0" w:color="auto"/>
                  </w:tcBorders>
                  <w:vAlign w:val="center"/>
                </w:tcPr>
                <w:p w:rsidR="0032022D" w:rsidRPr="009521EB" w:rsidRDefault="0032022D" w:rsidP="006F7081">
                  <w:pPr>
                    <w:jc w:val="center"/>
                    <w:rPr>
                      <w:rFonts w:ascii="Times New Roman" w:eastAsia="等线" w:hAnsi="Times New Roman" w:cs="Times New Roman"/>
                      <w:color w:val="000000"/>
                      <w:sz w:val="21"/>
                      <w:szCs w:val="21"/>
                    </w:rPr>
                  </w:pPr>
                  <w:r w:rsidRPr="009521EB">
                    <w:rPr>
                      <w:rFonts w:ascii="Times New Roman" w:eastAsia="等线" w:hAnsi="Times New Roman" w:cs="Times New Roman"/>
                      <w:sz w:val="21"/>
                      <w:szCs w:val="21"/>
                    </w:rPr>
                    <w:t xml:space="preserve">9.738 </w:t>
                  </w:r>
                </w:p>
              </w:tc>
              <w:tc>
                <w:tcPr>
                  <w:tcW w:w="467" w:type="pct"/>
                  <w:tcBorders>
                    <w:top w:val="single" w:sz="6" w:space="0" w:color="auto"/>
                    <w:bottom w:val="single" w:sz="8" w:space="0" w:color="auto"/>
                    <w:right w:val="single" w:sz="4" w:space="0" w:color="auto"/>
                  </w:tcBorders>
                  <w:vAlign w:val="center"/>
                </w:tcPr>
                <w:p w:rsidR="0032022D" w:rsidRPr="009521EB" w:rsidRDefault="0032022D" w:rsidP="006F7081">
                  <w:pPr>
                    <w:widowControl w:val="0"/>
                    <w:jc w:val="center"/>
                    <w:rPr>
                      <w:rFonts w:ascii="Times New Roman" w:hAnsi="Times New Roman" w:cs="Times New Roman"/>
                      <w:bCs/>
                      <w:kern w:val="2"/>
                      <w:sz w:val="21"/>
                      <w:szCs w:val="21"/>
                    </w:rPr>
                  </w:pPr>
                  <w:r w:rsidRPr="009521EB">
                    <w:rPr>
                      <w:rFonts w:ascii="Times New Roman" w:eastAsia="等线" w:hAnsi="Times New Roman" w:cs="Times New Roman"/>
                      <w:sz w:val="21"/>
                      <w:szCs w:val="21"/>
                    </w:rPr>
                    <w:t xml:space="preserve">0.00058 </w:t>
                  </w:r>
                </w:p>
              </w:tc>
              <w:tc>
                <w:tcPr>
                  <w:tcW w:w="458" w:type="pct"/>
                  <w:tcBorders>
                    <w:top w:val="single" w:sz="6" w:space="0" w:color="auto"/>
                    <w:left w:val="single" w:sz="4" w:space="0" w:color="auto"/>
                    <w:bottom w:val="single" w:sz="8" w:space="0" w:color="auto"/>
                  </w:tcBorders>
                  <w:vAlign w:val="center"/>
                </w:tcPr>
                <w:p w:rsidR="0032022D" w:rsidRPr="009521EB" w:rsidRDefault="0032022D" w:rsidP="006F7081">
                  <w:pPr>
                    <w:widowControl w:val="0"/>
                    <w:jc w:val="center"/>
                    <w:rPr>
                      <w:rFonts w:ascii="Times New Roman" w:hAnsi="Times New Roman" w:cs="Times New Roman"/>
                      <w:bCs/>
                      <w:kern w:val="2"/>
                      <w:sz w:val="21"/>
                      <w:szCs w:val="21"/>
                    </w:rPr>
                  </w:pPr>
                  <w:r w:rsidRPr="009521EB">
                    <w:rPr>
                      <w:rFonts w:ascii="Times New Roman" w:eastAsia="等线" w:hAnsi="Times New Roman" w:cs="Times New Roman"/>
                      <w:sz w:val="21"/>
                      <w:szCs w:val="21"/>
                    </w:rPr>
                    <w:t xml:space="preserve">0.00097 </w:t>
                  </w:r>
                </w:p>
              </w:tc>
              <w:tc>
                <w:tcPr>
                  <w:tcW w:w="458" w:type="pct"/>
                  <w:tcBorders>
                    <w:top w:val="single" w:sz="6" w:space="0" w:color="auto"/>
                    <w:bottom w:val="single" w:sz="8" w:space="0" w:color="auto"/>
                    <w:right w:val="single" w:sz="4" w:space="0" w:color="auto"/>
                  </w:tcBorders>
                  <w:vAlign w:val="center"/>
                </w:tcPr>
                <w:p w:rsidR="0032022D" w:rsidRPr="009521EB" w:rsidRDefault="0032022D" w:rsidP="006F7081">
                  <w:pPr>
                    <w:widowControl w:val="0"/>
                    <w:jc w:val="center"/>
                    <w:rPr>
                      <w:rFonts w:ascii="Times New Roman" w:hAnsi="Times New Roman" w:cs="Times New Roman"/>
                      <w:bCs/>
                      <w:kern w:val="2"/>
                      <w:sz w:val="21"/>
                      <w:szCs w:val="21"/>
                    </w:rPr>
                  </w:pPr>
                  <w:r w:rsidRPr="009521EB">
                    <w:rPr>
                      <w:rFonts w:ascii="Times New Roman" w:eastAsia="等线" w:hAnsi="Times New Roman" w:cs="Times New Roman"/>
                      <w:sz w:val="21"/>
                      <w:szCs w:val="21"/>
                    </w:rPr>
                    <w:t xml:space="preserve">0.00526 </w:t>
                  </w:r>
                </w:p>
              </w:tc>
              <w:tc>
                <w:tcPr>
                  <w:tcW w:w="458" w:type="pct"/>
                  <w:tcBorders>
                    <w:top w:val="single" w:sz="6" w:space="0" w:color="auto"/>
                    <w:left w:val="single" w:sz="4" w:space="0" w:color="auto"/>
                    <w:bottom w:val="single" w:sz="8" w:space="0" w:color="auto"/>
                    <w:right w:val="single" w:sz="4" w:space="0" w:color="auto"/>
                  </w:tcBorders>
                  <w:vAlign w:val="center"/>
                </w:tcPr>
                <w:p w:rsidR="0032022D" w:rsidRPr="009521EB" w:rsidRDefault="0032022D" w:rsidP="006F7081">
                  <w:pPr>
                    <w:widowControl w:val="0"/>
                    <w:jc w:val="center"/>
                    <w:rPr>
                      <w:rFonts w:ascii="Times New Roman" w:hAnsi="Times New Roman" w:cs="Times New Roman"/>
                      <w:bCs/>
                      <w:kern w:val="2"/>
                      <w:sz w:val="21"/>
                      <w:szCs w:val="21"/>
                    </w:rPr>
                  </w:pPr>
                  <w:r w:rsidRPr="009521EB">
                    <w:rPr>
                      <w:rFonts w:ascii="Times New Roman" w:eastAsia="等线" w:hAnsi="Times New Roman" w:cs="Times New Roman"/>
                      <w:sz w:val="21"/>
                      <w:szCs w:val="21"/>
                    </w:rPr>
                    <w:t xml:space="preserve">0.526 </w:t>
                  </w:r>
                </w:p>
              </w:tc>
              <w:tc>
                <w:tcPr>
                  <w:tcW w:w="458" w:type="pct"/>
                  <w:tcBorders>
                    <w:top w:val="single" w:sz="6" w:space="0" w:color="auto"/>
                    <w:left w:val="single" w:sz="4" w:space="0" w:color="auto"/>
                    <w:bottom w:val="single" w:sz="8" w:space="0" w:color="auto"/>
                  </w:tcBorders>
                  <w:vAlign w:val="center"/>
                </w:tcPr>
                <w:p w:rsidR="0032022D" w:rsidRPr="009521EB" w:rsidRDefault="0032022D" w:rsidP="006F7081">
                  <w:pPr>
                    <w:widowControl w:val="0"/>
                    <w:jc w:val="center"/>
                    <w:rPr>
                      <w:rFonts w:ascii="Times New Roman" w:hAnsi="Times New Roman" w:cs="Times New Roman"/>
                      <w:bCs/>
                      <w:kern w:val="2"/>
                      <w:sz w:val="21"/>
                      <w:szCs w:val="21"/>
                    </w:rPr>
                  </w:pPr>
                  <w:r w:rsidRPr="009521EB">
                    <w:rPr>
                      <w:rFonts w:ascii="Times New Roman" w:eastAsia="等线" w:hAnsi="Times New Roman" w:cs="Times New Roman"/>
                      <w:sz w:val="21"/>
                      <w:szCs w:val="21"/>
                    </w:rPr>
                    <w:t xml:space="preserve">0.00005 </w:t>
                  </w:r>
                </w:p>
              </w:tc>
              <w:tc>
                <w:tcPr>
                  <w:tcW w:w="455" w:type="pct"/>
                  <w:tcBorders>
                    <w:top w:val="single" w:sz="6" w:space="0" w:color="auto"/>
                    <w:bottom w:val="single" w:sz="8" w:space="0" w:color="auto"/>
                    <w:right w:val="nil"/>
                  </w:tcBorders>
                  <w:vAlign w:val="center"/>
                </w:tcPr>
                <w:p w:rsidR="0032022D" w:rsidRPr="009521EB" w:rsidRDefault="0032022D" w:rsidP="006F7081">
                  <w:pPr>
                    <w:widowControl w:val="0"/>
                    <w:jc w:val="center"/>
                    <w:rPr>
                      <w:rFonts w:ascii="Times New Roman" w:hAnsi="Times New Roman" w:cs="Times New Roman"/>
                      <w:bCs/>
                      <w:kern w:val="2"/>
                      <w:sz w:val="21"/>
                      <w:szCs w:val="21"/>
                    </w:rPr>
                  </w:pPr>
                  <w:r w:rsidRPr="009521EB">
                    <w:rPr>
                      <w:rFonts w:ascii="Times New Roman" w:eastAsia="等线" w:hAnsi="Times New Roman" w:cs="Times New Roman"/>
                      <w:sz w:val="21"/>
                      <w:szCs w:val="21"/>
                    </w:rPr>
                    <w:t xml:space="preserve">0.0053 </w:t>
                  </w:r>
                </w:p>
              </w:tc>
            </w:tr>
          </w:tbl>
          <w:p w:rsidR="0032022D" w:rsidRPr="009521EB" w:rsidRDefault="0032022D" w:rsidP="006F7081">
            <w:pPr>
              <w:widowControl w:val="0"/>
              <w:spacing w:line="440" w:lineRule="exact"/>
              <w:ind w:firstLineChars="200" w:firstLine="480"/>
              <w:rPr>
                <w:rFonts w:ascii="Times New Roman" w:hAnsi="Times New Roman" w:cs="Times New Roman"/>
                <w:bCs/>
                <w:kern w:val="2"/>
              </w:rPr>
            </w:pPr>
            <w:r w:rsidRPr="009521EB">
              <w:rPr>
                <w:rFonts w:ascii="Times New Roman" w:hAnsi="Times New Roman" w:cs="Times New Roman"/>
                <w:bCs/>
                <w:kern w:val="2"/>
              </w:rPr>
              <w:t>催化燃烧装置开启时，各污染物的排放浓度见下表。</w:t>
            </w:r>
          </w:p>
          <w:p w:rsidR="0032022D" w:rsidRPr="009521EB" w:rsidRDefault="0032022D" w:rsidP="006F7081">
            <w:pPr>
              <w:widowControl w:val="0"/>
              <w:adjustRightInd w:val="0"/>
              <w:snapToGrid w:val="0"/>
              <w:spacing w:line="440" w:lineRule="exact"/>
              <w:ind w:firstLineChars="200" w:firstLine="480"/>
              <w:jc w:val="both"/>
              <w:textAlignment w:val="baseline"/>
              <w:rPr>
                <w:rFonts w:ascii="Times New Roman" w:eastAsia="黑体" w:hAnsi="Times New Roman" w:cs="Times New Roman"/>
                <w:bCs/>
                <w:kern w:val="2"/>
              </w:rPr>
            </w:pPr>
            <w:r w:rsidRPr="009521EB">
              <w:rPr>
                <w:rFonts w:ascii="Times New Roman" w:eastAsia="黑体" w:hAnsi="Times New Roman" w:cs="Times New Roman"/>
                <w:bCs/>
                <w:kern w:val="2"/>
              </w:rPr>
              <w:t>表</w:t>
            </w:r>
            <w:r w:rsidRPr="009521EB">
              <w:rPr>
                <w:rFonts w:ascii="Times New Roman" w:eastAsia="黑体" w:hAnsi="Times New Roman" w:cs="Times New Roman"/>
                <w:bCs/>
                <w:kern w:val="2"/>
              </w:rPr>
              <w:t xml:space="preserve">25        </w:t>
            </w:r>
            <w:r w:rsidRPr="009521EB">
              <w:rPr>
                <w:rFonts w:ascii="Times New Roman" w:eastAsia="黑体" w:hAnsi="Times New Roman" w:cs="Times New Roman"/>
                <w:bCs/>
                <w:kern w:val="2"/>
              </w:rPr>
              <w:t>本项目</w:t>
            </w:r>
            <w:r w:rsidRPr="009521EB">
              <w:rPr>
                <w:rFonts w:ascii="Times New Roman" w:eastAsia="黑体" w:hAnsi="Times New Roman" w:cs="Times New Roman" w:hint="eastAsia"/>
                <w:bCs/>
                <w:kern w:val="2"/>
              </w:rPr>
              <w:t>造粒</w:t>
            </w:r>
            <w:r w:rsidRPr="009521EB">
              <w:rPr>
                <w:rFonts w:ascii="Times New Roman" w:eastAsia="黑体" w:hAnsi="Times New Roman" w:cs="Times New Roman"/>
                <w:bCs/>
                <w:kern w:val="2"/>
              </w:rPr>
              <w:t>工序有机废气排放情况一览表</w:t>
            </w:r>
          </w:p>
          <w:tbl>
            <w:tblPr>
              <w:tblStyle w:val="af6"/>
              <w:tblW w:w="5000" w:type="pct"/>
              <w:jc w:val="center"/>
              <w:tblBorders>
                <w:top w:val="single" w:sz="8" w:space="0" w:color="auto"/>
                <w:left w:val="none" w:sz="0" w:space="0" w:color="auto"/>
                <w:bottom w:val="single" w:sz="8" w:space="0" w:color="auto"/>
                <w:right w:val="none" w:sz="0" w:space="0" w:color="auto"/>
              </w:tblBorders>
              <w:tblLook w:val="04A0"/>
            </w:tblPr>
            <w:tblGrid>
              <w:gridCol w:w="771"/>
              <w:gridCol w:w="899"/>
              <w:gridCol w:w="901"/>
              <w:gridCol w:w="901"/>
              <w:gridCol w:w="926"/>
              <w:gridCol w:w="794"/>
              <w:gridCol w:w="900"/>
              <w:gridCol w:w="1041"/>
              <w:gridCol w:w="940"/>
            </w:tblGrid>
            <w:tr w:rsidR="0032022D" w:rsidRPr="009521EB" w:rsidTr="006F7081">
              <w:trPr>
                <w:trHeight w:val="397"/>
                <w:jc w:val="center"/>
              </w:trPr>
              <w:tc>
                <w:tcPr>
                  <w:tcW w:w="772" w:type="dxa"/>
                  <w:vMerge w:val="restart"/>
                  <w:vAlign w:val="center"/>
                </w:tcPr>
                <w:p w:rsidR="0032022D" w:rsidRPr="009521EB" w:rsidRDefault="0032022D" w:rsidP="006F7081">
                  <w:pPr>
                    <w:widowControl w:val="0"/>
                    <w:adjustRightInd w:val="0"/>
                    <w:snapToGrid w:val="0"/>
                    <w:jc w:val="center"/>
                    <w:textAlignment w:val="baseline"/>
                    <w:rPr>
                      <w:rFonts w:ascii="Times New Roman" w:hAnsi="Times New Roman" w:cs="Times New Roman"/>
                      <w:b/>
                      <w:kern w:val="2"/>
                      <w:sz w:val="21"/>
                      <w:szCs w:val="21"/>
                    </w:rPr>
                  </w:pPr>
                  <w:r w:rsidRPr="009521EB">
                    <w:rPr>
                      <w:rFonts w:ascii="Times New Roman" w:hAnsi="Times New Roman" w:cs="Times New Roman"/>
                      <w:b/>
                      <w:kern w:val="2"/>
                      <w:sz w:val="21"/>
                      <w:szCs w:val="21"/>
                    </w:rPr>
                    <w:t>污染</w:t>
                  </w:r>
                </w:p>
                <w:p w:rsidR="0032022D" w:rsidRPr="009521EB" w:rsidRDefault="0032022D" w:rsidP="006F7081">
                  <w:pPr>
                    <w:widowControl w:val="0"/>
                    <w:adjustRightInd w:val="0"/>
                    <w:snapToGrid w:val="0"/>
                    <w:jc w:val="center"/>
                    <w:textAlignment w:val="baseline"/>
                    <w:rPr>
                      <w:rFonts w:ascii="Times New Roman" w:hAnsi="Times New Roman" w:cs="Times New Roman"/>
                      <w:bCs/>
                      <w:kern w:val="2"/>
                      <w:sz w:val="21"/>
                      <w:szCs w:val="21"/>
                    </w:rPr>
                  </w:pPr>
                  <w:r w:rsidRPr="009521EB">
                    <w:rPr>
                      <w:rFonts w:ascii="Times New Roman" w:hAnsi="Times New Roman" w:cs="Times New Roman"/>
                      <w:b/>
                      <w:kern w:val="2"/>
                      <w:sz w:val="21"/>
                      <w:szCs w:val="21"/>
                    </w:rPr>
                    <w:t>因子</w:t>
                  </w:r>
                </w:p>
              </w:tc>
              <w:tc>
                <w:tcPr>
                  <w:tcW w:w="7301" w:type="dxa"/>
                  <w:gridSpan w:val="8"/>
                  <w:vAlign w:val="center"/>
                </w:tcPr>
                <w:p w:rsidR="0032022D" w:rsidRPr="009521EB" w:rsidRDefault="0032022D" w:rsidP="006F7081">
                  <w:pPr>
                    <w:widowControl w:val="0"/>
                    <w:adjustRightInd w:val="0"/>
                    <w:snapToGrid w:val="0"/>
                    <w:jc w:val="center"/>
                    <w:textAlignment w:val="baseline"/>
                    <w:rPr>
                      <w:rFonts w:ascii="Times New Roman" w:hAnsi="Times New Roman" w:cs="Times New Roman"/>
                      <w:b/>
                      <w:kern w:val="2"/>
                      <w:sz w:val="21"/>
                      <w:szCs w:val="21"/>
                    </w:rPr>
                  </w:pPr>
                  <w:r w:rsidRPr="009521EB">
                    <w:rPr>
                      <w:rFonts w:ascii="Times New Roman" w:hAnsi="Times New Roman" w:cs="Times New Roman"/>
                      <w:b/>
                      <w:kern w:val="2"/>
                      <w:sz w:val="21"/>
                      <w:szCs w:val="21"/>
                    </w:rPr>
                    <w:t>排放情况</w:t>
                  </w:r>
                </w:p>
              </w:tc>
            </w:tr>
            <w:tr w:rsidR="0032022D" w:rsidRPr="009521EB" w:rsidTr="006F7081">
              <w:trPr>
                <w:trHeight w:val="397"/>
                <w:jc w:val="center"/>
              </w:trPr>
              <w:tc>
                <w:tcPr>
                  <w:tcW w:w="772" w:type="dxa"/>
                  <w:vMerge/>
                  <w:vAlign w:val="center"/>
                </w:tcPr>
                <w:p w:rsidR="0032022D" w:rsidRPr="009521EB" w:rsidRDefault="0032022D" w:rsidP="006F7081">
                  <w:pPr>
                    <w:widowControl w:val="0"/>
                    <w:adjustRightInd w:val="0"/>
                    <w:snapToGrid w:val="0"/>
                    <w:jc w:val="center"/>
                    <w:textAlignment w:val="baseline"/>
                    <w:rPr>
                      <w:rFonts w:ascii="Times New Roman" w:hAnsi="Times New Roman" w:cs="Times New Roman"/>
                      <w:bCs/>
                      <w:kern w:val="2"/>
                      <w:sz w:val="21"/>
                      <w:szCs w:val="21"/>
                    </w:rPr>
                  </w:pPr>
                </w:p>
              </w:tc>
              <w:tc>
                <w:tcPr>
                  <w:tcW w:w="2701" w:type="dxa"/>
                  <w:gridSpan w:val="3"/>
                  <w:vAlign w:val="center"/>
                </w:tcPr>
                <w:p w:rsidR="0032022D" w:rsidRPr="009521EB" w:rsidRDefault="0032022D" w:rsidP="006F7081">
                  <w:pPr>
                    <w:widowControl w:val="0"/>
                    <w:adjustRightInd w:val="0"/>
                    <w:snapToGrid w:val="0"/>
                    <w:jc w:val="center"/>
                    <w:textAlignment w:val="baseline"/>
                    <w:rPr>
                      <w:rFonts w:ascii="Times New Roman" w:hAnsi="Times New Roman" w:cs="Times New Roman"/>
                      <w:b/>
                      <w:kern w:val="2"/>
                      <w:sz w:val="21"/>
                      <w:szCs w:val="21"/>
                    </w:rPr>
                  </w:pPr>
                  <w:r w:rsidRPr="009521EB">
                    <w:rPr>
                      <w:rFonts w:ascii="Times New Roman" w:hAnsi="Times New Roman" w:cs="Times New Roman"/>
                      <w:b/>
                      <w:kern w:val="2"/>
                      <w:sz w:val="21"/>
                      <w:szCs w:val="21"/>
                    </w:rPr>
                    <w:t>排放量</w:t>
                  </w:r>
                  <w:r w:rsidRPr="009521EB">
                    <w:rPr>
                      <w:rFonts w:ascii="Times New Roman" w:hAnsi="Times New Roman" w:cs="Times New Roman"/>
                      <w:b/>
                      <w:kern w:val="2"/>
                      <w:sz w:val="21"/>
                      <w:szCs w:val="21"/>
                    </w:rPr>
                    <w:t>(t/a)</w:t>
                  </w:r>
                </w:p>
              </w:tc>
              <w:tc>
                <w:tcPr>
                  <w:tcW w:w="2618" w:type="dxa"/>
                  <w:gridSpan w:val="3"/>
                  <w:vAlign w:val="center"/>
                </w:tcPr>
                <w:p w:rsidR="0032022D" w:rsidRPr="009521EB" w:rsidRDefault="0032022D" w:rsidP="006F7081">
                  <w:pPr>
                    <w:widowControl w:val="0"/>
                    <w:adjustRightInd w:val="0"/>
                    <w:snapToGrid w:val="0"/>
                    <w:jc w:val="center"/>
                    <w:textAlignment w:val="baseline"/>
                    <w:rPr>
                      <w:rFonts w:ascii="Times New Roman" w:hAnsi="Times New Roman" w:cs="Times New Roman"/>
                      <w:b/>
                      <w:kern w:val="2"/>
                      <w:sz w:val="21"/>
                      <w:szCs w:val="21"/>
                    </w:rPr>
                  </w:pPr>
                  <w:r w:rsidRPr="009521EB">
                    <w:rPr>
                      <w:rFonts w:ascii="Times New Roman" w:hAnsi="Times New Roman" w:cs="Times New Roman"/>
                      <w:b/>
                      <w:kern w:val="2"/>
                      <w:sz w:val="21"/>
                      <w:szCs w:val="21"/>
                    </w:rPr>
                    <w:t>速率</w:t>
                  </w:r>
                  <w:r w:rsidRPr="009521EB">
                    <w:rPr>
                      <w:rFonts w:ascii="Times New Roman" w:hAnsi="Times New Roman" w:cs="Times New Roman"/>
                      <w:b/>
                      <w:kern w:val="2"/>
                      <w:sz w:val="21"/>
                      <w:szCs w:val="21"/>
                    </w:rPr>
                    <w:t>(kg/h)</w:t>
                  </w:r>
                </w:p>
              </w:tc>
              <w:tc>
                <w:tcPr>
                  <w:tcW w:w="1042" w:type="dxa"/>
                  <w:vMerge w:val="restart"/>
                  <w:vAlign w:val="center"/>
                </w:tcPr>
                <w:p w:rsidR="0032022D" w:rsidRPr="009521EB" w:rsidRDefault="0032022D" w:rsidP="006F7081">
                  <w:pPr>
                    <w:widowControl w:val="0"/>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仅吸附时排放浓度</w:t>
                  </w:r>
                  <w:r w:rsidRPr="009521EB">
                    <w:rPr>
                      <w:rFonts w:ascii="Times New Roman" w:hAnsi="Times New Roman" w:cs="Times New Roman"/>
                      <w:b/>
                      <w:kern w:val="2"/>
                      <w:sz w:val="21"/>
                      <w:szCs w:val="21"/>
                    </w:rPr>
                    <w:t>(mg/m</w:t>
                  </w:r>
                  <w:r w:rsidRPr="009521EB">
                    <w:rPr>
                      <w:rFonts w:ascii="Times New Roman" w:hAnsi="Times New Roman" w:cs="Times New Roman"/>
                      <w:b/>
                      <w:kern w:val="2"/>
                      <w:sz w:val="21"/>
                      <w:szCs w:val="21"/>
                      <w:vertAlign w:val="superscript"/>
                    </w:rPr>
                    <w:t>3</w:t>
                  </w:r>
                  <w:r w:rsidRPr="009521EB">
                    <w:rPr>
                      <w:rFonts w:ascii="Times New Roman" w:hAnsi="Times New Roman" w:cs="Times New Roman"/>
                      <w:b/>
                      <w:kern w:val="2"/>
                      <w:sz w:val="21"/>
                      <w:szCs w:val="21"/>
                    </w:rPr>
                    <w:t>)</w:t>
                  </w:r>
                </w:p>
              </w:tc>
              <w:tc>
                <w:tcPr>
                  <w:tcW w:w="940" w:type="dxa"/>
                  <w:vMerge w:val="restart"/>
                  <w:vAlign w:val="center"/>
                </w:tcPr>
                <w:p w:rsidR="0032022D" w:rsidRPr="009521EB" w:rsidRDefault="0032022D" w:rsidP="006F7081">
                  <w:pPr>
                    <w:widowControl w:val="0"/>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最大排</w:t>
                  </w:r>
                  <w:r w:rsidRPr="009521EB">
                    <w:rPr>
                      <w:rFonts w:ascii="Times New Roman" w:hAnsi="Times New Roman" w:cs="Times New Roman"/>
                      <w:b/>
                      <w:kern w:val="2"/>
                      <w:sz w:val="21"/>
                      <w:szCs w:val="21"/>
                      <w:vertAlign w:val="superscript"/>
                    </w:rPr>
                    <w:t>*</w:t>
                  </w:r>
                  <w:r w:rsidRPr="009521EB">
                    <w:rPr>
                      <w:rFonts w:ascii="Times New Roman" w:hAnsi="Times New Roman" w:cs="Times New Roman"/>
                      <w:b/>
                      <w:kern w:val="2"/>
                      <w:sz w:val="21"/>
                      <w:szCs w:val="21"/>
                    </w:rPr>
                    <w:t>放浓度</w:t>
                  </w:r>
                  <w:r w:rsidRPr="009521EB">
                    <w:rPr>
                      <w:rFonts w:ascii="Times New Roman" w:hAnsi="Times New Roman" w:cs="Times New Roman"/>
                      <w:b/>
                      <w:kern w:val="2"/>
                      <w:sz w:val="21"/>
                      <w:szCs w:val="21"/>
                    </w:rPr>
                    <w:t>(mg/m</w:t>
                  </w:r>
                  <w:r w:rsidRPr="009521EB">
                    <w:rPr>
                      <w:rFonts w:ascii="Times New Roman" w:hAnsi="Times New Roman" w:cs="Times New Roman"/>
                      <w:b/>
                      <w:kern w:val="2"/>
                      <w:sz w:val="21"/>
                      <w:szCs w:val="21"/>
                      <w:vertAlign w:val="superscript"/>
                    </w:rPr>
                    <w:t>3</w:t>
                  </w:r>
                  <w:r w:rsidRPr="009521EB">
                    <w:rPr>
                      <w:rFonts w:ascii="Times New Roman" w:hAnsi="Times New Roman" w:cs="Times New Roman"/>
                      <w:b/>
                      <w:kern w:val="2"/>
                      <w:sz w:val="21"/>
                      <w:szCs w:val="21"/>
                    </w:rPr>
                    <w:t>)</w:t>
                  </w:r>
                </w:p>
              </w:tc>
            </w:tr>
            <w:tr w:rsidR="0032022D" w:rsidRPr="009521EB" w:rsidTr="006F7081">
              <w:trPr>
                <w:trHeight w:val="397"/>
                <w:jc w:val="center"/>
              </w:trPr>
              <w:tc>
                <w:tcPr>
                  <w:tcW w:w="772" w:type="dxa"/>
                  <w:vMerge/>
                  <w:vAlign w:val="center"/>
                </w:tcPr>
                <w:p w:rsidR="0032022D" w:rsidRPr="009521EB" w:rsidRDefault="0032022D" w:rsidP="006F7081">
                  <w:pPr>
                    <w:widowControl w:val="0"/>
                    <w:adjustRightInd w:val="0"/>
                    <w:snapToGrid w:val="0"/>
                    <w:jc w:val="center"/>
                    <w:textAlignment w:val="baseline"/>
                    <w:rPr>
                      <w:rFonts w:ascii="Times New Roman" w:hAnsi="Times New Roman" w:cs="Times New Roman"/>
                      <w:bCs/>
                      <w:kern w:val="2"/>
                      <w:sz w:val="21"/>
                      <w:szCs w:val="21"/>
                    </w:rPr>
                  </w:pPr>
                </w:p>
              </w:tc>
              <w:tc>
                <w:tcPr>
                  <w:tcW w:w="899" w:type="dxa"/>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活性炭吸附后</w:t>
                  </w:r>
                </w:p>
              </w:tc>
              <w:tc>
                <w:tcPr>
                  <w:tcW w:w="901" w:type="dxa"/>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催化燃烧后</w:t>
                  </w:r>
                </w:p>
              </w:tc>
              <w:tc>
                <w:tcPr>
                  <w:tcW w:w="901" w:type="dxa"/>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合计</w:t>
                  </w:r>
                </w:p>
              </w:tc>
              <w:tc>
                <w:tcPr>
                  <w:tcW w:w="926" w:type="dxa"/>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活性炭吸附后</w:t>
                  </w:r>
                </w:p>
              </w:tc>
              <w:tc>
                <w:tcPr>
                  <w:tcW w:w="791" w:type="dxa"/>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催化燃烧后</w:t>
                  </w:r>
                </w:p>
              </w:tc>
              <w:tc>
                <w:tcPr>
                  <w:tcW w:w="901" w:type="dxa"/>
                  <w:vAlign w:val="center"/>
                </w:tcPr>
                <w:p w:rsidR="0032022D" w:rsidRPr="009521EB" w:rsidRDefault="0032022D" w:rsidP="006F7081">
                  <w:pPr>
                    <w:jc w:val="center"/>
                    <w:rPr>
                      <w:rFonts w:ascii="Times New Roman" w:hAnsi="Times New Roman" w:cs="Times New Roman"/>
                      <w:b/>
                      <w:kern w:val="2"/>
                      <w:sz w:val="21"/>
                      <w:szCs w:val="21"/>
                    </w:rPr>
                  </w:pPr>
                  <w:r w:rsidRPr="009521EB">
                    <w:rPr>
                      <w:rFonts w:ascii="Times New Roman" w:hAnsi="Times New Roman" w:cs="Times New Roman"/>
                      <w:b/>
                      <w:kern w:val="2"/>
                      <w:sz w:val="21"/>
                      <w:szCs w:val="21"/>
                    </w:rPr>
                    <w:t>合计</w:t>
                  </w:r>
                </w:p>
              </w:tc>
              <w:tc>
                <w:tcPr>
                  <w:tcW w:w="1042" w:type="dxa"/>
                  <w:vMerge/>
                  <w:vAlign w:val="center"/>
                </w:tcPr>
                <w:p w:rsidR="0032022D" w:rsidRPr="009521EB" w:rsidRDefault="0032022D" w:rsidP="006F7081">
                  <w:pPr>
                    <w:jc w:val="center"/>
                    <w:rPr>
                      <w:rFonts w:ascii="Times New Roman" w:hAnsi="Times New Roman" w:cs="Times New Roman"/>
                      <w:b/>
                      <w:kern w:val="2"/>
                      <w:sz w:val="21"/>
                      <w:szCs w:val="21"/>
                    </w:rPr>
                  </w:pPr>
                </w:p>
              </w:tc>
              <w:tc>
                <w:tcPr>
                  <w:tcW w:w="940" w:type="dxa"/>
                  <w:vMerge/>
                  <w:vAlign w:val="center"/>
                </w:tcPr>
                <w:p w:rsidR="0032022D" w:rsidRPr="009521EB" w:rsidRDefault="0032022D" w:rsidP="006F7081">
                  <w:pPr>
                    <w:jc w:val="center"/>
                    <w:rPr>
                      <w:rFonts w:ascii="Times New Roman" w:hAnsi="Times New Roman" w:cs="Times New Roman"/>
                      <w:b/>
                      <w:kern w:val="2"/>
                      <w:sz w:val="21"/>
                      <w:szCs w:val="21"/>
                    </w:rPr>
                  </w:pPr>
                </w:p>
              </w:tc>
            </w:tr>
            <w:tr w:rsidR="0032022D" w:rsidRPr="009521EB" w:rsidTr="006F7081">
              <w:trPr>
                <w:trHeight w:val="397"/>
                <w:jc w:val="center"/>
              </w:trPr>
              <w:tc>
                <w:tcPr>
                  <w:tcW w:w="772" w:type="dxa"/>
                  <w:vAlign w:val="center"/>
                </w:tcPr>
                <w:p w:rsidR="0032022D" w:rsidRPr="009521EB" w:rsidRDefault="0032022D" w:rsidP="006F7081">
                  <w:pPr>
                    <w:widowControl w:val="0"/>
                    <w:adjustRightInd w:val="0"/>
                    <w:snapToGrid w:val="0"/>
                    <w:jc w:val="center"/>
                    <w:textAlignment w:val="baseline"/>
                    <w:rPr>
                      <w:rFonts w:ascii="Times New Roman" w:hAnsi="Times New Roman" w:cs="Times New Roman"/>
                      <w:bCs/>
                      <w:kern w:val="2"/>
                      <w:sz w:val="21"/>
                      <w:szCs w:val="21"/>
                    </w:rPr>
                  </w:pPr>
                  <w:r w:rsidRPr="009521EB">
                    <w:rPr>
                      <w:rFonts w:ascii="Times New Roman" w:hAnsi="Times New Roman" w:cs="Times New Roman"/>
                      <w:bCs/>
                      <w:kern w:val="2"/>
                      <w:sz w:val="21"/>
                      <w:szCs w:val="21"/>
                    </w:rPr>
                    <w:t>非甲烷总烃</w:t>
                  </w:r>
                </w:p>
              </w:tc>
              <w:tc>
                <w:tcPr>
                  <w:tcW w:w="899" w:type="dxa"/>
                  <w:vAlign w:val="center"/>
                </w:tcPr>
                <w:p w:rsidR="0032022D" w:rsidRPr="009521EB" w:rsidRDefault="0032022D" w:rsidP="006F7081">
                  <w:pPr>
                    <w:widowControl w:val="0"/>
                    <w:jc w:val="center"/>
                    <w:rPr>
                      <w:rFonts w:ascii="Times New Roman" w:hAnsi="Times New Roman" w:cs="Times New Roman"/>
                      <w:bCs/>
                      <w:kern w:val="2"/>
                      <w:sz w:val="21"/>
                      <w:szCs w:val="21"/>
                    </w:rPr>
                  </w:pPr>
                  <w:r w:rsidRPr="009521EB">
                    <w:rPr>
                      <w:rFonts w:ascii="Times New Roman" w:eastAsia="等线" w:hAnsi="Times New Roman" w:cs="Times New Roman"/>
                      <w:sz w:val="21"/>
                      <w:szCs w:val="21"/>
                    </w:rPr>
                    <w:t xml:space="preserve">0.00058 </w:t>
                  </w:r>
                </w:p>
              </w:tc>
              <w:tc>
                <w:tcPr>
                  <w:tcW w:w="901" w:type="dxa"/>
                  <w:vAlign w:val="center"/>
                </w:tcPr>
                <w:p w:rsidR="0032022D" w:rsidRPr="009521EB" w:rsidRDefault="0032022D" w:rsidP="006F7081">
                  <w:pPr>
                    <w:widowControl w:val="0"/>
                    <w:jc w:val="center"/>
                    <w:rPr>
                      <w:rFonts w:ascii="Times New Roman" w:hAnsi="Times New Roman" w:cs="Times New Roman"/>
                      <w:bCs/>
                      <w:kern w:val="2"/>
                      <w:sz w:val="21"/>
                      <w:szCs w:val="21"/>
                    </w:rPr>
                  </w:pPr>
                  <w:r w:rsidRPr="009521EB">
                    <w:rPr>
                      <w:rFonts w:ascii="Times New Roman" w:eastAsia="等线" w:hAnsi="Times New Roman" w:cs="Times New Roman"/>
                      <w:sz w:val="21"/>
                      <w:szCs w:val="21"/>
                    </w:rPr>
                    <w:t xml:space="preserve">0.00005 </w:t>
                  </w:r>
                </w:p>
              </w:tc>
              <w:tc>
                <w:tcPr>
                  <w:tcW w:w="901" w:type="dxa"/>
                  <w:vAlign w:val="center"/>
                </w:tcPr>
                <w:p w:rsidR="0032022D" w:rsidRPr="009521EB" w:rsidRDefault="0032022D" w:rsidP="006F7081">
                  <w:pPr>
                    <w:widowControl w:val="0"/>
                    <w:jc w:val="center"/>
                    <w:rPr>
                      <w:rFonts w:ascii="Times New Roman" w:hAnsi="Times New Roman" w:cs="Times New Roman"/>
                      <w:bCs/>
                      <w:kern w:val="2"/>
                      <w:sz w:val="21"/>
                      <w:szCs w:val="21"/>
                    </w:rPr>
                  </w:pPr>
                  <w:r w:rsidRPr="009521EB">
                    <w:rPr>
                      <w:rFonts w:ascii="Times New Roman" w:eastAsia="等线" w:hAnsi="Times New Roman" w:cs="Times New Roman"/>
                      <w:sz w:val="21"/>
                      <w:szCs w:val="21"/>
                    </w:rPr>
                    <w:t xml:space="preserve">0.00064 </w:t>
                  </w:r>
                </w:p>
              </w:tc>
              <w:tc>
                <w:tcPr>
                  <w:tcW w:w="926" w:type="dxa"/>
                  <w:vAlign w:val="center"/>
                </w:tcPr>
                <w:p w:rsidR="0032022D" w:rsidRPr="009521EB" w:rsidRDefault="0032022D" w:rsidP="006F7081">
                  <w:pPr>
                    <w:jc w:val="center"/>
                    <w:rPr>
                      <w:rFonts w:ascii="Times New Roman" w:eastAsia="等线" w:hAnsi="Times New Roman" w:cs="Times New Roman"/>
                      <w:color w:val="000000"/>
                      <w:sz w:val="21"/>
                      <w:szCs w:val="21"/>
                    </w:rPr>
                  </w:pPr>
                  <w:r w:rsidRPr="009521EB">
                    <w:rPr>
                      <w:rFonts w:ascii="Times New Roman" w:eastAsia="等线" w:hAnsi="Times New Roman" w:cs="Times New Roman"/>
                      <w:sz w:val="21"/>
                      <w:szCs w:val="21"/>
                    </w:rPr>
                    <w:t xml:space="preserve">0.00097 </w:t>
                  </w:r>
                </w:p>
              </w:tc>
              <w:tc>
                <w:tcPr>
                  <w:tcW w:w="791" w:type="dxa"/>
                  <w:vAlign w:val="center"/>
                </w:tcPr>
                <w:p w:rsidR="0032022D" w:rsidRPr="009521EB" w:rsidRDefault="0032022D" w:rsidP="006F7081">
                  <w:pPr>
                    <w:jc w:val="center"/>
                    <w:rPr>
                      <w:rFonts w:ascii="Times New Roman" w:eastAsia="等线" w:hAnsi="Times New Roman" w:cs="Times New Roman"/>
                      <w:color w:val="000000"/>
                      <w:sz w:val="21"/>
                      <w:szCs w:val="21"/>
                    </w:rPr>
                  </w:pPr>
                  <w:r w:rsidRPr="009521EB">
                    <w:rPr>
                      <w:rFonts w:ascii="Times New Roman" w:eastAsia="等线" w:hAnsi="Times New Roman" w:cs="Times New Roman"/>
                      <w:sz w:val="21"/>
                      <w:szCs w:val="21"/>
                    </w:rPr>
                    <w:t xml:space="preserve">0.0053 </w:t>
                  </w:r>
                </w:p>
              </w:tc>
              <w:tc>
                <w:tcPr>
                  <w:tcW w:w="901" w:type="dxa"/>
                  <w:vAlign w:val="center"/>
                </w:tcPr>
                <w:p w:rsidR="0032022D" w:rsidRPr="009521EB" w:rsidRDefault="0032022D" w:rsidP="006F7081">
                  <w:pPr>
                    <w:widowControl w:val="0"/>
                    <w:jc w:val="center"/>
                    <w:rPr>
                      <w:rFonts w:ascii="Times New Roman" w:hAnsi="Times New Roman" w:cs="Times New Roman"/>
                      <w:bCs/>
                      <w:kern w:val="2"/>
                      <w:sz w:val="21"/>
                      <w:szCs w:val="21"/>
                    </w:rPr>
                  </w:pPr>
                  <w:r w:rsidRPr="009521EB">
                    <w:rPr>
                      <w:rFonts w:ascii="Times New Roman" w:eastAsia="等线" w:hAnsi="Times New Roman" w:cs="Times New Roman"/>
                      <w:sz w:val="21"/>
                      <w:szCs w:val="21"/>
                    </w:rPr>
                    <w:t xml:space="preserve">0.0062 </w:t>
                  </w:r>
                </w:p>
              </w:tc>
              <w:tc>
                <w:tcPr>
                  <w:tcW w:w="1042" w:type="dxa"/>
                  <w:vAlign w:val="center"/>
                </w:tcPr>
                <w:p w:rsidR="0032022D" w:rsidRPr="009521EB" w:rsidRDefault="0032022D" w:rsidP="006F7081">
                  <w:pPr>
                    <w:widowControl w:val="0"/>
                    <w:jc w:val="center"/>
                    <w:rPr>
                      <w:rFonts w:ascii="Times New Roman" w:hAnsi="Times New Roman" w:cs="Times New Roman"/>
                      <w:bCs/>
                      <w:kern w:val="2"/>
                      <w:sz w:val="21"/>
                      <w:szCs w:val="21"/>
                    </w:rPr>
                  </w:pPr>
                  <w:r w:rsidRPr="009521EB">
                    <w:rPr>
                      <w:rFonts w:ascii="Times New Roman" w:eastAsia="等线" w:hAnsi="Times New Roman" w:cs="Times New Roman"/>
                      <w:sz w:val="21"/>
                      <w:szCs w:val="21"/>
                    </w:rPr>
                    <w:t xml:space="preserve">0.974 </w:t>
                  </w:r>
                </w:p>
              </w:tc>
              <w:tc>
                <w:tcPr>
                  <w:tcW w:w="940" w:type="dxa"/>
                  <w:vAlign w:val="center"/>
                </w:tcPr>
                <w:p w:rsidR="0032022D" w:rsidRPr="009521EB" w:rsidRDefault="0032022D" w:rsidP="006F7081">
                  <w:pPr>
                    <w:widowControl w:val="0"/>
                    <w:jc w:val="center"/>
                    <w:rPr>
                      <w:rFonts w:ascii="Times New Roman" w:hAnsi="Times New Roman" w:cs="Times New Roman"/>
                      <w:bCs/>
                      <w:kern w:val="2"/>
                      <w:sz w:val="21"/>
                      <w:szCs w:val="21"/>
                    </w:rPr>
                  </w:pPr>
                  <w:r w:rsidRPr="009521EB">
                    <w:rPr>
                      <w:rFonts w:ascii="Times New Roman" w:eastAsia="等线" w:hAnsi="Times New Roman" w:cs="Times New Roman"/>
                      <w:sz w:val="21"/>
                      <w:szCs w:val="21"/>
                    </w:rPr>
                    <w:t xml:space="preserve">4.15 </w:t>
                  </w:r>
                </w:p>
              </w:tc>
            </w:tr>
          </w:tbl>
          <w:p w:rsidR="0032022D" w:rsidRPr="009521EB" w:rsidRDefault="0032022D" w:rsidP="006F7081">
            <w:pPr>
              <w:adjustRightInd w:val="0"/>
              <w:snapToGrid w:val="0"/>
              <w:spacing w:line="460" w:lineRule="exact"/>
              <w:ind w:firstLineChars="200" w:firstLine="442"/>
              <w:rPr>
                <w:rFonts w:ascii="Times New Roman" w:hAnsi="Times New Roman" w:cs="Times New Roman"/>
                <w:b/>
                <w:sz w:val="22"/>
                <w:szCs w:val="22"/>
              </w:rPr>
            </w:pPr>
            <w:r w:rsidRPr="009521EB">
              <w:rPr>
                <w:rFonts w:ascii="Times New Roman" w:hAnsi="Times New Roman" w:cs="Times New Roman"/>
                <w:b/>
                <w:sz w:val="22"/>
                <w:szCs w:val="22"/>
              </w:rPr>
              <w:t>注</w:t>
            </w:r>
            <w:r w:rsidRPr="009521EB">
              <w:rPr>
                <w:rFonts w:ascii="Times New Roman" w:hAnsi="Times New Roman" w:cs="Times New Roman"/>
                <w:b/>
                <w:sz w:val="28"/>
                <w:szCs w:val="28"/>
                <w:vertAlign w:val="superscript"/>
              </w:rPr>
              <w:t>*</w:t>
            </w:r>
            <w:r w:rsidRPr="009521EB">
              <w:rPr>
                <w:rFonts w:ascii="Times New Roman" w:hAnsi="Times New Roman" w:cs="Times New Roman"/>
                <w:b/>
                <w:sz w:val="22"/>
                <w:szCs w:val="22"/>
              </w:rPr>
              <w:t>：最大排放浓度为吸附、脱附同时工作时的排放浓度。</w:t>
            </w:r>
          </w:p>
          <w:p w:rsidR="0032022D" w:rsidRPr="009521EB" w:rsidRDefault="0032022D" w:rsidP="006F7081">
            <w:pPr>
              <w:widowControl w:val="0"/>
              <w:spacing w:line="480" w:lineRule="exact"/>
              <w:ind w:firstLine="480"/>
              <w:jc w:val="both"/>
              <w:rPr>
                <w:rFonts w:ascii="Times New Roman" w:hAnsi="Times New Roman" w:cs="Times New Roman"/>
              </w:rPr>
            </w:pPr>
            <w:r w:rsidRPr="009521EB">
              <w:rPr>
                <w:rFonts w:ascii="Times New Roman" w:hAnsi="Times New Roman" w:cs="Times New Roman"/>
                <w:bCs/>
              </w:rPr>
              <w:t>由上表可知，本项目非甲烷总烃经处理后排放浓度能够满足</w:t>
            </w:r>
            <w:r w:rsidRPr="009521EB">
              <w:rPr>
                <w:rFonts w:ascii="Times New Roman" w:hAnsi="Times New Roman" w:cs="Times New Roman"/>
              </w:rPr>
              <w:t>《合成树脂工业污染物排放标准》（</w:t>
            </w:r>
            <w:r w:rsidRPr="009521EB">
              <w:rPr>
                <w:rFonts w:ascii="Times New Roman" w:hAnsi="Times New Roman" w:cs="Times New Roman"/>
              </w:rPr>
              <w:t>GB31572-2015</w:t>
            </w:r>
            <w:r w:rsidRPr="009521EB">
              <w:rPr>
                <w:rFonts w:ascii="Times New Roman" w:hAnsi="Times New Roman" w:cs="Times New Roman"/>
              </w:rPr>
              <w:t>）表</w:t>
            </w:r>
            <w:r w:rsidRPr="009521EB">
              <w:rPr>
                <w:rFonts w:ascii="Times New Roman" w:hAnsi="Times New Roman" w:cs="Times New Roman"/>
              </w:rPr>
              <w:t>5</w:t>
            </w:r>
            <w:r w:rsidRPr="009521EB">
              <w:rPr>
                <w:rFonts w:ascii="Times New Roman" w:hAnsi="Times New Roman" w:cs="Times New Roman"/>
              </w:rPr>
              <w:t>非甲烷总烃</w:t>
            </w:r>
            <w:r w:rsidRPr="009521EB">
              <w:rPr>
                <w:rFonts w:ascii="Times New Roman" w:hAnsi="Times New Roman" w:cs="Times New Roman"/>
              </w:rPr>
              <w:t>60mg/m</w:t>
            </w:r>
            <w:r w:rsidRPr="009521EB">
              <w:rPr>
                <w:rFonts w:ascii="Times New Roman" w:hAnsi="Times New Roman" w:cs="Times New Roman"/>
                <w:vertAlign w:val="superscript"/>
              </w:rPr>
              <w:t>3</w:t>
            </w:r>
            <w:r w:rsidRPr="009521EB">
              <w:rPr>
                <w:rFonts w:ascii="Times New Roman" w:hAnsi="Times New Roman" w:cs="Times New Roman"/>
              </w:rPr>
              <w:t>的限值要求</w:t>
            </w:r>
            <w:r w:rsidRPr="009521EB">
              <w:rPr>
                <w:rFonts w:ascii="Times New Roman" w:hAnsi="Times New Roman" w:cs="Times New Roman"/>
                <w:bCs/>
              </w:rPr>
              <w:t>，同时满足河南省环境污染防治攻坚领导小组办公室文件《关于全省开展工业企业挥发性有机物专项治理工作中排放建议限值的通知》（</w:t>
            </w:r>
            <w:proofErr w:type="gramStart"/>
            <w:r w:rsidRPr="009521EB">
              <w:rPr>
                <w:rFonts w:ascii="Times New Roman" w:hAnsi="Times New Roman" w:cs="Times New Roman"/>
                <w:bCs/>
              </w:rPr>
              <w:t>豫环攻坚办</w:t>
            </w:r>
            <w:proofErr w:type="gramEnd"/>
            <w:r w:rsidRPr="009521EB">
              <w:rPr>
                <w:rFonts w:ascii="Times New Roman" w:hAnsi="Times New Roman" w:cs="Times New Roman"/>
                <w:bCs/>
              </w:rPr>
              <w:t>[2017]162</w:t>
            </w:r>
            <w:r w:rsidRPr="009521EB">
              <w:rPr>
                <w:rFonts w:ascii="Times New Roman" w:hAnsi="Times New Roman" w:cs="Times New Roman"/>
                <w:bCs/>
              </w:rPr>
              <w:lastRenderedPageBreak/>
              <w:t>号）中非甲烷总烃排放浓度</w:t>
            </w:r>
            <w:r w:rsidRPr="009521EB">
              <w:rPr>
                <w:rFonts w:ascii="Times New Roman" w:hAnsi="Times New Roman" w:cs="Times New Roman"/>
                <w:bCs/>
              </w:rPr>
              <w:t>80mg/m</w:t>
            </w:r>
            <w:r w:rsidRPr="009521EB">
              <w:rPr>
                <w:rFonts w:ascii="Times New Roman" w:hAnsi="Times New Roman" w:cs="Times New Roman"/>
                <w:bCs/>
                <w:vertAlign w:val="superscript"/>
              </w:rPr>
              <w:t>3</w:t>
            </w:r>
            <w:r w:rsidRPr="009521EB">
              <w:rPr>
                <w:rFonts w:ascii="Times New Roman" w:hAnsi="Times New Roman" w:cs="Times New Roman"/>
                <w:bCs/>
              </w:rPr>
              <w:t>和去除效率大于</w:t>
            </w:r>
            <w:r w:rsidRPr="009521EB">
              <w:rPr>
                <w:rFonts w:ascii="Times New Roman" w:hAnsi="Times New Roman" w:cs="Times New Roman"/>
                <w:bCs/>
              </w:rPr>
              <w:t>70%</w:t>
            </w:r>
            <w:r w:rsidRPr="009521EB">
              <w:rPr>
                <w:rFonts w:ascii="Times New Roman" w:hAnsi="Times New Roman" w:cs="Times New Roman"/>
                <w:bCs/>
              </w:rPr>
              <w:t>的要求</w:t>
            </w:r>
            <w:r w:rsidRPr="009521EB">
              <w:rPr>
                <w:rFonts w:ascii="Times New Roman" w:hAnsi="Times New Roman" w:cs="Times New Roman" w:hint="eastAsia"/>
                <w:bCs/>
              </w:rPr>
              <w:t>，</w:t>
            </w:r>
            <w:r w:rsidRPr="009521EB">
              <w:rPr>
                <w:rFonts w:ascii="Times New Roman" w:hAnsi="Times New Roman" w:cs="Times New Roman" w:hint="eastAsia"/>
                <w:kern w:val="2"/>
              </w:rPr>
              <w:t>非甲烷总烃排放浓度同时满足《</w:t>
            </w:r>
            <w:r w:rsidRPr="009521EB">
              <w:rPr>
                <w:rFonts w:ascii="Times New Roman" w:hAnsi="Times New Roman" w:cs="Times New Roman"/>
              </w:rPr>
              <w:t>河南省重污染天气重点行业应急减排措施制定技术指南（</w:t>
            </w:r>
            <w:r w:rsidRPr="009521EB">
              <w:rPr>
                <w:rFonts w:ascii="Times New Roman" w:hAnsi="Times New Roman" w:cs="Times New Roman"/>
              </w:rPr>
              <w:t>2021</w:t>
            </w:r>
            <w:r w:rsidRPr="009521EB">
              <w:rPr>
                <w:rFonts w:ascii="Times New Roman" w:hAnsi="Times New Roman" w:cs="Times New Roman"/>
              </w:rPr>
              <w:t>年修订版）》中塑料制品行业全厂有组织</w:t>
            </w:r>
            <w:r w:rsidRPr="009521EB">
              <w:rPr>
                <w:rFonts w:ascii="Times New Roman" w:hAnsi="Times New Roman" w:cs="Times New Roman"/>
              </w:rPr>
              <w:t>NMHC</w:t>
            </w:r>
            <w:r w:rsidRPr="009521EB">
              <w:rPr>
                <w:rFonts w:ascii="Times New Roman" w:hAnsi="Times New Roman" w:cs="Times New Roman"/>
              </w:rPr>
              <w:t>有组织排放浓度不高于</w:t>
            </w:r>
            <w:r w:rsidR="006143F6">
              <w:rPr>
                <w:rFonts w:ascii="Times New Roman" w:hAnsi="Times New Roman" w:cs="Times New Roman"/>
              </w:rPr>
              <w:t>3</w:t>
            </w:r>
            <w:r w:rsidRPr="009521EB">
              <w:rPr>
                <w:rFonts w:ascii="Times New Roman" w:hAnsi="Times New Roman" w:cs="Times New Roman"/>
              </w:rPr>
              <w:t>0mg/m</w:t>
            </w:r>
            <w:r w:rsidRPr="009521EB">
              <w:rPr>
                <w:rFonts w:ascii="Times New Roman" w:hAnsi="Times New Roman" w:cs="Times New Roman"/>
                <w:vertAlign w:val="superscript"/>
              </w:rPr>
              <w:t>3</w:t>
            </w:r>
            <w:r w:rsidRPr="009521EB">
              <w:rPr>
                <w:rFonts w:ascii="Times New Roman" w:hAnsi="Times New Roman" w:cs="Times New Roman" w:hint="eastAsia"/>
              </w:rPr>
              <w:t>的限值要求。</w:t>
            </w:r>
          </w:p>
          <w:p w:rsidR="0032022D" w:rsidRPr="009521EB" w:rsidRDefault="0032022D" w:rsidP="006F7081">
            <w:pPr>
              <w:widowControl w:val="0"/>
              <w:spacing w:line="480" w:lineRule="exact"/>
              <w:ind w:firstLine="480"/>
              <w:jc w:val="both"/>
              <w:rPr>
                <w:rFonts w:ascii="Times New Roman" w:hAnsi="Times New Roman" w:cs="Times New Roman"/>
                <w:kern w:val="2"/>
              </w:rPr>
            </w:pPr>
            <w:r w:rsidRPr="009521EB">
              <w:rPr>
                <w:rFonts w:ascii="Times New Roman" w:hAnsi="Times New Roman" w:cs="Times New Roman" w:hint="eastAsia"/>
                <w:kern w:val="2"/>
              </w:rPr>
              <w:t>经核算，本项目非甲烷总烃单位产品排放量为</w:t>
            </w:r>
            <w:r w:rsidRPr="009521EB">
              <w:rPr>
                <w:rFonts w:ascii="Times New Roman" w:hAnsi="Times New Roman" w:cs="Times New Roman" w:hint="eastAsia"/>
                <w:kern w:val="2"/>
              </w:rPr>
              <w:t>0.</w:t>
            </w:r>
            <w:r w:rsidRPr="009521EB">
              <w:rPr>
                <w:rFonts w:ascii="Times New Roman" w:hAnsi="Times New Roman" w:cs="Times New Roman"/>
                <w:kern w:val="2"/>
              </w:rPr>
              <w:t>021</w:t>
            </w:r>
            <w:r w:rsidRPr="009521EB">
              <w:rPr>
                <w:rFonts w:ascii="Times New Roman" w:hAnsi="Times New Roman" w:cs="Times New Roman" w:hint="eastAsia"/>
                <w:kern w:val="2"/>
              </w:rPr>
              <w:t>kg/t-</w:t>
            </w:r>
            <w:r w:rsidRPr="009521EB">
              <w:rPr>
                <w:rFonts w:ascii="Times New Roman" w:hAnsi="Times New Roman" w:cs="Times New Roman" w:hint="eastAsia"/>
                <w:kern w:val="2"/>
              </w:rPr>
              <w:t>产品，能够满足《合成树脂工业污染物排放标准》（</w:t>
            </w:r>
            <w:r w:rsidRPr="009521EB">
              <w:rPr>
                <w:rFonts w:ascii="Times New Roman" w:hAnsi="Times New Roman" w:cs="Times New Roman" w:hint="eastAsia"/>
                <w:kern w:val="2"/>
              </w:rPr>
              <w:t>GB31572-2015</w:t>
            </w:r>
            <w:r w:rsidRPr="009521EB">
              <w:rPr>
                <w:rFonts w:ascii="Times New Roman" w:hAnsi="Times New Roman" w:cs="Times New Roman" w:hint="eastAsia"/>
                <w:kern w:val="2"/>
              </w:rPr>
              <w:t>）表</w:t>
            </w:r>
            <w:r w:rsidRPr="009521EB">
              <w:rPr>
                <w:rFonts w:ascii="Times New Roman" w:hAnsi="Times New Roman" w:cs="Times New Roman" w:hint="eastAsia"/>
                <w:kern w:val="2"/>
              </w:rPr>
              <w:t>5</w:t>
            </w:r>
            <w:r w:rsidRPr="009521EB">
              <w:rPr>
                <w:rFonts w:ascii="Times New Roman" w:hAnsi="Times New Roman" w:cs="Times New Roman" w:hint="eastAsia"/>
                <w:kern w:val="2"/>
              </w:rPr>
              <w:t>非甲烷总烃排放量要求（非甲烷总烃单位产品排放量：</w:t>
            </w:r>
            <w:r w:rsidRPr="009521EB">
              <w:rPr>
                <w:rFonts w:ascii="Times New Roman" w:hAnsi="Times New Roman" w:cs="Times New Roman" w:hint="eastAsia"/>
                <w:kern w:val="2"/>
              </w:rPr>
              <w:t>0.3kg/t-</w:t>
            </w:r>
            <w:r w:rsidRPr="009521EB">
              <w:rPr>
                <w:rFonts w:ascii="Times New Roman" w:hAnsi="Times New Roman" w:cs="Times New Roman" w:hint="eastAsia"/>
                <w:kern w:val="2"/>
              </w:rPr>
              <w:t>产品）。</w:t>
            </w:r>
          </w:p>
          <w:p w:rsidR="0032022D" w:rsidRPr="009521EB" w:rsidRDefault="0032022D" w:rsidP="006F7081">
            <w:pPr>
              <w:adjustRightInd w:val="0"/>
              <w:snapToGrid w:val="0"/>
              <w:spacing w:line="460" w:lineRule="exact"/>
              <w:ind w:firstLineChars="200" w:firstLine="480"/>
              <w:textAlignment w:val="baseline"/>
              <w:rPr>
                <w:rFonts w:ascii="Times New Roman" w:eastAsia="黑体" w:hAnsi="Times New Roman" w:cs="Times New Roman"/>
                <w:color w:val="000000"/>
              </w:rPr>
            </w:pPr>
            <w:r w:rsidRPr="009521EB">
              <w:rPr>
                <w:rFonts w:ascii="Times New Roman" w:eastAsia="黑体" w:hAnsi="Times New Roman" w:cs="Times New Roman"/>
                <w:color w:val="000000"/>
              </w:rPr>
              <w:t>表</w:t>
            </w:r>
            <w:r w:rsidRPr="009521EB">
              <w:rPr>
                <w:rFonts w:ascii="Times New Roman" w:eastAsia="黑体" w:hAnsi="Times New Roman" w:cs="Times New Roman" w:hint="eastAsia"/>
                <w:color w:val="000000"/>
              </w:rPr>
              <w:t>2</w:t>
            </w:r>
            <w:r w:rsidRPr="009521EB">
              <w:rPr>
                <w:rFonts w:ascii="Times New Roman" w:eastAsia="黑体" w:hAnsi="Times New Roman" w:cs="Times New Roman"/>
                <w:color w:val="000000"/>
              </w:rPr>
              <w:t xml:space="preserve">6       </w:t>
            </w:r>
            <w:r w:rsidRPr="009521EB">
              <w:rPr>
                <w:rFonts w:ascii="Times New Roman" w:eastAsia="黑体" w:hAnsi="Times New Roman" w:cs="Times New Roman" w:hint="eastAsia"/>
                <w:color w:val="000000"/>
              </w:rPr>
              <w:t>全厂</w:t>
            </w:r>
            <w:r w:rsidRPr="009521EB">
              <w:rPr>
                <w:rFonts w:ascii="Times New Roman" w:eastAsia="黑体" w:hAnsi="Times New Roman" w:cs="Times New Roman" w:hint="eastAsia"/>
                <w:color w:val="000000"/>
              </w:rPr>
              <w:t>V</w:t>
            </w:r>
            <w:r w:rsidRPr="009521EB">
              <w:rPr>
                <w:rFonts w:ascii="Times New Roman" w:eastAsia="黑体" w:hAnsi="Times New Roman" w:cs="Times New Roman"/>
                <w:color w:val="000000"/>
              </w:rPr>
              <w:t>OCs</w:t>
            </w:r>
            <w:r w:rsidRPr="009521EB">
              <w:rPr>
                <w:rFonts w:ascii="Times New Roman" w:eastAsia="黑体" w:hAnsi="Times New Roman" w:cs="Times New Roman"/>
                <w:bCs/>
                <w:color w:val="000000"/>
              </w:rPr>
              <w:t>废气</w:t>
            </w:r>
            <w:r w:rsidRPr="009521EB">
              <w:rPr>
                <w:rFonts w:ascii="Times New Roman" w:eastAsia="黑体" w:hAnsi="Times New Roman" w:cs="Times New Roman"/>
                <w:color w:val="000000"/>
              </w:rPr>
              <w:t>的产生及排放情况一览表</w:t>
            </w:r>
          </w:p>
          <w:tbl>
            <w:tblPr>
              <w:tblW w:w="5000" w:type="pct"/>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tblPr>
            <w:tblGrid>
              <w:gridCol w:w="1009"/>
              <w:gridCol w:w="1016"/>
              <w:gridCol w:w="3048"/>
              <w:gridCol w:w="871"/>
              <w:gridCol w:w="1016"/>
              <w:gridCol w:w="1113"/>
            </w:tblGrid>
            <w:tr w:rsidR="0032022D" w:rsidRPr="009521EB" w:rsidTr="006F7081">
              <w:trPr>
                <w:trHeight w:val="397"/>
              </w:trPr>
              <w:tc>
                <w:tcPr>
                  <w:tcW w:w="1009" w:type="dxa"/>
                  <w:vMerge w:val="restart"/>
                  <w:vAlign w:val="center"/>
                </w:tcPr>
                <w:p w:rsidR="0032022D" w:rsidRPr="009521EB" w:rsidRDefault="0032022D" w:rsidP="006F7081">
                  <w:pPr>
                    <w:jc w:val="center"/>
                    <w:rPr>
                      <w:rFonts w:ascii="Times New Roman" w:hAnsi="Times New Roman" w:cs="Times New Roman"/>
                      <w:b/>
                      <w:color w:val="000000"/>
                      <w:sz w:val="21"/>
                      <w:szCs w:val="21"/>
                      <w:lang w:val="pt-BR"/>
                    </w:rPr>
                  </w:pPr>
                  <w:r w:rsidRPr="009521EB">
                    <w:rPr>
                      <w:rFonts w:ascii="Times New Roman" w:hAnsi="Times New Roman" w:cs="Times New Roman" w:hint="eastAsia"/>
                      <w:b/>
                      <w:color w:val="000000"/>
                      <w:sz w:val="21"/>
                      <w:szCs w:val="21"/>
                      <w:lang w:val="pt-BR"/>
                    </w:rPr>
                    <w:t>项目</w:t>
                  </w:r>
                </w:p>
              </w:tc>
              <w:tc>
                <w:tcPr>
                  <w:tcW w:w="1016" w:type="dxa"/>
                  <w:vMerge w:val="restart"/>
                  <w:vAlign w:val="center"/>
                </w:tcPr>
                <w:p w:rsidR="0032022D" w:rsidRPr="009521EB" w:rsidRDefault="0032022D" w:rsidP="006F7081">
                  <w:pPr>
                    <w:jc w:val="center"/>
                    <w:rPr>
                      <w:rFonts w:ascii="Times New Roman" w:hAnsi="Times New Roman" w:cs="Times New Roman"/>
                      <w:b/>
                      <w:color w:val="000000"/>
                      <w:sz w:val="21"/>
                      <w:szCs w:val="21"/>
                    </w:rPr>
                  </w:pPr>
                  <w:r w:rsidRPr="009521EB">
                    <w:rPr>
                      <w:rFonts w:ascii="Times New Roman" w:hAnsi="Times New Roman" w:cs="Times New Roman"/>
                      <w:b/>
                      <w:color w:val="000000"/>
                      <w:sz w:val="21"/>
                      <w:szCs w:val="21"/>
                    </w:rPr>
                    <w:t>风机风量</w:t>
                  </w:r>
                  <w:r w:rsidRPr="009521EB">
                    <w:rPr>
                      <w:rFonts w:ascii="Times New Roman" w:hAnsi="Times New Roman" w:cs="Times New Roman"/>
                      <w:b/>
                      <w:color w:val="000000"/>
                      <w:sz w:val="21"/>
                      <w:szCs w:val="21"/>
                    </w:rPr>
                    <w:t>(</w:t>
                  </w:r>
                  <w:r w:rsidRPr="009521EB">
                    <w:rPr>
                      <w:rFonts w:ascii="Times New Roman" w:hAnsi="Times New Roman" w:cs="Times New Roman"/>
                      <w:color w:val="000000"/>
                      <w:sz w:val="21"/>
                      <w:szCs w:val="21"/>
                    </w:rPr>
                    <w:t>m</w:t>
                  </w:r>
                  <w:r w:rsidRPr="009521EB">
                    <w:rPr>
                      <w:rFonts w:ascii="Times New Roman" w:hAnsi="Times New Roman" w:cs="Times New Roman"/>
                      <w:color w:val="000000"/>
                      <w:sz w:val="21"/>
                      <w:szCs w:val="21"/>
                      <w:vertAlign w:val="superscript"/>
                    </w:rPr>
                    <w:t>3</w:t>
                  </w:r>
                  <w:r w:rsidRPr="009521EB">
                    <w:rPr>
                      <w:rFonts w:ascii="Times New Roman" w:hAnsi="Times New Roman" w:cs="Times New Roman"/>
                      <w:color w:val="000000"/>
                      <w:sz w:val="21"/>
                      <w:szCs w:val="21"/>
                    </w:rPr>
                    <w:t>/h</w:t>
                  </w:r>
                  <w:r w:rsidRPr="009521EB">
                    <w:rPr>
                      <w:rFonts w:ascii="Times New Roman" w:hAnsi="Times New Roman" w:cs="Times New Roman"/>
                      <w:b/>
                      <w:color w:val="000000"/>
                      <w:sz w:val="21"/>
                      <w:szCs w:val="21"/>
                    </w:rPr>
                    <w:t>)</w:t>
                  </w:r>
                </w:p>
              </w:tc>
              <w:tc>
                <w:tcPr>
                  <w:tcW w:w="3048" w:type="dxa"/>
                  <w:vMerge w:val="restart"/>
                  <w:vAlign w:val="center"/>
                </w:tcPr>
                <w:p w:rsidR="0032022D" w:rsidRPr="009521EB" w:rsidRDefault="0032022D" w:rsidP="006F7081">
                  <w:pPr>
                    <w:jc w:val="center"/>
                    <w:rPr>
                      <w:rFonts w:ascii="Times New Roman" w:hAnsi="Times New Roman" w:cs="Times New Roman"/>
                      <w:b/>
                      <w:color w:val="000000"/>
                      <w:sz w:val="21"/>
                      <w:szCs w:val="21"/>
                    </w:rPr>
                  </w:pPr>
                  <w:r w:rsidRPr="009521EB">
                    <w:rPr>
                      <w:rFonts w:ascii="Times New Roman" w:hAnsi="Times New Roman" w:cs="Times New Roman" w:hint="eastAsia"/>
                      <w:b/>
                      <w:color w:val="000000"/>
                      <w:sz w:val="21"/>
                      <w:szCs w:val="21"/>
                    </w:rPr>
                    <w:t>处理措施</w:t>
                  </w:r>
                </w:p>
              </w:tc>
              <w:tc>
                <w:tcPr>
                  <w:tcW w:w="3000" w:type="dxa"/>
                  <w:gridSpan w:val="3"/>
                  <w:vAlign w:val="center"/>
                </w:tcPr>
                <w:p w:rsidR="0032022D" w:rsidRPr="009521EB" w:rsidRDefault="0032022D" w:rsidP="006F7081">
                  <w:pPr>
                    <w:jc w:val="center"/>
                    <w:rPr>
                      <w:rFonts w:ascii="Times New Roman" w:hAnsi="Times New Roman" w:cs="Times New Roman"/>
                      <w:b/>
                      <w:color w:val="000000"/>
                      <w:sz w:val="21"/>
                      <w:szCs w:val="21"/>
                      <w:lang w:val="pt-BR"/>
                    </w:rPr>
                  </w:pPr>
                  <w:r w:rsidRPr="009521EB">
                    <w:rPr>
                      <w:rFonts w:ascii="Times New Roman" w:hAnsi="Times New Roman" w:cs="Times New Roman"/>
                      <w:b/>
                      <w:color w:val="000000"/>
                      <w:sz w:val="21"/>
                      <w:szCs w:val="21"/>
                    </w:rPr>
                    <w:t>排放情况</w:t>
                  </w:r>
                </w:p>
              </w:tc>
            </w:tr>
            <w:tr w:rsidR="0032022D" w:rsidRPr="009521EB" w:rsidTr="006F7081">
              <w:trPr>
                <w:trHeight w:val="397"/>
              </w:trPr>
              <w:tc>
                <w:tcPr>
                  <w:tcW w:w="1009" w:type="dxa"/>
                  <w:vMerge/>
                  <w:vAlign w:val="center"/>
                </w:tcPr>
                <w:p w:rsidR="0032022D" w:rsidRPr="009521EB" w:rsidRDefault="0032022D" w:rsidP="006F7081">
                  <w:pPr>
                    <w:jc w:val="center"/>
                    <w:rPr>
                      <w:rFonts w:ascii="Times New Roman" w:hAnsi="Times New Roman" w:cs="Times New Roman"/>
                      <w:b/>
                      <w:color w:val="000000"/>
                      <w:sz w:val="21"/>
                      <w:szCs w:val="21"/>
                      <w:lang w:val="pt-BR"/>
                    </w:rPr>
                  </w:pPr>
                </w:p>
              </w:tc>
              <w:tc>
                <w:tcPr>
                  <w:tcW w:w="1016" w:type="dxa"/>
                  <w:vMerge/>
                  <w:vAlign w:val="center"/>
                </w:tcPr>
                <w:p w:rsidR="0032022D" w:rsidRPr="009521EB" w:rsidRDefault="0032022D" w:rsidP="006F7081">
                  <w:pPr>
                    <w:jc w:val="center"/>
                    <w:rPr>
                      <w:rFonts w:ascii="Times New Roman" w:hAnsi="Times New Roman" w:cs="Times New Roman"/>
                      <w:b/>
                      <w:color w:val="000000"/>
                      <w:sz w:val="21"/>
                      <w:szCs w:val="21"/>
                      <w:lang w:val="pt-BR"/>
                    </w:rPr>
                  </w:pPr>
                </w:p>
              </w:tc>
              <w:tc>
                <w:tcPr>
                  <w:tcW w:w="3048" w:type="dxa"/>
                  <w:vMerge/>
                  <w:vAlign w:val="center"/>
                </w:tcPr>
                <w:p w:rsidR="0032022D" w:rsidRPr="009521EB" w:rsidRDefault="0032022D" w:rsidP="006F7081">
                  <w:pPr>
                    <w:jc w:val="center"/>
                    <w:rPr>
                      <w:rFonts w:ascii="Times New Roman" w:hAnsi="Times New Roman" w:cs="Times New Roman"/>
                      <w:b/>
                      <w:color w:val="000000"/>
                      <w:sz w:val="21"/>
                      <w:szCs w:val="21"/>
                    </w:rPr>
                  </w:pPr>
                </w:p>
              </w:tc>
              <w:tc>
                <w:tcPr>
                  <w:tcW w:w="871" w:type="dxa"/>
                  <w:vAlign w:val="center"/>
                </w:tcPr>
                <w:p w:rsidR="0032022D" w:rsidRPr="009521EB" w:rsidRDefault="0032022D" w:rsidP="006F7081">
                  <w:pPr>
                    <w:jc w:val="center"/>
                    <w:rPr>
                      <w:rFonts w:ascii="Times New Roman" w:hAnsi="Times New Roman" w:cs="Times New Roman"/>
                      <w:b/>
                      <w:color w:val="000000"/>
                      <w:sz w:val="21"/>
                      <w:szCs w:val="21"/>
                    </w:rPr>
                  </w:pPr>
                  <w:r w:rsidRPr="009521EB">
                    <w:rPr>
                      <w:rFonts w:ascii="Times New Roman" w:hAnsi="Times New Roman" w:cs="Times New Roman"/>
                      <w:b/>
                      <w:color w:val="000000"/>
                      <w:sz w:val="21"/>
                      <w:szCs w:val="21"/>
                    </w:rPr>
                    <w:t>排放量</w:t>
                  </w:r>
                  <w:r w:rsidRPr="009521EB">
                    <w:rPr>
                      <w:rFonts w:ascii="Times New Roman" w:hAnsi="Times New Roman" w:cs="Times New Roman"/>
                      <w:b/>
                      <w:color w:val="000000"/>
                      <w:sz w:val="21"/>
                      <w:szCs w:val="21"/>
                    </w:rPr>
                    <w:t>(t/a)</w:t>
                  </w:r>
                </w:p>
              </w:tc>
              <w:tc>
                <w:tcPr>
                  <w:tcW w:w="1016" w:type="dxa"/>
                  <w:vAlign w:val="center"/>
                </w:tcPr>
                <w:p w:rsidR="0032022D" w:rsidRPr="009521EB" w:rsidRDefault="0032022D" w:rsidP="006F7081">
                  <w:pPr>
                    <w:jc w:val="center"/>
                    <w:rPr>
                      <w:rFonts w:ascii="Times New Roman" w:hAnsi="Times New Roman" w:cs="Times New Roman"/>
                      <w:b/>
                      <w:color w:val="000000"/>
                      <w:sz w:val="21"/>
                      <w:szCs w:val="21"/>
                    </w:rPr>
                  </w:pPr>
                  <w:r w:rsidRPr="009521EB">
                    <w:rPr>
                      <w:rFonts w:ascii="Times New Roman" w:hAnsi="Times New Roman" w:cs="Times New Roman"/>
                      <w:b/>
                      <w:color w:val="000000"/>
                      <w:sz w:val="21"/>
                      <w:szCs w:val="21"/>
                    </w:rPr>
                    <w:t>排放速率</w:t>
                  </w:r>
                  <w:r w:rsidRPr="009521EB">
                    <w:rPr>
                      <w:rFonts w:ascii="Times New Roman" w:hAnsi="Times New Roman" w:cs="Times New Roman"/>
                      <w:b/>
                      <w:color w:val="000000"/>
                      <w:sz w:val="21"/>
                      <w:szCs w:val="21"/>
                    </w:rPr>
                    <w:t>(kg/h)</w:t>
                  </w:r>
                </w:p>
              </w:tc>
              <w:tc>
                <w:tcPr>
                  <w:tcW w:w="1113" w:type="dxa"/>
                  <w:vAlign w:val="center"/>
                </w:tcPr>
                <w:p w:rsidR="0032022D" w:rsidRPr="009521EB" w:rsidRDefault="0032022D" w:rsidP="006F7081">
                  <w:pPr>
                    <w:jc w:val="center"/>
                    <w:rPr>
                      <w:rFonts w:ascii="Times New Roman" w:hAnsi="Times New Roman" w:cs="Times New Roman"/>
                      <w:b/>
                      <w:color w:val="000000"/>
                      <w:sz w:val="21"/>
                      <w:szCs w:val="21"/>
                    </w:rPr>
                  </w:pPr>
                  <w:r w:rsidRPr="009521EB">
                    <w:rPr>
                      <w:rFonts w:ascii="Times New Roman" w:hAnsi="Times New Roman" w:cs="Times New Roman"/>
                      <w:b/>
                      <w:color w:val="000000"/>
                      <w:sz w:val="21"/>
                      <w:szCs w:val="21"/>
                    </w:rPr>
                    <w:t>排放浓度</w:t>
                  </w:r>
                  <w:r w:rsidRPr="009521EB">
                    <w:rPr>
                      <w:rFonts w:ascii="Times New Roman" w:hAnsi="Times New Roman" w:cs="Times New Roman"/>
                      <w:b/>
                      <w:color w:val="000000"/>
                      <w:sz w:val="21"/>
                      <w:szCs w:val="21"/>
                    </w:rPr>
                    <w:t>(mg/m</w:t>
                  </w:r>
                  <w:r w:rsidRPr="009521EB">
                    <w:rPr>
                      <w:rFonts w:ascii="Times New Roman" w:hAnsi="Times New Roman" w:cs="Times New Roman"/>
                      <w:b/>
                      <w:color w:val="000000"/>
                      <w:sz w:val="21"/>
                      <w:szCs w:val="21"/>
                      <w:vertAlign w:val="superscript"/>
                    </w:rPr>
                    <w:t>3</w:t>
                  </w:r>
                  <w:r w:rsidRPr="009521EB">
                    <w:rPr>
                      <w:rFonts w:ascii="Times New Roman" w:hAnsi="Times New Roman" w:cs="Times New Roman"/>
                      <w:b/>
                      <w:color w:val="000000"/>
                      <w:sz w:val="21"/>
                      <w:szCs w:val="21"/>
                    </w:rPr>
                    <w:t>)</w:t>
                  </w:r>
                </w:p>
              </w:tc>
            </w:tr>
            <w:tr w:rsidR="0032022D" w:rsidRPr="009521EB" w:rsidTr="006F7081">
              <w:trPr>
                <w:trHeight w:val="397"/>
              </w:trPr>
              <w:tc>
                <w:tcPr>
                  <w:tcW w:w="1009" w:type="dxa"/>
                  <w:vAlign w:val="center"/>
                </w:tcPr>
                <w:p w:rsidR="0032022D" w:rsidRPr="009521EB" w:rsidRDefault="0032022D" w:rsidP="006F7081">
                  <w:pPr>
                    <w:ind w:firstLineChars="17" w:firstLine="36"/>
                    <w:jc w:val="center"/>
                    <w:rPr>
                      <w:rFonts w:ascii="Times New Roman" w:hAnsi="Times New Roman" w:cs="Times New Roman"/>
                      <w:color w:val="000000"/>
                      <w:sz w:val="21"/>
                      <w:szCs w:val="21"/>
                      <w:lang w:val="pt-BR"/>
                    </w:rPr>
                  </w:pPr>
                  <w:r w:rsidRPr="009521EB">
                    <w:rPr>
                      <w:rFonts w:ascii="Times New Roman" w:hAnsi="Times New Roman" w:cs="Times New Roman" w:hint="eastAsia"/>
                      <w:color w:val="000000"/>
                      <w:sz w:val="21"/>
                      <w:szCs w:val="21"/>
                      <w:lang w:val="pt-BR"/>
                    </w:rPr>
                    <w:t>本项目</w:t>
                  </w:r>
                </w:p>
              </w:tc>
              <w:tc>
                <w:tcPr>
                  <w:tcW w:w="1016" w:type="dxa"/>
                  <w:vMerge w:val="restart"/>
                  <w:vAlign w:val="center"/>
                </w:tcPr>
                <w:p w:rsidR="0032022D" w:rsidRPr="009521EB" w:rsidRDefault="0032022D" w:rsidP="006F7081">
                  <w:pPr>
                    <w:ind w:firstLineChars="17" w:firstLine="36"/>
                    <w:jc w:val="center"/>
                    <w:rPr>
                      <w:rFonts w:ascii="Times New Roman" w:hAnsi="Times New Roman" w:cs="Times New Roman"/>
                      <w:color w:val="000000"/>
                      <w:sz w:val="21"/>
                      <w:szCs w:val="21"/>
                    </w:rPr>
                  </w:pPr>
                  <w:r w:rsidRPr="009521EB">
                    <w:rPr>
                      <w:rFonts w:ascii="Times New Roman" w:hAnsi="Times New Roman" w:cs="Times New Roman"/>
                      <w:color w:val="000000"/>
                      <w:sz w:val="21"/>
                      <w:szCs w:val="21"/>
                    </w:rPr>
                    <w:t>4900</w:t>
                  </w:r>
                </w:p>
              </w:tc>
              <w:tc>
                <w:tcPr>
                  <w:tcW w:w="3048" w:type="dxa"/>
                  <w:vMerge w:val="restart"/>
                  <w:vAlign w:val="center"/>
                </w:tcPr>
                <w:p w:rsidR="0032022D" w:rsidRPr="009521EB" w:rsidRDefault="0032022D" w:rsidP="006F7081">
                  <w:pPr>
                    <w:ind w:firstLineChars="17" w:firstLine="36"/>
                    <w:jc w:val="center"/>
                    <w:rPr>
                      <w:rFonts w:ascii="Times New Roman" w:hAnsi="Times New Roman" w:cs="Times New Roman"/>
                      <w:color w:val="000000"/>
                      <w:sz w:val="21"/>
                      <w:szCs w:val="21"/>
                    </w:rPr>
                  </w:pPr>
                  <w:r w:rsidRPr="009521EB">
                    <w:rPr>
                      <w:rFonts w:ascii="Times New Roman" w:hAnsi="Times New Roman" w:cs="Times New Roman" w:hint="eastAsia"/>
                      <w:bCs/>
                      <w:color w:val="000000"/>
                      <w:sz w:val="21"/>
                      <w:szCs w:val="21"/>
                    </w:rPr>
                    <w:t>过滤</w:t>
                  </w:r>
                  <w:r w:rsidRPr="009521EB">
                    <w:rPr>
                      <w:rFonts w:ascii="Times New Roman" w:hAnsi="Times New Roman" w:cs="Times New Roman" w:hint="eastAsia"/>
                      <w:bCs/>
                      <w:color w:val="000000"/>
                      <w:sz w:val="21"/>
                      <w:szCs w:val="21"/>
                    </w:rPr>
                    <w:t>+</w:t>
                  </w:r>
                  <w:r w:rsidRPr="009521EB">
                    <w:rPr>
                      <w:rFonts w:ascii="Times New Roman" w:hAnsi="Times New Roman" w:cs="Times New Roman" w:hint="eastAsia"/>
                      <w:bCs/>
                      <w:color w:val="000000"/>
                      <w:sz w:val="21"/>
                      <w:szCs w:val="21"/>
                    </w:rPr>
                    <w:t>活性炭吸附</w:t>
                  </w:r>
                  <w:r w:rsidRPr="009521EB">
                    <w:rPr>
                      <w:rFonts w:ascii="Times New Roman" w:hAnsi="Times New Roman" w:cs="Times New Roman" w:hint="eastAsia"/>
                      <w:bCs/>
                      <w:color w:val="000000"/>
                      <w:sz w:val="21"/>
                      <w:szCs w:val="21"/>
                    </w:rPr>
                    <w:t>/</w:t>
                  </w:r>
                  <w:r w:rsidRPr="009521EB">
                    <w:rPr>
                      <w:rFonts w:ascii="Times New Roman" w:hAnsi="Times New Roman" w:cs="Times New Roman" w:hint="eastAsia"/>
                      <w:bCs/>
                      <w:color w:val="000000"/>
                      <w:sz w:val="21"/>
                      <w:szCs w:val="21"/>
                    </w:rPr>
                    <w:t>脱附</w:t>
                  </w:r>
                  <w:r w:rsidRPr="009521EB">
                    <w:rPr>
                      <w:rFonts w:ascii="Times New Roman" w:hAnsi="Times New Roman" w:cs="Times New Roman" w:hint="eastAsia"/>
                      <w:bCs/>
                      <w:color w:val="000000"/>
                      <w:sz w:val="21"/>
                      <w:szCs w:val="21"/>
                    </w:rPr>
                    <w:t>+</w:t>
                  </w:r>
                  <w:r w:rsidRPr="009521EB">
                    <w:rPr>
                      <w:rFonts w:ascii="Times New Roman" w:hAnsi="Times New Roman" w:cs="Times New Roman" w:hint="eastAsia"/>
                      <w:bCs/>
                      <w:color w:val="000000"/>
                      <w:sz w:val="21"/>
                      <w:szCs w:val="21"/>
                    </w:rPr>
                    <w:t>催化燃烧</w:t>
                  </w:r>
                  <w:r w:rsidRPr="009521EB">
                    <w:rPr>
                      <w:rFonts w:ascii="Times New Roman" w:hAnsi="Times New Roman" w:cs="Times New Roman" w:hint="eastAsia"/>
                      <w:bCs/>
                      <w:color w:val="000000"/>
                      <w:sz w:val="21"/>
                      <w:szCs w:val="21"/>
                    </w:rPr>
                    <w:t>+</w:t>
                  </w:r>
                  <w:r w:rsidRPr="009521EB">
                    <w:rPr>
                      <w:rFonts w:ascii="Times New Roman" w:hAnsi="Times New Roman" w:cs="Times New Roman"/>
                      <w:bCs/>
                      <w:color w:val="000000"/>
                      <w:sz w:val="21"/>
                      <w:szCs w:val="21"/>
                    </w:rPr>
                    <w:t>15m</w:t>
                  </w:r>
                  <w:r w:rsidRPr="009521EB">
                    <w:rPr>
                      <w:rFonts w:ascii="Times New Roman" w:hAnsi="Times New Roman" w:cs="Times New Roman" w:hint="eastAsia"/>
                      <w:bCs/>
                      <w:color w:val="000000"/>
                      <w:sz w:val="21"/>
                      <w:szCs w:val="21"/>
                    </w:rPr>
                    <w:t>高排气筒</w:t>
                  </w:r>
                  <w:r w:rsidRPr="009521EB">
                    <w:rPr>
                      <w:rFonts w:ascii="Times New Roman" w:hAnsi="Times New Roman" w:cs="Times New Roman" w:hint="eastAsia"/>
                      <w:bCs/>
                      <w:color w:val="000000"/>
                      <w:sz w:val="21"/>
                      <w:szCs w:val="21"/>
                    </w:rPr>
                    <w:t>P</w:t>
                  </w:r>
                  <w:r w:rsidRPr="009521EB">
                    <w:rPr>
                      <w:rFonts w:ascii="Times New Roman" w:hAnsi="Times New Roman" w:cs="Times New Roman"/>
                      <w:bCs/>
                      <w:color w:val="000000"/>
                      <w:sz w:val="21"/>
                      <w:szCs w:val="21"/>
                    </w:rPr>
                    <w:t>1</w:t>
                  </w:r>
                </w:p>
              </w:tc>
              <w:tc>
                <w:tcPr>
                  <w:tcW w:w="871" w:type="dxa"/>
                  <w:vAlign w:val="center"/>
                </w:tcPr>
                <w:p w:rsidR="0032022D" w:rsidRPr="009521EB" w:rsidRDefault="0032022D" w:rsidP="006F7081">
                  <w:pPr>
                    <w:ind w:firstLineChars="17" w:firstLine="36"/>
                    <w:jc w:val="center"/>
                    <w:rPr>
                      <w:rFonts w:ascii="Times New Roman" w:hAnsi="Times New Roman" w:cs="Times New Roman"/>
                      <w:color w:val="000000"/>
                      <w:sz w:val="21"/>
                      <w:szCs w:val="21"/>
                      <w:lang w:val="pt-BR"/>
                    </w:rPr>
                  </w:pPr>
                  <w:r w:rsidRPr="009521EB">
                    <w:rPr>
                      <w:rFonts w:ascii="Times New Roman" w:eastAsia="等线" w:hAnsi="Times New Roman" w:cs="Times New Roman"/>
                      <w:color w:val="000000"/>
                      <w:sz w:val="21"/>
                      <w:szCs w:val="21"/>
                      <w:lang w:val="pt-BR"/>
                    </w:rPr>
                    <w:t xml:space="preserve">0.00064 </w:t>
                  </w:r>
                </w:p>
              </w:tc>
              <w:tc>
                <w:tcPr>
                  <w:tcW w:w="1016" w:type="dxa"/>
                  <w:vAlign w:val="center"/>
                </w:tcPr>
                <w:p w:rsidR="0032022D" w:rsidRPr="009521EB" w:rsidRDefault="0032022D" w:rsidP="006F7081">
                  <w:pPr>
                    <w:ind w:firstLineChars="17" w:firstLine="36"/>
                    <w:jc w:val="center"/>
                    <w:rPr>
                      <w:rFonts w:ascii="Times New Roman" w:hAnsi="Times New Roman" w:cs="Times New Roman"/>
                      <w:color w:val="000000"/>
                      <w:sz w:val="21"/>
                      <w:szCs w:val="21"/>
                      <w:lang w:val="pt-BR"/>
                    </w:rPr>
                  </w:pPr>
                  <w:r w:rsidRPr="009521EB">
                    <w:rPr>
                      <w:rFonts w:ascii="Times New Roman" w:eastAsia="等线" w:hAnsi="Times New Roman" w:cs="Times New Roman"/>
                      <w:color w:val="000000"/>
                      <w:sz w:val="21"/>
                      <w:szCs w:val="21"/>
                      <w:lang w:val="pt-BR"/>
                    </w:rPr>
                    <w:t xml:space="preserve">0.0115 </w:t>
                  </w:r>
                </w:p>
              </w:tc>
              <w:tc>
                <w:tcPr>
                  <w:tcW w:w="1113" w:type="dxa"/>
                  <w:vMerge w:val="restart"/>
                  <w:vAlign w:val="center"/>
                </w:tcPr>
                <w:p w:rsidR="0032022D" w:rsidRPr="009521EB" w:rsidRDefault="0032022D" w:rsidP="006F7081">
                  <w:pPr>
                    <w:ind w:firstLineChars="17" w:firstLine="36"/>
                    <w:jc w:val="center"/>
                    <w:rPr>
                      <w:rFonts w:ascii="Times New Roman" w:hAnsi="Times New Roman" w:cs="Times New Roman"/>
                      <w:color w:val="000000"/>
                      <w:sz w:val="21"/>
                      <w:szCs w:val="21"/>
                      <w:lang w:val="pt-BR"/>
                    </w:rPr>
                  </w:pPr>
                  <w:r w:rsidRPr="009521EB">
                    <w:rPr>
                      <w:rFonts w:ascii="Times New Roman" w:hAnsi="Times New Roman" w:cs="Times New Roman" w:hint="eastAsia"/>
                      <w:color w:val="000000"/>
                      <w:sz w:val="21"/>
                      <w:szCs w:val="21"/>
                      <w:lang w:val="pt-BR"/>
                    </w:rPr>
                    <w:t>7</w:t>
                  </w:r>
                </w:p>
              </w:tc>
            </w:tr>
            <w:tr w:rsidR="0032022D" w:rsidRPr="009521EB" w:rsidTr="006F7081">
              <w:trPr>
                <w:trHeight w:val="397"/>
              </w:trPr>
              <w:tc>
                <w:tcPr>
                  <w:tcW w:w="1009" w:type="dxa"/>
                  <w:vAlign w:val="center"/>
                </w:tcPr>
                <w:p w:rsidR="0032022D" w:rsidRPr="009521EB" w:rsidRDefault="0032022D" w:rsidP="006F7081">
                  <w:pPr>
                    <w:ind w:firstLineChars="17" w:firstLine="36"/>
                    <w:jc w:val="center"/>
                    <w:rPr>
                      <w:rFonts w:ascii="Times New Roman" w:hAnsi="Times New Roman" w:cs="Times New Roman"/>
                      <w:color w:val="000000"/>
                      <w:sz w:val="21"/>
                      <w:szCs w:val="21"/>
                      <w:lang w:val="pt-BR"/>
                    </w:rPr>
                  </w:pPr>
                  <w:r w:rsidRPr="009521EB">
                    <w:rPr>
                      <w:rFonts w:ascii="Times New Roman" w:hAnsi="Times New Roman" w:cs="Times New Roman" w:hint="eastAsia"/>
                      <w:color w:val="000000"/>
                      <w:sz w:val="21"/>
                      <w:szCs w:val="21"/>
                      <w:lang w:val="pt-BR"/>
                    </w:rPr>
                    <w:t>现有工程</w:t>
                  </w:r>
                </w:p>
              </w:tc>
              <w:tc>
                <w:tcPr>
                  <w:tcW w:w="1016" w:type="dxa"/>
                  <w:vMerge/>
                  <w:vAlign w:val="center"/>
                </w:tcPr>
                <w:p w:rsidR="0032022D" w:rsidRPr="009521EB" w:rsidRDefault="0032022D" w:rsidP="006F7081">
                  <w:pPr>
                    <w:ind w:firstLineChars="17" w:firstLine="36"/>
                    <w:jc w:val="center"/>
                    <w:rPr>
                      <w:rFonts w:ascii="Times New Roman" w:hAnsi="Times New Roman" w:cs="Times New Roman"/>
                      <w:color w:val="000000"/>
                      <w:sz w:val="21"/>
                      <w:szCs w:val="21"/>
                    </w:rPr>
                  </w:pPr>
                </w:p>
              </w:tc>
              <w:tc>
                <w:tcPr>
                  <w:tcW w:w="3048" w:type="dxa"/>
                  <w:vMerge/>
                  <w:vAlign w:val="center"/>
                </w:tcPr>
                <w:p w:rsidR="0032022D" w:rsidRPr="009521EB" w:rsidRDefault="0032022D" w:rsidP="006F7081">
                  <w:pPr>
                    <w:ind w:firstLineChars="17" w:firstLine="36"/>
                    <w:jc w:val="center"/>
                    <w:rPr>
                      <w:rFonts w:ascii="Times New Roman" w:hAnsi="Times New Roman" w:cs="Times New Roman"/>
                      <w:bCs/>
                      <w:color w:val="000000"/>
                      <w:sz w:val="21"/>
                      <w:szCs w:val="21"/>
                    </w:rPr>
                  </w:pPr>
                </w:p>
              </w:tc>
              <w:tc>
                <w:tcPr>
                  <w:tcW w:w="871" w:type="dxa"/>
                  <w:vAlign w:val="center"/>
                </w:tcPr>
                <w:p w:rsidR="0032022D" w:rsidRPr="009521EB" w:rsidRDefault="0032022D" w:rsidP="006F7081">
                  <w:pPr>
                    <w:ind w:firstLineChars="17" w:firstLine="36"/>
                    <w:jc w:val="center"/>
                    <w:rPr>
                      <w:rFonts w:ascii="Times New Roman" w:hAnsi="Times New Roman" w:cs="Times New Roman"/>
                      <w:color w:val="000000"/>
                      <w:sz w:val="21"/>
                      <w:szCs w:val="21"/>
                      <w:lang w:val="pt-BR"/>
                    </w:rPr>
                  </w:pPr>
                  <w:r w:rsidRPr="009521EB">
                    <w:rPr>
                      <w:rFonts w:ascii="Times New Roman" w:eastAsia="等线" w:hAnsi="Times New Roman" w:cs="Times New Roman"/>
                      <w:color w:val="000000"/>
                      <w:sz w:val="21"/>
                      <w:szCs w:val="21"/>
                      <w:lang w:val="pt-BR"/>
                    </w:rPr>
                    <w:t>0.1642</w:t>
                  </w:r>
                </w:p>
              </w:tc>
              <w:tc>
                <w:tcPr>
                  <w:tcW w:w="1016" w:type="dxa"/>
                  <w:vAlign w:val="center"/>
                </w:tcPr>
                <w:p w:rsidR="0032022D" w:rsidRPr="009521EB" w:rsidRDefault="0032022D" w:rsidP="006F7081">
                  <w:pPr>
                    <w:ind w:firstLineChars="17" w:firstLine="36"/>
                    <w:jc w:val="center"/>
                    <w:rPr>
                      <w:rFonts w:ascii="Times New Roman" w:hAnsi="Times New Roman" w:cs="Times New Roman"/>
                      <w:color w:val="000000"/>
                      <w:sz w:val="21"/>
                      <w:szCs w:val="21"/>
                      <w:lang w:val="pt-BR"/>
                    </w:rPr>
                  </w:pPr>
                  <w:r w:rsidRPr="009521EB">
                    <w:rPr>
                      <w:rFonts w:ascii="Times New Roman" w:eastAsia="等线" w:hAnsi="Times New Roman" w:cs="Times New Roman"/>
                      <w:color w:val="000000"/>
                      <w:sz w:val="21"/>
                      <w:szCs w:val="21"/>
                      <w:lang w:val="pt-BR"/>
                    </w:rPr>
                    <w:t>0.0228</w:t>
                  </w:r>
                </w:p>
              </w:tc>
              <w:tc>
                <w:tcPr>
                  <w:tcW w:w="1113" w:type="dxa"/>
                  <w:vMerge/>
                  <w:vAlign w:val="center"/>
                </w:tcPr>
                <w:p w:rsidR="0032022D" w:rsidRPr="009521EB" w:rsidRDefault="0032022D" w:rsidP="006F7081">
                  <w:pPr>
                    <w:ind w:firstLineChars="17" w:firstLine="36"/>
                    <w:jc w:val="center"/>
                    <w:rPr>
                      <w:rFonts w:ascii="Times New Roman" w:hAnsi="Times New Roman" w:cs="Times New Roman"/>
                      <w:color w:val="000000"/>
                      <w:sz w:val="21"/>
                      <w:szCs w:val="21"/>
                      <w:lang w:val="pt-BR"/>
                    </w:rPr>
                  </w:pPr>
                </w:p>
              </w:tc>
            </w:tr>
          </w:tbl>
          <w:p w:rsidR="0032022D" w:rsidRPr="009521EB" w:rsidRDefault="0032022D" w:rsidP="006F7081">
            <w:pPr>
              <w:widowControl w:val="0"/>
              <w:ind w:firstLineChars="200" w:firstLine="422"/>
              <w:jc w:val="both"/>
              <w:rPr>
                <w:rFonts w:ascii="Times New Roman" w:hAnsi="Times New Roman" w:cs="Times New Roman"/>
                <w:b/>
                <w:sz w:val="21"/>
                <w:szCs w:val="21"/>
              </w:rPr>
            </w:pPr>
            <w:r w:rsidRPr="009521EB">
              <w:rPr>
                <w:rFonts w:ascii="Times New Roman" w:hAnsi="Times New Roman" w:cs="Times New Roman"/>
                <w:b/>
                <w:sz w:val="21"/>
                <w:szCs w:val="21"/>
              </w:rPr>
              <w:t>注：</w:t>
            </w:r>
            <w:r w:rsidRPr="009521EB">
              <w:rPr>
                <w:rFonts w:ascii="Times New Roman" w:hAnsi="Times New Roman" w:cs="Times New Roman" w:hint="eastAsia"/>
                <w:b/>
                <w:sz w:val="21"/>
                <w:szCs w:val="21"/>
              </w:rPr>
              <w:t>根据</w:t>
            </w:r>
            <w:r w:rsidRPr="009521EB">
              <w:rPr>
                <w:rFonts w:ascii="Times New Roman" w:hAnsi="Times New Roman" w:cs="Times New Roman"/>
                <w:b/>
                <w:sz w:val="21"/>
                <w:szCs w:val="21"/>
              </w:rPr>
              <w:t>2022</w:t>
            </w:r>
            <w:r w:rsidRPr="009521EB">
              <w:rPr>
                <w:rFonts w:ascii="Times New Roman" w:hAnsi="Times New Roman" w:cs="Times New Roman"/>
                <w:b/>
                <w:sz w:val="21"/>
                <w:szCs w:val="21"/>
              </w:rPr>
              <w:t>年</w:t>
            </w:r>
            <w:r w:rsidRPr="009521EB">
              <w:rPr>
                <w:rFonts w:ascii="Times New Roman" w:hAnsi="Times New Roman" w:cs="Times New Roman" w:hint="eastAsia"/>
                <w:b/>
                <w:sz w:val="21"/>
                <w:szCs w:val="21"/>
              </w:rPr>
              <w:t>在线检测数据，未脱附时</w:t>
            </w:r>
            <w:r w:rsidRPr="009521EB">
              <w:rPr>
                <w:rFonts w:ascii="Times New Roman" w:hAnsi="Times New Roman" w:cs="Times New Roman"/>
                <w:b/>
                <w:sz w:val="21"/>
                <w:szCs w:val="21"/>
              </w:rPr>
              <w:t>排气筒</w:t>
            </w:r>
            <w:r w:rsidRPr="009521EB">
              <w:rPr>
                <w:rFonts w:ascii="Times New Roman" w:hAnsi="Times New Roman" w:cs="Times New Roman"/>
                <w:b/>
                <w:sz w:val="21"/>
                <w:szCs w:val="21"/>
              </w:rPr>
              <w:t>P1</w:t>
            </w:r>
            <w:r w:rsidRPr="009521EB">
              <w:rPr>
                <w:rFonts w:ascii="Times New Roman" w:hAnsi="Times New Roman" w:cs="Times New Roman"/>
                <w:b/>
                <w:sz w:val="21"/>
                <w:szCs w:val="21"/>
              </w:rPr>
              <w:t>处的风机风量</w:t>
            </w:r>
            <w:r w:rsidRPr="009521EB">
              <w:rPr>
                <w:rFonts w:ascii="Times New Roman" w:hAnsi="Times New Roman" w:cs="Times New Roman" w:hint="eastAsia"/>
                <w:b/>
                <w:sz w:val="21"/>
                <w:szCs w:val="21"/>
              </w:rPr>
              <w:t>最大值为</w:t>
            </w:r>
            <w:r w:rsidRPr="009521EB">
              <w:rPr>
                <w:rFonts w:ascii="Times New Roman" w:hAnsi="Times New Roman" w:cs="Times New Roman"/>
                <w:b/>
                <w:sz w:val="21"/>
                <w:szCs w:val="21"/>
              </w:rPr>
              <w:t>2400m</w:t>
            </w:r>
            <w:r w:rsidRPr="009521EB">
              <w:rPr>
                <w:rFonts w:ascii="Times New Roman" w:hAnsi="Times New Roman" w:cs="Times New Roman"/>
                <w:b/>
                <w:sz w:val="21"/>
                <w:szCs w:val="21"/>
                <w:vertAlign w:val="superscript"/>
              </w:rPr>
              <w:t>3</w:t>
            </w:r>
            <w:r w:rsidRPr="009521EB">
              <w:rPr>
                <w:rFonts w:ascii="Times New Roman" w:hAnsi="Times New Roman" w:cs="Times New Roman"/>
                <w:b/>
                <w:sz w:val="21"/>
                <w:szCs w:val="21"/>
              </w:rPr>
              <w:t>/h</w:t>
            </w:r>
            <w:r w:rsidRPr="009521EB">
              <w:rPr>
                <w:rFonts w:ascii="Times New Roman" w:hAnsi="Times New Roman" w:cs="Times New Roman" w:hint="eastAsia"/>
                <w:b/>
                <w:sz w:val="21"/>
                <w:szCs w:val="21"/>
              </w:rPr>
              <w:t>。</w:t>
            </w:r>
            <w:r w:rsidRPr="009521EB">
              <w:rPr>
                <w:rFonts w:ascii="Times New Roman" w:hAnsi="Times New Roman" w:cs="Times New Roman"/>
                <w:b/>
                <w:sz w:val="21"/>
                <w:szCs w:val="21"/>
              </w:rPr>
              <w:t>厂区现有</w:t>
            </w:r>
            <w:r w:rsidRPr="009521EB">
              <w:rPr>
                <w:rFonts w:ascii="Times New Roman" w:hAnsi="Times New Roman" w:cs="Times New Roman" w:hint="eastAsia"/>
                <w:b/>
                <w:sz w:val="21"/>
                <w:szCs w:val="21"/>
              </w:rPr>
              <w:t>脱附风机风量为</w:t>
            </w:r>
            <w:r w:rsidRPr="009521EB">
              <w:rPr>
                <w:rFonts w:ascii="Times New Roman" w:hAnsi="Times New Roman" w:cs="Times New Roman" w:hint="eastAsia"/>
                <w:b/>
                <w:sz w:val="21"/>
                <w:szCs w:val="21"/>
              </w:rPr>
              <w:t>1</w:t>
            </w:r>
            <w:r w:rsidRPr="009521EB">
              <w:rPr>
                <w:rFonts w:ascii="Times New Roman" w:hAnsi="Times New Roman" w:cs="Times New Roman"/>
                <w:b/>
                <w:sz w:val="21"/>
                <w:szCs w:val="21"/>
              </w:rPr>
              <w:t>000m</w:t>
            </w:r>
            <w:r w:rsidRPr="009521EB">
              <w:rPr>
                <w:rFonts w:ascii="Times New Roman" w:hAnsi="Times New Roman" w:cs="Times New Roman"/>
                <w:b/>
                <w:sz w:val="21"/>
                <w:szCs w:val="21"/>
                <w:vertAlign w:val="superscript"/>
              </w:rPr>
              <w:t>3</w:t>
            </w:r>
            <w:r w:rsidRPr="009521EB">
              <w:rPr>
                <w:rFonts w:ascii="Times New Roman" w:hAnsi="Times New Roman" w:cs="Times New Roman"/>
                <w:b/>
                <w:sz w:val="21"/>
                <w:szCs w:val="21"/>
              </w:rPr>
              <w:t>/h</w:t>
            </w:r>
            <w:r w:rsidRPr="009521EB">
              <w:rPr>
                <w:rFonts w:ascii="Times New Roman" w:hAnsi="Times New Roman" w:cs="Times New Roman" w:hint="eastAsia"/>
                <w:b/>
                <w:sz w:val="21"/>
                <w:szCs w:val="21"/>
              </w:rPr>
              <w:t>，现有</w:t>
            </w:r>
            <w:r w:rsidRPr="009521EB">
              <w:rPr>
                <w:rFonts w:ascii="Times New Roman" w:hAnsi="Times New Roman" w:cs="Times New Roman"/>
                <w:b/>
                <w:sz w:val="21"/>
                <w:szCs w:val="21"/>
              </w:rPr>
              <w:t>治理措施收集风机为变频风机</w:t>
            </w:r>
            <w:r w:rsidRPr="009521EB">
              <w:rPr>
                <w:rFonts w:ascii="Times New Roman" w:hAnsi="Times New Roman" w:cs="Times New Roman" w:hint="eastAsia"/>
                <w:b/>
                <w:sz w:val="21"/>
                <w:szCs w:val="21"/>
              </w:rPr>
              <w:t>，</w:t>
            </w:r>
            <w:r w:rsidRPr="009521EB">
              <w:rPr>
                <w:rFonts w:ascii="Times New Roman" w:hAnsi="Times New Roman" w:cs="Times New Roman"/>
                <w:b/>
                <w:sz w:val="21"/>
                <w:szCs w:val="21"/>
              </w:rPr>
              <w:t>最大风量为</w:t>
            </w:r>
            <w:r w:rsidRPr="009521EB">
              <w:rPr>
                <w:rFonts w:ascii="Times New Roman" w:hAnsi="Times New Roman" w:cs="Times New Roman"/>
                <w:b/>
                <w:sz w:val="21"/>
                <w:szCs w:val="21"/>
              </w:rPr>
              <w:t>10000m³/h</w:t>
            </w:r>
            <w:r w:rsidRPr="009521EB">
              <w:rPr>
                <w:rFonts w:ascii="Times New Roman" w:hAnsi="Times New Roman" w:cs="Times New Roman"/>
                <w:b/>
                <w:sz w:val="21"/>
                <w:szCs w:val="21"/>
              </w:rPr>
              <w:t>，剩余</w:t>
            </w:r>
            <w:r w:rsidRPr="009521EB">
              <w:rPr>
                <w:rFonts w:ascii="Times New Roman" w:hAnsi="Times New Roman" w:cs="Times New Roman" w:hint="eastAsia"/>
                <w:b/>
                <w:sz w:val="21"/>
                <w:szCs w:val="21"/>
              </w:rPr>
              <w:t>可用风量</w:t>
            </w:r>
            <w:r w:rsidRPr="009521EB">
              <w:rPr>
                <w:rFonts w:ascii="Times New Roman" w:hAnsi="Times New Roman" w:cs="Times New Roman"/>
                <w:b/>
                <w:sz w:val="21"/>
                <w:szCs w:val="21"/>
              </w:rPr>
              <w:t>7600m³/h</w:t>
            </w:r>
            <w:r w:rsidRPr="009521EB">
              <w:rPr>
                <w:rFonts w:ascii="Times New Roman" w:hAnsi="Times New Roman" w:cs="Times New Roman" w:hint="eastAsia"/>
                <w:b/>
                <w:sz w:val="21"/>
                <w:szCs w:val="21"/>
              </w:rPr>
              <w:t>，</w:t>
            </w:r>
            <w:r w:rsidRPr="009521EB">
              <w:rPr>
                <w:rFonts w:ascii="Times New Roman" w:hAnsi="Times New Roman" w:cs="Times New Roman"/>
                <w:b/>
                <w:sz w:val="21"/>
                <w:szCs w:val="21"/>
              </w:rPr>
              <w:t>其</w:t>
            </w:r>
            <w:r w:rsidRPr="009521EB">
              <w:rPr>
                <w:rFonts w:ascii="Times New Roman" w:hAnsi="Times New Roman" w:cs="Times New Roman" w:hint="eastAsia"/>
                <w:b/>
                <w:sz w:val="21"/>
                <w:szCs w:val="21"/>
              </w:rPr>
              <w:t>本项目</w:t>
            </w:r>
            <w:r w:rsidRPr="009521EB">
              <w:rPr>
                <w:rFonts w:ascii="Times New Roman" w:hAnsi="Times New Roman" w:cs="Times New Roman"/>
                <w:b/>
                <w:sz w:val="21"/>
                <w:szCs w:val="21"/>
              </w:rPr>
              <w:t>运行时</w:t>
            </w:r>
            <w:r w:rsidRPr="009521EB">
              <w:rPr>
                <w:rFonts w:ascii="Times New Roman" w:hAnsi="Times New Roman" w:cs="Times New Roman" w:hint="eastAsia"/>
                <w:b/>
                <w:sz w:val="21"/>
                <w:szCs w:val="21"/>
              </w:rPr>
              <w:t>所需吸附</w:t>
            </w:r>
            <w:r w:rsidRPr="009521EB">
              <w:rPr>
                <w:rFonts w:ascii="Times New Roman" w:hAnsi="Times New Roman" w:cs="Times New Roman"/>
                <w:b/>
                <w:sz w:val="21"/>
                <w:szCs w:val="21"/>
              </w:rPr>
              <w:t>风量</w:t>
            </w:r>
            <w:r w:rsidRPr="009521EB">
              <w:rPr>
                <w:rFonts w:ascii="Times New Roman" w:hAnsi="Times New Roman" w:cs="Times New Roman" w:hint="eastAsia"/>
                <w:b/>
                <w:sz w:val="21"/>
                <w:szCs w:val="21"/>
              </w:rPr>
              <w:t>为</w:t>
            </w:r>
            <w:r w:rsidRPr="009521EB">
              <w:rPr>
                <w:rFonts w:ascii="Times New Roman" w:hAnsi="Times New Roman" w:cs="Times New Roman" w:hint="eastAsia"/>
                <w:b/>
                <w:sz w:val="21"/>
                <w:szCs w:val="21"/>
              </w:rPr>
              <w:t>1</w:t>
            </w:r>
            <w:r w:rsidRPr="009521EB">
              <w:rPr>
                <w:rFonts w:ascii="Times New Roman" w:hAnsi="Times New Roman" w:cs="Times New Roman"/>
                <w:b/>
                <w:sz w:val="21"/>
                <w:szCs w:val="21"/>
              </w:rPr>
              <w:t>500m³/h</w:t>
            </w:r>
            <w:r w:rsidRPr="009521EB">
              <w:rPr>
                <w:rFonts w:ascii="Times New Roman" w:hAnsi="Times New Roman" w:cs="Times New Roman"/>
                <w:b/>
                <w:sz w:val="21"/>
                <w:szCs w:val="21"/>
              </w:rPr>
              <w:t>，由于本项目建成前后产</w:t>
            </w:r>
            <w:r w:rsidRPr="009521EB">
              <w:rPr>
                <w:rFonts w:ascii="Times New Roman" w:hAnsi="Times New Roman" w:cs="Times New Roman" w:hint="eastAsia"/>
                <w:b/>
                <w:sz w:val="21"/>
                <w:szCs w:val="21"/>
              </w:rPr>
              <w:t>污</w:t>
            </w:r>
            <w:r w:rsidRPr="009521EB">
              <w:rPr>
                <w:rFonts w:ascii="Times New Roman" w:hAnsi="Times New Roman" w:cs="Times New Roman"/>
                <w:b/>
                <w:sz w:val="21"/>
                <w:szCs w:val="21"/>
              </w:rPr>
              <w:t>点数量与位置基本无变化，所以</w:t>
            </w:r>
            <w:r w:rsidRPr="009521EB">
              <w:rPr>
                <w:rFonts w:ascii="Times New Roman" w:hAnsi="Times New Roman" w:cs="Times New Roman" w:hint="eastAsia"/>
                <w:b/>
                <w:sz w:val="21"/>
                <w:szCs w:val="21"/>
              </w:rPr>
              <w:t>本</w:t>
            </w:r>
            <w:r w:rsidRPr="009521EB">
              <w:rPr>
                <w:rFonts w:ascii="Times New Roman" w:hAnsi="Times New Roman" w:cs="Times New Roman"/>
                <w:b/>
                <w:sz w:val="21"/>
                <w:szCs w:val="21"/>
              </w:rPr>
              <w:t>项目</w:t>
            </w:r>
            <w:r w:rsidRPr="009521EB">
              <w:rPr>
                <w:rFonts w:ascii="Times New Roman" w:hAnsi="Times New Roman" w:cs="Times New Roman" w:hint="eastAsia"/>
                <w:b/>
                <w:sz w:val="21"/>
                <w:szCs w:val="21"/>
              </w:rPr>
              <w:t>所需吸附</w:t>
            </w:r>
            <w:r w:rsidRPr="009521EB">
              <w:rPr>
                <w:rFonts w:ascii="Times New Roman" w:hAnsi="Times New Roman" w:cs="Times New Roman"/>
                <w:b/>
                <w:sz w:val="21"/>
                <w:szCs w:val="21"/>
              </w:rPr>
              <w:t>风量</w:t>
            </w:r>
            <w:r w:rsidRPr="009521EB">
              <w:rPr>
                <w:rFonts w:ascii="Times New Roman" w:hAnsi="Times New Roman" w:cs="Times New Roman" w:hint="eastAsia"/>
                <w:b/>
                <w:sz w:val="21"/>
                <w:szCs w:val="21"/>
              </w:rPr>
              <w:t>依托于现有工程吸附风机风量</w:t>
            </w:r>
            <w:r w:rsidRPr="009521EB">
              <w:rPr>
                <w:rFonts w:ascii="Times New Roman" w:hAnsi="Times New Roman" w:cs="Times New Roman"/>
                <w:b/>
                <w:sz w:val="21"/>
                <w:szCs w:val="21"/>
              </w:rPr>
              <w:t>。</w:t>
            </w:r>
            <w:r w:rsidRPr="009521EB">
              <w:rPr>
                <w:rFonts w:ascii="Times New Roman" w:hAnsi="Times New Roman" w:cs="Times New Roman" w:hint="eastAsia"/>
                <w:b/>
                <w:sz w:val="21"/>
                <w:szCs w:val="21"/>
              </w:rPr>
              <w:t>按照</w:t>
            </w:r>
            <w:proofErr w:type="gramStart"/>
            <w:r w:rsidRPr="009521EB">
              <w:rPr>
                <w:rFonts w:ascii="Times New Roman" w:hAnsi="Times New Roman" w:cs="Times New Roman" w:hint="eastAsia"/>
                <w:b/>
                <w:sz w:val="21"/>
                <w:szCs w:val="21"/>
              </w:rPr>
              <w:t>环评最不利</w:t>
            </w:r>
            <w:proofErr w:type="gramEnd"/>
            <w:r w:rsidRPr="009521EB">
              <w:rPr>
                <w:rFonts w:ascii="Times New Roman" w:hAnsi="Times New Roman" w:cs="Times New Roman" w:hint="eastAsia"/>
                <w:b/>
                <w:sz w:val="21"/>
                <w:szCs w:val="21"/>
              </w:rPr>
              <w:t>原则，按照全厂生产所需最低风量进行达标分析。</w:t>
            </w:r>
          </w:p>
          <w:p w:rsidR="0032022D" w:rsidRPr="009521EB" w:rsidRDefault="0032022D" w:rsidP="006F7081">
            <w:pPr>
              <w:widowControl w:val="0"/>
              <w:spacing w:line="480" w:lineRule="exact"/>
              <w:ind w:firstLine="480"/>
              <w:jc w:val="both"/>
              <w:rPr>
                <w:rFonts w:ascii="Times New Roman" w:hAnsi="Times New Roman" w:cs="Times New Roman"/>
              </w:rPr>
            </w:pPr>
            <w:r w:rsidRPr="009521EB">
              <w:rPr>
                <w:rFonts w:ascii="Times New Roman" w:hAnsi="Times New Roman" w:cs="Times New Roman"/>
                <w:bCs/>
              </w:rPr>
              <w:t>由上表可知，本项目</w:t>
            </w:r>
            <w:r w:rsidRPr="009521EB">
              <w:rPr>
                <w:rFonts w:ascii="Times New Roman" w:hAnsi="Times New Roman" w:cs="Times New Roman" w:hint="eastAsia"/>
                <w:bCs/>
              </w:rPr>
              <w:t>建成后，全厂</w:t>
            </w:r>
            <w:r w:rsidRPr="009521EB">
              <w:rPr>
                <w:rFonts w:ascii="Times New Roman" w:hAnsi="Times New Roman" w:cs="Times New Roman"/>
                <w:bCs/>
              </w:rPr>
              <w:t>非甲烷总烃经处理后排放浓度能够满足</w:t>
            </w:r>
            <w:r w:rsidRPr="009521EB">
              <w:rPr>
                <w:rFonts w:ascii="Times New Roman" w:hAnsi="Times New Roman" w:cs="Times New Roman"/>
              </w:rPr>
              <w:t>《合成树脂工业污染物排放标准》（</w:t>
            </w:r>
            <w:r w:rsidRPr="009521EB">
              <w:rPr>
                <w:rFonts w:ascii="Times New Roman" w:hAnsi="Times New Roman" w:cs="Times New Roman"/>
              </w:rPr>
              <w:t>GB31572-2015</w:t>
            </w:r>
            <w:r w:rsidRPr="009521EB">
              <w:rPr>
                <w:rFonts w:ascii="Times New Roman" w:hAnsi="Times New Roman" w:cs="Times New Roman"/>
              </w:rPr>
              <w:t>）表</w:t>
            </w:r>
            <w:r w:rsidRPr="009521EB">
              <w:rPr>
                <w:rFonts w:ascii="Times New Roman" w:hAnsi="Times New Roman" w:cs="Times New Roman"/>
              </w:rPr>
              <w:t>5</w:t>
            </w:r>
            <w:r w:rsidRPr="009521EB">
              <w:rPr>
                <w:rFonts w:ascii="Times New Roman" w:hAnsi="Times New Roman" w:cs="Times New Roman"/>
              </w:rPr>
              <w:t>非甲烷总烃</w:t>
            </w:r>
            <w:r w:rsidRPr="009521EB">
              <w:rPr>
                <w:rFonts w:ascii="Times New Roman" w:hAnsi="Times New Roman" w:cs="Times New Roman"/>
              </w:rPr>
              <w:t>60mg/m</w:t>
            </w:r>
            <w:r w:rsidRPr="009521EB">
              <w:rPr>
                <w:rFonts w:ascii="Times New Roman" w:hAnsi="Times New Roman" w:cs="Times New Roman"/>
                <w:vertAlign w:val="superscript"/>
              </w:rPr>
              <w:t>3</w:t>
            </w:r>
            <w:r w:rsidRPr="009521EB">
              <w:rPr>
                <w:rFonts w:ascii="Times New Roman" w:hAnsi="Times New Roman" w:cs="Times New Roman"/>
              </w:rPr>
              <w:t>的限值要求</w:t>
            </w:r>
            <w:r w:rsidRPr="009521EB">
              <w:rPr>
                <w:rFonts w:ascii="Times New Roman" w:hAnsi="Times New Roman" w:cs="Times New Roman"/>
                <w:bCs/>
              </w:rPr>
              <w:t>，同时满足河南省环境污染防治攻坚领导小组办公室文件《关于全省开展工业企业挥发性有机物专项治理工作中排放建议限值的通知》（</w:t>
            </w:r>
            <w:proofErr w:type="gramStart"/>
            <w:r w:rsidRPr="009521EB">
              <w:rPr>
                <w:rFonts w:ascii="Times New Roman" w:hAnsi="Times New Roman" w:cs="Times New Roman"/>
                <w:bCs/>
              </w:rPr>
              <w:t>豫环攻坚办</w:t>
            </w:r>
            <w:proofErr w:type="gramEnd"/>
            <w:r w:rsidRPr="009521EB">
              <w:rPr>
                <w:rFonts w:ascii="Times New Roman" w:hAnsi="Times New Roman" w:cs="Times New Roman"/>
                <w:bCs/>
              </w:rPr>
              <w:t>[2017]162</w:t>
            </w:r>
            <w:r w:rsidRPr="009521EB">
              <w:rPr>
                <w:rFonts w:ascii="Times New Roman" w:hAnsi="Times New Roman" w:cs="Times New Roman"/>
                <w:bCs/>
              </w:rPr>
              <w:t>号）中非甲烷总烃排放浓度</w:t>
            </w:r>
            <w:r w:rsidRPr="009521EB">
              <w:rPr>
                <w:rFonts w:ascii="Times New Roman" w:hAnsi="Times New Roman" w:cs="Times New Roman"/>
                <w:bCs/>
              </w:rPr>
              <w:t>80mg/m</w:t>
            </w:r>
            <w:r w:rsidRPr="009521EB">
              <w:rPr>
                <w:rFonts w:ascii="Times New Roman" w:hAnsi="Times New Roman" w:cs="Times New Roman"/>
                <w:bCs/>
                <w:vertAlign w:val="superscript"/>
              </w:rPr>
              <w:t>3</w:t>
            </w:r>
            <w:r w:rsidRPr="009521EB">
              <w:rPr>
                <w:rFonts w:ascii="Times New Roman" w:hAnsi="Times New Roman" w:cs="Times New Roman"/>
                <w:bCs/>
              </w:rPr>
              <w:t>和去除效率大于</w:t>
            </w:r>
            <w:r w:rsidRPr="009521EB">
              <w:rPr>
                <w:rFonts w:ascii="Times New Roman" w:hAnsi="Times New Roman" w:cs="Times New Roman"/>
                <w:bCs/>
              </w:rPr>
              <w:t>70%</w:t>
            </w:r>
            <w:r w:rsidRPr="009521EB">
              <w:rPr>
                <w:rFonts w:ascii="Times New Roman" w:hAnsi="Times New Roman" w:cs="Times New Roman"/>
                <w:bCs/>
              </w:rPr>
              <w:t>的要求</w:t>
            </w:r>
            <w:r w:rsidRPr="009521EB">
              <w:rPr>
                <w:rFonts w:ascii="Times New Roman" w:hAnsi="Times New Roman" w:cs="Times New Roman" w:hint="eastAsia"/>
                <w:bCs/>
              </w:rPr>
              <w:t>，</w:t>
            </w:r>
            <w:r w:rsidRPr="009521EB">
              <w:rPr>
                <w:rFonts w:ascii="Times New Roman" w:hAnsi="Times New Roman" w:cs="Times New Roman" w:hint="eastAsia"/>
                <w:kern w:val="2"/>
              </w:rPr>
              <w:t>非甲烷总烃排放浓度同时满足《</w:t>
            </w:r>
            <w:r w:rsidRPr="009521EB">
              <w:rPr>
                <w:rFonts w:ascii="Times New Roman" w:hAnsi="Times New Roman" w:cs="Times New Roman"/>
              </w:rPr>
              <w:t>河南省重污染天气重点行业应急减排措施制定技术指南（</w:t>
            </w:r>
            <w:r w:rsidRPr="009521EB">
              <w:rPr>
                <w:rFonts w:ascii="Times New Roman" w:hAnsi="Times New Roman" w:cs="Times New Roman"/>
              </w:rPr>
              <w:t>2021</w:t>
            </w:r>
            <w:r w:rsidRPr="009521EB">
              <w:rPr>
                <w:rFonts w:ascii="Times New Roman" w:hAnsi="Times New Roman" w:cs="Times New Roman"/>
              </w:rPr>
              <w:t>年修订版）》中塑料制品行业全厂有组织</w:t>
            </w:r>
            <w:r w:rsidRPr="009521EB">
              <w:rPr>
                <w:rFonts w:ascii="Times New Roman" w:hAnsi="Times New Roman" w:cs="Times New Roman"/>
              </w:rPr>
              <w:t>NMHC</w:t>
            </w:r>
            <w:r w:rsidRPr="009521EB">
              <w:rPr>
                <w:rFonts w:ascii="Times New Roman" w:hAnsi="Times New Roman" w:cs="Times New Roman"/>
              </w:rPr>
              <w:t>有组织排放浓度不高于</w:t>
            </w:r>
            <w:r w:rsidR="006143F6">
              <w:rPr>
                <w:rFonts w:ascii="Times New Roman" w:hAnsi="Times New Roman" w:cs="Times New Roman"/>
              </w:rPr>
              <w:t>3</w:t>
            </w:r>
            <w:r w:rsidRPr="009521EB">
              <w:rPr>
                <w:rFonts w:ascii="Times New Roman" w:hAnsi="Times New Roman" w:cs="Times New Roman"/>
              </w:rPr>
              <w:t>0mg/m</w:t>
            </w:r>
            <w:r w:rsidRPr="009521EB">
              <w:rPr>
                <w:rFonts w:ascii="Times New Roman" w:hAnsi="Times New Roman" w:cs="Times New Roman"/>
                <w:vertAlign w:val="superscript"/>
              </w:rPr>
              <w:t>3</w:t>
            </w:r>
            <w:r w:rsidRPr="009521EB">
              <w:rPr>
                <w:rFonts w:ascii="Times New Roman" w:hAnsi="Times New Roman" w:cs="Times New Roman" w:hint="eastAsia"/>
              </w:rPr>
              <w:t>的限值要求。</w:t>
            </w:r>
          </w:p>
          <w:p w:rsidR="0032022D" w:rsidRPr="009521EB" w:rsidRDefault="0032022D" w:rsidP="006F7081">
            <w:pPr>
              <w:spacing w:line="460" w:lineRule="exact"/>
              <w:ind w:firstLineChars="200" w:firstLine="482"/>
              <w:rPr>
                <w:rFonts w:ascii="Times New Roman" w:hAnsi="Times New Roman" w:cs="Times New Roman"/>
                <w:b/>
                <w:bCs/>
              </w:rPr>
            </w:pPr>
            <w:r w:rsidRPr="009521EB">
              <w:rPr>
                <w:rFonts w:ascii="Times New Roman" w:hAnsi="Times New Roman" w:cs="Times New Roman"/>
                <w:b/>
                <w:bCs/>
              </w:rPr>
              <w:t>2</w:t>
            </w:r>
            <w:r w:rsidRPr="009521EB">
              <w:rPr>
                <w:rFonts w:ascii="Times New Roman" w:hAnsi="Times New Roman" w:cs="Times New Roman"/>
                <w:b/>
                <w:bCs/>
              </w:rPr>
              <w:t>、无组织废气</w:t>
            </w:r>
          </w:p>
          <w:p w:rsidR="0032022D" w:rsidRPr="009521EB" w:rsidRDefault="0032022D" w:rsidP="006F7081">
            <w:pPr>
              <w:pStyle w:val="afd"/>
              <w:spacing w:line="460" w:lineRule="exact"/>
              <w:ind w:firstLineChars="200" w:firstLine="480"/>
              <w:jc w:val="both"/>
              <w:rPr>
                <w:rFonts w:ascii="Times New Roman" w:eastAsia="宋体" w:hAnsi="Times New Roman" w:cs="Times New Roman"/>
                <w:sz w:val="24"/>
              </w:rPr>
            </w:pPr>
            <w:r w:rsidRPr="009521EB">
              <w:rPr>
                <w:rFonts w:ascii="Times New Roman" w:eastAsia="宋体" w:hAnsi="Times New Roman" w:cs="Times New Roman"/>
                <w:sz w:val="24"/>
              </w:rPr>
              <w:t>本项目各工序产生的废气经集气罩收集，但收集效率无法达到百分百，仍会有少量废气无组织散失。本次评价</w:t>
            </w:r>
            <w:r w:rsidRPr="009521EB">
              <w:rPr>
                <w:rFonts w:ascii="Times New Roman" w:eastAsia="宋体" w:hAnsi="Times New Roman" w:cs="Times New Roman" w:hint="eastAsia"/>
                <w:sz w:val="24"/>
              </w:rPr>
              <w:t>造粒</w:t>
            </w:r>
            <w:r w:rsidRPr="009521EB">
              <w:rPr>
                <w:rFonts w:ascii="Times New Roman" w:eastAsia="宋体" w:hAnsi="Times New Roman" w:cs="Times New Roman"/>
                <w:sz w:val="24"/>
              </w:rPr>
              <w:t>工序</w:t>
            </w:r>
            <w:r w:rsidRPr="009521EB">
              <w:rPr>
                <w:rFonts w:ascii="Times New Roman" w:eastAsia="宋体" w:hAnsi="Times New Roman" w:cs="Times New Roman" w:hint="eastAsia"/>
                <w:sz w:val="24"/>
              </w:rPr>
              <w:t>集气罩收集效率为</w:t>
            </w:r>
            <w:r w:rsidRPr="009521EB">
              <w:rPr>
                <w:rFonts w:ascii="Times New Roman" w:eastAsia="宋体" w:hAnsi="Times New Roman" w:cs="Times New Roman" w:hint="eastAsia"/>
                <w:sz w:val="24"/>
              </w:rPr>
              <w:t>9</w:t>
            </w:r>
            <w:r w:rsidRPr="009521EB">
              <w:rPr>
                <w:rFonts w:ascii="Times New Roman" w:eastAsia="宋体" w:hAnsi="Times New Roman" w:cs="Times New Roman"/>
                <w:sz w:val="24"/>
              </w:rPr>
              <w:t>5%</w:t>
            </w:r>
            <w:r w:rsidRPr="009521EB">
              <w:rPr>
                <w:rFonts w:ascii="Times New Roman" w:eastAsia="宋体" w:hAnsi="Times New Roman" w:cs="Times New Roman" w:hint="eastAsia"/>
                <w:sz w:val="24"/>
              </w:rPr>
              <w:t>，</w:t>
            </w:r>
            <w:r w:rsidRPr="009521EB">
              <w:rPr>
                <w:rFonts w:ascii="Times New Roman" w:eastAsia="宋体" w:hAnsi="Times New Roman" w:cs="Times New Roman"/>
                <w:sz w:val="24"/>
              </w:rPr>
              <w:t>未被收集的</w:t>
            </w:r>
            <w:r w:rsidRPr="009521EB">
              <w:rPr>
                <w:rFonts w:ascii="Times New Roman" w:eastAsia="宋体" w:hAnsi="Times New Roman" w:cs="Times New Roman"/>
                <w:sz w:val="24"/>
              </w:rPr>
              <w:t>5%</w:t>
            </w:r>
            <w:r w:rsidRPr="009521EB">
              <w:rPr>
                <w:rFonts w:ascii="Times New Roman" w:eastAsia="宋体" w:hAnsi="Times New Roman" w:cs="Times New Roman"/>
                <w:sz w:val="24"/>
              </w:rPr>
              <w:t>的废气以无组织的形式散失，</w:t>
            </w:r>
            <w:r w:rsidRPr="009521EB">
              <w:rPr>
                <w:rFonts w:ascii="Times New Roman" w:eastAsia="宋体" w:hAnsi="Times New Roman" w:cs="Times New Roman" w:hint="eastAsia"/>
                <w:sz w:val="24"/>
              </w:rPr>
              <w:t>非甲烷总烃无组织</w:t>
            </w:r>
            <w:r w:rsidRPr="009521EB">
              <w:rPr>
                <w:rFonts w:ascii="Times New Roman" w:eastAsia="宋体" w:hAnsi="Times New Roman" w:cs="Times New Roman"/>
                <w:sz w:val="24"/>
              </w:rPr>
              <w:t>排放量</w:t>
            </w:r>
            <w:r w:rsidRPr="009521EB">
              <w:rPr>
                <w:rFonts w:ascii="Times New Roman" w:eastAsia="宋体" w:hAnsi="Times New Roman" w:cs="Times New Roman"/>
                <w:sz w:val="24"/>
              </w:rPr>
              <w:t>0.00031t/a</w:t>
            </w:r>
            <w:r w:rsidRPr="009521EB">
              <w:rPr>
                <w:rFonts w:ascii="Times New Roman" w:eastAsia="宋体" w:hAnsi="Times New Roman" w:cs="Times New Roman" w:hint="eastAsia"/>
                <w:sz w:val="24"/>
              </w:rPr>
              <w:t>，排放速率</w:t>
            </w:r>
            <w:r w:rsidRPr="009521EB">
              <w:rPr>
                <w:rFonts w:ascii="Times New Roman" w:eastAsia="宋体" w:hAnsi="Times New Roman" w:cs="Times New Roman"/>
                <w:sz w:val="24"/>
              </w:rPr>
              <w:t>0.00051kg/h</w:t>
            </w:r>
            <w:r w:rsidRPr="009521EB">
              <w:rPr>
                <w:rFonts w:ascii="Times New Roman" w:eastAsia="宋体" w:hAnsi="Times New Roman" w:cs="Times New Roman"/>
                <w:sz w:val="24"/>
              </w:rPr>
              <w:t>。</w:t>
            </w:r>
          </w:p>
          <w:p w:rsidR="0032022D" w:rsidRPr="009521EB" w:rsidRDefault="0032022D" w:rsidP="006F7081">
            <w:pPr>
              <w:adjustRightInd w:val="0"/>
              <w:snapToGrid w:val="0"/>
              <w:spacing w:line="460" w:lineRule="exact"/>
              <w:ind w:firstLineChars="200" w:firstLine="480"/>
              <w:jc w:val="both"/>
              <w:rPr>
                <w:rFonts w:ascii="Times New Roman" w:hAnsi="Times New Roman" w:cs="Times New Roman"/>
              </w:rPr>
            </w:pPr>
            <w:r w:rsidRPr="009521EB">
              <w:rPr>
                <w:rFonts w:ascii="Times New Roman" w:hAnsi="Times New Roman" w:cs="Times New Roman"/>
                <w:bCs/>
              </w:rPr>
              <w:t>评价建议企业加强设备密闭，</w:t>
            </w:r>
            <w:r w:rsidRPr="009521EB">
              <w:rPr>
                <w:rFonts w:ascii="Times New Roman" w:hAnsi="Times New Roman" w:cs="Times New Roman" w:hint="eastAsia"/>
                <w:bCs/>
                <w:color w:val="000000"/>
                <w:kern w:val="2"/>
              </w:rPr>
              <w:t>按要求对厂房进行密闭，同时加强管控，进</w:t>
            </w:r>
            <w:r w:rsidRPr="009521EB">
              <w:rPr>
                <w:rFonts w:ascii="Times New Roman" w:hAnsi="Times New Roman" w:cs="Times New Roman" w:hint="eastAsia"/>
                <w:bCs/>
                <w:color w:val="000000"/>
                <w:kern w:val="2"/>
              </w:rPr>
              <w:lastRenderedPageBreak/>
              <w:t>一步削减厂区无组织废气排放</w:t>
            </w:r>
            <w:r w:rsidRPr="009521EB">
              <w:rPr>
                <w:rFonts w:ascii="Times New Roman" w:hAnsi="Times New Roman" w:cs="Times New Roman" w:hint="eastAsia"/>
                <w:color w:val="000000"/>
                <w:kern w:val="2"/>
              </w:rPr>
              <w:t>，</w:t>
            </w:r>
            <w:r w:rsidRPr="009521EB">
              <w:rPr>
                <w:rFonts w:ascii="Times New Roman" w:hAnsi="Times New Roman" w:cs="Times New Roman"/>
                <w:bCs/>
                <w:color w:val="000000"/>
                <w:szCs w:val="20"/>
              </w:rPr>
              <w:t>保证厂区内</w:t>
            </w:r>
            <w:r w:rsidRPr="009521EB">
              <w:rPr>
                <w:rFonts w:ascii="Times New Roman" w:hAnsi="Times New Roman" w:cs="Times New Roman"/>
              </w:rPr>
              <w:t>无组织非甲烷总烃废气能够满足《合成树脂工业污染物排放标准》（</w:t>
            </w:r>
            <w:r w:rsidRPr="009521EB">
              <w:rPr>
                <w:rFonts w:ascii="Times New Roman" w:hAnsi="Times New Roman" w:cs="Times New Roman"/>
              </w:rPr>
              <w:t>GB31572-2015</w:t>
            </w:r>
            <w:r w:rsidRPr="009521EB">
              <w:rPr>
                <w:rFonts w:ascii="Times New Roman" w:hAnsi="Times New Roman" w:cs="Times New Roman"/>
              </w:rPr>
              <w:t>）表</w:t>
            </w:r>
            <w:r w:rsidRPr="009521EB">
              <w:rPr>
                <w:rFonts w:ascii="Times New Roman" w:hAnsi="Times New Roman" w:cs="Times New Roman"/>
              </w:rPr>
              <w:t>9</w:t>
            </w:r>
            <w:r w:rsidRPr="009521EB">
              <w:rPr>
                <w:rFonts w:ascii="Times New Roman" w:hAnsi="Times New Roman" w:cs="Times New Roman"/>
              </w:rPr>
              <w:t>非甲烷总烃企业边界</w:t>
            </w:r>
            <w:r w:rsidRPr="009521EB">
              <w:rPr>
                <w:rFonts w:ascii="Times New Roman" w:hAnsi="Times New Roman" w:cs="Times New Roman"/>
                <w:color w:val="000000"/>
              </w:rPr>
              <w:t>4.0mg/m</w:t>
            </w:r>
            <w:r w:rsidRPr="009521EB">
              <w:rPr>
                <w:rFonts w:ascii="Times New Roman" w:hAnsi="Times New Roman" w:cs="Times New Roman"/>
                <w:color w:val="000000"/>
                <w:vertAlign w:val="superscript"/>
              </w:rPr>
              <w:t>3</w:t>
            </w:r>
            <w:r w:rsidRPr="009521EB">
              <w:rPr>
                <w:rFonts w:ascii="Times New Roman" w:hAnsi="Times New Roman" w:cs="Times New Roman"/>
              </w:rPr>
              <w:t>的限值要求，同时满足河南省环境污染防治攻坚领导小组办公室文件《关于全省开展工业企业挥发性有机物专项治理工作中排放建议限值的通知》（</w:t>
            </w:r>
            <w:proofErr w:type="gramStart"/>
            <w:r w:rsidRPr="009521EB">
              <w:rPr>
                <w:rFonts w:ascii="Times New Roman" w:hAnsi="Times New Roman" w:cs="Times New Roman"/>
              </w:rPr>
              <w:t>豫环攻坚办</w:t>
            </w:r>
            <w:proofErr w:type="gramEnd"/>
            <w:r w:rsidRPr="009521EB">
              <w:rPr>
                <w:rFonts w:ascii="Times New Roman" w:hAnsi="Times New Roman" w:cs="Times New Roman"/>
              </w:rPr>
              <w:t>[2017]162</w:t>
            </w:r>
            <w:r w:rsidRPr="009521EB">
              <w:rPr>
                <w:rFonts w:ascii="Times New Roman" w:hAnsi="Times New Roman" w:cs="Times New Roman"/>
              </w:rPr>
              <w:t>号）非甲烷总烃无组织排放限值</w:t>
            </w:r>
            <w:r w:rsidRPr="009521EB">
              <w:rPr>
                <w:rFonts w:ascii="Times New Roman" w:hAnsi="Times New Roman" w:cs="Times New Roman"/>
              </w:rPr>
              <w:t>2mg/m</w:t>
            </w:r>
            <w:r w:rsidRPr="009521EB">
              <w:rPr>
                <w:rFonts w:ascii="Times New Roman" w:hAnsi="Times New Roman" w:cs="Times New Roman"/>
                <w:vertAlign w:val="superscript"/>
              </w:rPr>
              <w:t>3</w:t>
            </w:r>
            <w:r w:rsidRPr="009521EB">
              <w:rPr>
                <w:rFonts w:ascii="Times New Roman" w:hAnsi="Times New Roman" w:cs="Times New Roman"/>
              </w:rPr>
              <w:t>的排放标准。</w:t>
            </w:r>
          </w:p>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hint="eastAsia"/>
                <w:b/>
              </w:rPr>
              <w:t>3</w:t>
            </w:r>
            <w:r w:rsidRPr="009521EB">
              <w:rPr>
                <w:rFonts w:ascii="Times New Roman" w:hAnsi="Times New Roman" w:cs="Times New Roman" w:hint="eastAsia"/>
                <w:b/>
              </w:rPr>
              <w:t>、</w:t>
            </w:r>
            <w:r w:rsidRPr="009521EB">
              <w:rPr>
                <w:rFonts w:ascii="Times New Roman" w:hAnsi="Times New Roman" w:cs="Times New Roman"/>
                <w:b/>
              </w:rPr>
              <w:t>非正常排放分析</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hint="eastAsia"/>
              </w:rPr>
              <w:t>本</w:t>
            </w:r>
            <w:r w:rsidRPr="009521EB">
              <w:rPr>
                <w:rFonts w:ascii="Times New Roman" w:hAnsi="Times New Roman" w:cs="Times New Roman"/>
              </w:rPr>
              <w:t>项目生产过程中产生的非正常排放主要是污染物排放控制措施达不到应有效率时引起的污染物超标排放，评价以最不利原则按照污染物治理措施（</w:t>
            </w:r>
            <w:r w:rsidRPr="009521EB">
              <w:rPr>
                <w:rFonts w:ascii="Times New Roman" w:hAnsi="Times New Roman" w:cs="Times New Roman" w:hint="eastAsia"/>
              </w:rPr>
              <w:t>过滤</w:t>
            </w:r>
            <w:r w:rsidRPr="009521EB">
              <w:rPr>
                <w:rFonts w:ascii="Times New Roman" w:hAnsi="Times New Roman" w:cs="Times New Roman" w:hint="eastAsia"/>
              </w:rPr>
              <w:t>+</w:t>
            </w:r>
            <w:r w:rsidRPr="009521EB">
              <w:rPr>
                <w:rFonts w:ascii="Times New Roman" w:hAnsi="Times New Roman" w:cs="Times New Roman"/>
              </w:rPr>
              <w:t>活性炭吸附</w:t>
            </w:r>
            <w:r w:rsidRPr="009521EB">
              <w:rPr>
                <w:rFonts w:ascii="Times New Roman" w:hAnsi="Times New Roman" w:cs="Times New Roman"/>
              </w:rPr>
              <w:t>/</w:t>
            </w:r>
            <w:r w:rsidRPr="009521EB">
              <w:rPr>
                <w:rFonts w:ascii="Times New Roman" w:hAnsi="Times New Roman" w:cs="Times New Roman"/>
              </w:rPr>
              <w:t>脱附</w:t>
            </w:r>
            <w:r w:rsidRPr="009521EB">
              <w:rPr>
                <w:rFonts w:ascii="Times New Roman" w:hAnsi="Times New Roman" w:cs="Times New Roman"/>
              </w:rPr>
              <w:t>-</w:t>
            </w:r>
            <w:r w:rsidRPr="009521EB">
              <w:rPr>
                <w:rFonts w:ascii="Times New Roman" w:hAnsi="Times New Roman" w:cs="Times New Roman"/>
              </w:rPr>
              <w:t>催化燃烧装置）处理效率为</w:t>
            </w:r>
            <w:r w:rsidRPr="009521EB">
              <w:rPr>
                <w:rFonts w:ascii="Times New Roman" w:hAnsi="Times New Roman" w:cs="Times New Roman"/>
              </w:rPr>
              <w:t>0</w:t>
            </w:r>
            <w:r w:rsidRPr="009521EB">
              <w:rPr>
                <w:rFonts w:ascii="Times New Roman" w:hAnsi="Times New Roman" w:cs="Times New Roman"/>
              </w:rPr>
              <w:t>时的情况进行分析。经过分析，</w:t>
            </w:r>
            <w:r w:rsidRPr="009521EB">
              <w:rPr>
                <w:rFonts w:ascii="Times New Roman" w:hAnsi="Times New Roman" w:cs="Times New Roman" w:hint="eastAsia"/>
              </w:rPr>
              <w:t>本</w:t>
            </w:r>
            <w:r w:rsidRPr="009521EB">
              <w:rPr>
                <w:rFonts w:ascii="Times New Roman" w:hAnsi="Times New Roman" w:cs="Times New Roman"/>
              </w:rPr>
              <w:t>项目非正常排放废气源强为：非甲烷总烃速率</w:t>
            </w:r>
            <w:r w:rsidRPr="009521EB">
              <w:rPr>
                <w:rFonts w:ascii="Times New Roman" w:hAnsi="Times New Roman" w:cs="Times New Roman"/>
              </w:rPr>
              <w:t>0.00974kg/h</w:t>
            </w:r>
            <w:r w:rsidRPr="009521EB">
              <w:rPr>
                <w:rFonts w:ascii="Times New Roman" w:hAnsi="Times New Roman" w:cs="Times New Roman"/>
              </w:rPr>
              <w:t>。事故排放时间最大为</w:t>
            </w:r>
            <w:r w:rsidRPr="009521EB">
              <w:rPr>
                <w:rFonts w:ascii="Times New Roman" w:hAnsi="Times New Roman" w:cs="Times New Roman"/>
              </w:rPr>
              <w:t>15</w:t>
            </w:r>
            <w:r w:rsidRPr="009521EB">
              <w:rPr>
                <w:rFonts w:ascii="Times New Roman" w:hAnsi="Times New Roman" w:cs="Times New Roman"/>
              </w:rPr>
              <w:t>分钟。非正常排放具体参数见下表。</w:t>
            </w:r>
          </w:p>
          <w:p w:rsidR="0032022D" w:rsidRPr="009521EB" w:rsidRDefault="0032022D" w:rsidP="006F7081">
            <w:pPr>
              <w:adjustRightInd w:val="0"/>
              <w:snapToGrid w:val="0"/>
              <w:spacing w:line="440" w:lineRule="exact"/>
              <w:ind w:firstLineChars="200" w:firstLine="480"/>
              <w:rPr>
                <w:rFonts w:ascii="Times New Roman" w:eastAsia="黑体" w:hAnsi="Times New Roman" w:cs="Times New Roman"/>
                <w:szCs w:val="22"/>
              </w:rPr>
            </w:pPr>
            <w:r w:rsidRPr="009521EB">
              <w:rPr>
                <w:rFonts w:ascii="Times New Roman" w:eastAsia="黑体" w:hAnsi="Times New Roman" w:cs="Times New Roman"/>
                <w:szCs w:val="22"/>
              </w:rPr>
              <w:t>表</w:t>
            </w:r>
            <w:r w:rsidRPr="009521EB">
              <w:rPr>
                <w:rFonts w:ascii="Times New Roman" w:eastAsia="黑体" w:hAnsi="Times New Roman" w:cs="Times New Roman"/>
                <w:szCs w:val="22"/>
              </w:rPr>
              <w:t xml:space="preserve">27                 </w:t>
            </w:r>
            <w:r w:rsidRPr="009521EB">
              <w:rPr>
                <w:rFonts w:ascii="Times New Roman" w:eastAsia="黑体" w:hAnsi="Times New Roman" w:cs="Times New Roman" w:hint="eastAsia"/>
                <w:szCs w:val="22"/>
              </w:rPr>
              <w:t>本项目</w:t>
            </w:r>
            <w:r w:rsidRPr="009521EB">
              <w:rPr>
                <w:rFonts w:ascii="Times New Roman" w:eastAsia="黑体" w:hAnsi="Times New Roman" w:cs="Times New Roman"/>
                <w:szCs w:val="22"/>
              </w:rPr>
              <w:t>非正常排放参数表</w:t>
            </w:r>
          </w:p>
          <w:tbl>
            <w:tblPr>
              <w:tblW w:w="7963" w:type="dxa"/>
              <w:jc w:val="center"/>
              <w:tblBorders>
                <w:top w:val="single" w:sz="8" w:space="0" w:color="auto"/>
                <w:bottom w:val="single" w:sz="8" w:space="0" w:color="auto"/>
                <w:insideH w:val="single" w:sz="4" w:space="0" w:color="auto"/>
                <w:insideV w:val="single" w:sz="4" w:space="0" w:color="auto"/>
              </w:tblBorders>
              <w:tblCellMar>
                <w:left w:w="85" w:type="dxa"/>
                <w:right w:w="85" w:type="dxa"/>
              </w:tblCellMar>
              <w:tblLook w:val="0000"/>
            </w:tblPr>
            <w:tblGrid>
              <w:gridCol w:w="827"/>
              <w:gridCol w:w="1417"/>
              <w:gridCol w:w="709"/>
              <w:gridCol w:w="1134"/>
              <w:gridCol w:w="850"/>
              <w:gridCol w:w="851"/>
              <w:gridCol w:w="1134"/>
              <w:gridCol w:w="1041"/>
            </w:tblGrid>
            <w:tr w:rsidR="0032022D" w:rsidRPr="009521EB" w:rsidTr="006F7081">
              <w:trPr>
                <w:trHeight w:val="397"/>
                <w:jc w:val="center"/>
              </w:trPr>
              <w:tc>
                <w:tcPr>
                  <w:tcW w:w="827" w:type="dxa"/>
                  <w:vAlign w:val="center"/>
                </w:tcPr>
                <w:p w:rsidR="0032022D" w:rsidRPr="009521EB" w:rsidRDefault="0032022D" w:rsidP="006F7081">
                  <w:pPr>
                    <w:jc w:val="center"/>
                    <w:rPr>
                      <w:rFonts w:ascii="Times New Roman" w:hAnsi="Times New Roman" w:cs="Times New Roman"/>
                      <w:b/>
                      <w:sz w:val="21"/>
                      <w:szCs w:val="18"/>
                    </w:rPr>
                  </w:pPr>
                  <w:r w:rsidRPr="009521EB">
                    <w:rPr>
                      <w:rFonts w:ascii="Times New Roman" w:hAnsi="Times New Roman" w:cs="Times New Roman"/>
                      <w:b/>
                      <w:sz w:val="21"/>
                      <w:szCs w:val="18"/>
                    </w:rPr>
                    <w:t>非正常排放源</w:t>
                  </w:r>
                </w:p>
              </w:tc>
              <w:tc>
                <w:tcPr>
                  <w:tcW w:w="1417" w:type="dxa"/>
                  <w:vAlign w:val="center"/>
                </w:tcPr>
                <w:p w:rsidR="0032022D" w:rsidRPr="009521EB" w:rsidRDefault="0032022D" w:rsidP="006F7081">
                  <w:pPr>
                    <w:jc w:val="center"/>
                    <w:rPr>
                      <w:rFonts w:ascii="Times New Roman" w:hAnsi="Times New Roman" w:cs="Times New Roman"/>
                      <w:b/>
                      <w:sz w:val="21"/>
                      <w:szCs w:val="18"/>
                    </w:rPr>
                  </w:pPr>
                  <w:r w:rsidRPr="009521EB">
                    <w:rPr>
                      <w:rFonts w:ascii="Times New Roman" w:hAnsi="Times New Roman" w:cs="Times New Roman"/>
                      <w:b/>
                      <w:sz w:val="21"/>
                      <w:szCs w:val="18"/>
                    </w:rPr>
                    <w:t>非正常排放原因</w:t>
                  </w:r>
                </w:p>
              </w:tc>
              <w:tc>
                <w:tcPr>
                  <w:tcW w:w="709" w:type="dxa"/>
                  <w:vAlign w:val="center"/>
                </w:tcPr>
                <w:p w:rsidR="0032022D" w:rsidRPr="009521EB" w:rsidRDefault="0032022D" w:rsidP="006F7081">
                  <w:pPr>
                    <w:jc w:val="center"/>
                    <w:rPr>
                      <w:rFonts w:ascii="Times New Roman" w:hAnsi="Times New Roman" w:cs="Times New Roman"/>
                      <w:b/>
                      <w:sz w:val="21"/>
                      <w:szCs w:val="18"/>
                    </w:rPr>
                  </w:pPr>
                  <w:r w:rsidRPr="009521EB">
                    <w:rPr>
                      <w:rFonts w:ascii="Times New Roman" w:hAnsi="Times New Roman" w:cs="Times New Roman"/>
                      <w:b/>
                      <w:sz w:val="21"/>
                      <w:szCs w:val="18"/>
                    </w:rPr>
                    <w:t>污染物</w:t>
                  </w:r>
                </w:p>
              </w:tc>
              <w:tc>
                <w:tcPr>
                  <w:tcW w:w="1134" w:type="dxa"/>
                  <w:vAlign w:val="center"/>
                </w:tcPr>
                <w:p w:rsidR="0032022D" w:rsidRPr="009521EB" w:rsidRDefault="0032022D" w:rsidP="006F7081">
                  <w:pPr>
                    <w:jc w:val="center"/>
                    <w:rPr>
                      <w:rFonts w:ascii="Times New Roman" w:hAnsi="Times New Roman" w:cs="Times New Roman"/>
                      <w:b/>
                      <w:sz w:val="21"/>
                      <w:szCs w:val="18"/>
                    </w:rPr>
                  </w:pPr>
                  <w:r w:rsidRPr="009521EB">
                    <w:rPr>
                      <w:rFonts w:ascii="Times New Roman" w:hAnsi="Times New Roman" w:cs="Times New Roman"/>
                      <w:b/>
                      <w:sz w:val="21"/>
                      <w:szCs w:val="18"/>
                    </w:rPr>
                    <w:t>非正常排放速率</w:t>
                  </w:r>
                  <w:r w:rsidRPr="009521EB">
                    <w:rPr>
                      <w:rFonts w:ascii="Times New Roman" w:hAnsi="Times New Roman" w:cs="Times New Roman"/>
                      <w:b/>
                      <w:sz w:val="21"/>
                      <w:szCs w:val="18"/>
                    </w:rPr>
                    <w:t>/</w:t>
                  </w:r>
                  <w:r w:rsidRPr="009521EB">
                    <w:rPr>
                      <w:rFonts w:ascii="Times New Roman" w:hAnsi="Times New Roman" w:cs="Times New Roman"/>
                      <w:b/>
                      <w:sz w:val="21"/>
                      <w:szCs w:val="18"/>
                    </w:rPr>
                    <w:t>（</w:t>
                  </w:r>
                  <w:r w:rsidRPr="009521EB">
                    <w:rPr>
                      <w:rFonts w:ascii="Times New Roman" w:hAnsi="Times New Roman" w:cs="Times New Roman"/>
                      <w:b/>
                      <w:sz w:val="21"/>
                      <w:szCs w:val="18"/>
                    </w:rPr>
                    <w:t>kg/h</w:t>
                  </w:r>
                  <w:r w:rsidRPr="009521EB">
                    <w:rPr>
                      <w:rFonts w:ascii="Times New Roman" w:hAnsi="Times New Roman" w:cs="Times New Roman"/>
                      <w:b/>
                      <w:sz w:val="21"/>
                      <w:szCs w:val="18"/>
                    </w:rPr>
                    <w:t>）</w:t>
                  </w:r>
                </w:p>
              </w:tc>
              <w:tc>
                <w:tcPr>
                  <w:tcW w:w="850" w:type="dxa"/>
                  <w:vAlign w:val="center"/>
                </w:tcPr>
                <w:p w:rsidR="0032022D" w:rsidRPr="009521EB" w:rsidRDefault="0032022D" w:rsidP="006F7081">
                  <w:pPr>
                    <w:jc w:val="center"/>
                    <w:rPr>
                      <w:rFonts w:ascii="Times New Roman" w:hAnsi="Times New Roman" w:cs="Times New Roman"/>
                      <w:b/>
                      <w:sz w:val="21"/>
                      <w:szCs w:val="18"/>
                    </w:rPr>
                  </w:pPr>
                  <w:r w:rsidRPr="009521EB">
                    <w:rPr>
                      <w:rFonts w:ascii="Times New Roman" w:hAnsi="Times New Roman" w:cs="Times New Roman"/>
                      <w:b/>
                      <w:sz w:val="21"/>
                      <w:szCs w:val="18"/>
                    </w:rPr>
                    <w:t>单次持续时间</w:t>
                  </w:r>
                  <w:r w:rsidRPr="009521EB">
                    <w:rPr>
                      <w:rFonts w:ascii="Times New Roman" w:hAnsi="Times New Roman" w:cs="Times New Roman"/>
                      <w:b/>
                      <w:sz w:val="21"/>
                      <w:szCs w:val="18"/>
                    </w:rPr>
                    <w:t>/h</w:t>
                  </w:r>
                </w:p>
              </w:tc>
              <w:tc>
                <w:tcPr>
                  <w:tcW w:w="851" w:type="dxa"/>
                  <w:vAlign w:val="center"/>
                </w:tcPr>
                <w:p w:rsidR="0032022D" w:rsidRPr="009521EB" w:rsidRDefault="0032022D" w:rsidP="006F7081">
                  <w:pPr>
                    <w:jc w:val="center"/>
                    <w:rPr>
                      <w:rFonts w:ascii="Times New Roman" w:hAnsi="Times New Roman" w:cs="Times New Roman"/>
                      <w:b/>
                      <w:sz w:val="21"/>
                      <w:szCs w:val="18"/>
                    </w:rPr>
                  </w:pPr>
                  <w:r w:rsidRPr="009521EB">
                    <w:rPr>
                      <w:rFonts w:ascii="Times New Roman" w:hAnsi="Times New Roman" w:cs="Times New Roman"/>
                      <w:b/>
                      <w:sz w:val="21"/>
                      <w:szCs w:val="18"/>
                    </w:rPr>
                    <w:t>年发生频次</w:t>
                  </w:r>
                  <w:r w:rsidRPr="009521EB">
                    <w:rPr>
                      <w:rFonts w:ascii="Times New Roman" w:hAnsi="Times New Roman" w:cs="Times New Roman"/>
                      <w:b/>
                      <w:sz w:val="21"/>
                      <w:szCs w:val="18"/>
                    </w:rPr>
                    <w:t>/</w:t>
                  </w:r>
                  <w:r w:rsidRPr="009521EB">
                    <w:rPr>
                      <w:rFonts w:ascii="Times New Roman" w:hAnsi="Times New Roman" w:cs="Times New Roman"/>
                      <w:b/>
                      <w:sz w:val="21"/>
                      <w:szCs w:val="18"/>
                    </w:rPr>
                    <w:t>次</w:t>
                  </w:r>
                </w:p>
              </w:tc>
              <w:tc>
                <w:tcPr>
                  <w:tcW w:w="1134" w:type="dxa"/>
                  <w:vAlign w:val="center"/>
                </w:tcPr>
                <w:p w:rsidR="0032022D" w:rsidRPr="009521EB" w:rsidRDefault="0032022D" w:rsidP="006F7081">
                  <w:pPr>
                    <w:jc w:val="center"/>
                    <w:rPr>
                      <w:rFonts w:ascii="Times New Roman" w:hAnsi="Times New Roman" w:cs="Times New Roman"/>
                      <w:b/>
                      <w:sz w:val="21"/>
                      <w:szCs w:val="18"/>
                    </w:rPr>
                  </w:pPr>
                  <w:r w:rsidRPr="009521EB">
                    <w:rPr>
                      <w:rFonts w:ascii="Times New Roman" w:hAnsi="Times New Roman" w:cs="Times New Roman"/>
                      <w:b/>
                      <w:sz w:val="21"/>
                      <w:szCs w:val="18"/>
                    </w:rPr>
                    <w:t>非正常排放量</w:t>
                  </w:r>
                  <w:r w:rsidRPr="009521EB">
                    <w:rPr>
                      <w:rFonts w:ascii="Times New Roman" w:hAnsi="Times New Roman" w:cs="Times New Roman"/>
                      <w:b/>
                      <w:sz w:val="21"/>
                      <w:szCs w:val="18"/>
                    </w:rPr>
                    <w:t>/</w:t>
                  </w:r>
                  <w:r w:rsidRPr="009521EB">
                    <w:rPr>
                      <w:rFonts w:ascii="Times New Roman" w:hAnsi="Times New Roman" w:cs="Times New Roman"/>
                      <w:b/>
                      <w:sz w:val="21"/>
                      <w:szCs w:val="18"/>
                    </w:rPr>
                    <w:t>（</w:t>
                  </w:r>
                  <w:r w:rsidRPr="009521EB">
                    <w:rPr>
                      <w:rFonts w:ascii="Times New Roman" w:hAnsi="Times New Roman" w:cs="Times New Roman"/>
                      <w:b/>
                      <w:sz w:val="21"/>
                      <w:szCs w:val="18"/>
                    </w:rPr>
                    <w:t>kg/a</w:t>
                  </w:r>
                  <w:r w:rsidRPr="009521EB">
                    <w:rPr>
                      <w:rFonts w:ascii="Times New Roman" w:hAnsi="Times New Roman" w:cs="Times New Roman"/>
                      <w:b/>
                      <w:sz w:val="21"/>
                      <w:szCs w:val="18"/>
                    </w:rPr>
                    <w:t>）</w:t>
                  </w:r>
                </w:p>
              </w:tc>
              <w:tc>
                <w:tcPr>
                  <w:tcW w:w="1041" w:type="dxa"/>
                  <w:vAlign w:val="center"/>
                </w:tcPr>
                <w:p w:rsidR="0032022D" w:rsidRPr="009521EB" w:rsidRDefault="0032022D" w:rsidP="006F7081">
                  <w:pPr>
                    <w:jc w:val="center"/>
                    <w:rPr>
                      <w:rFonts w:ascii="Times New Roman" w:hAnsi="Times New Roman" w:cs="Times New Roman"/>
                      <w:b/>
                      <w:sz w:val="21"/>
                      <w:szCs w:val="18"/>
                    </w:rPr>
                  </w:pPr>
                  <w:r w:rsidRPr="009521EB">
                    <w:rPr>
                      <w:rFonts w:ascii="Times New Roman" w:hAnsi="Times New Roman" w:cs="Times New Roman"/>
                      <w:b/>
                      <w:sz w:val="21"/>
                      <w:szCs w:val="18"/>
                    </w:rPr>
                    <w:t>采取措施</w:t>
                  </w:r>
                </w:p>
              </w:tc>
            </w:tr>
            <w:tr w:rsidR="0032022D" w:rsidRPr="009521EB" w:rsidTr="006F7081">
              <w:trPr>
                <w:trHeight w:val="397"/>
                <w:jc w:val="center"/>
              </w:trPr>
              <w:tc>
                <w:tcPr>
                  <w:tcW w:w="827"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lang w:val="pt-BR"/>
                    </w:rPr>
                    <w:t>活性炭</w:t>
                  </w:r>
                  <w:r w:rsidRPr="009521EB">
                    <w:rPr>
                      <w:rFonts w:ascii="Times New Roman" w:hAnsi="Times New Roman" w:cs="Times New Roman" w:hint="eastAsia"/>
                      <w:sz w:val="21"/>
                      <w:szCs w:val="18"/>
                      <w:lang w:val="pt-BR"/>
                    </w:rPr>
                    <w:t>吸附</w:t>
                  </w:r>
                  <w:r w:rsidRPr="009521EB">
                    <w:rPr>
                      <w:rFonts w:ascii="Times New Roman" w:hAnsi="Times New Roman" w:cs="Times New Roman"/>
                      <w:sz w:val="21"/>
                      <w:szCs w:val="18"/>
                      <w:lang w:val="pt-BR"/>
                    </w:rPr>
                    <w:t>/</w:t>
                  </w:r>
                  <w:r w:rsidRPr="009521EB">
                    <w:rPr>
                      <w:rFonts w:ascii="Times New Roman" w:hAnsi="Times New Roman" w:cs="Times New Roman"/>
                      <w:sz w:val="21"/>
                      <w:szCs w:val="18"/>
                      <w:lang w:val="pt-BR"/>
                    </w:rPr>
                    <w:t>脱附</w:t>
                  </w:r>
                  <w:r w:rsidRPr="009521EB">
                    <w:rPr>
                      <w:rFonts w:ascii="Times New Roman" w:hAnsi="Times New Roman" w:cs="Times New Roman"/>
                      <w:sz w:val="21"/>
                      <w:szCs w:val="18"/>
                      <w:lang w:val="pt-BR"/>
                    </w:rPr>
                    <w:t>-</w:t>
                  </w:r>
                  <w:r w:rsidRPr="009521EB">
                    <w:rPr>
                      <w:rFonts w:ascii="Times New Roman" w:hAnsi="Times New Roman" w:cs="Times New Roman"/>
                      <w:sz w:val="21"/>
                      <w:szCs w:val="18"/>
                      <w:lang w:val="pt-BR"/>
                    </w:rPr>
                    <w:t>催化燃烧装置</w:t>
                  </w:r>
                </w:p>
              </w:tc>
              <w:tc>
                <w:tcPr>
                  <w:tcW w:w="1417"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污染物排放控制措施达不到应有效率，处理效率为</w:t>
                  </w:r>
                  <w:r w:rsidRPr="009521EB">
                    <w:rPr>
                      <w:rFonts w:ascii="Times New Roman" w:hAnsi="Times New Roman" w:cs="Times New Roman"/>
                      <w:sz w:val="21"/>
                      <w:szCs w:val="18"/>
                    </w:rPr>
                    <w:t>0</w:t>
                  </w:r>
                </w:p>
              </w:tc>
              <w:tc>
                <w:tcPr>
                  <w:tcW w:w="709"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rPr>
                    <w:t>非甲烷总烃</w:t>
                  </w:r>
                </w:p>
              </w:tc>
              <w:tc>
                <w:tcPr>
                  <w:tcW w:w="1134"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eastAsia="等线" w:hAnsi="Times New Roman" w:cs="Times New Roman"/>
                      <w:sz w:val="21"/>
                      <w:szCs w:val="21"/>
                    </w:rPr>
                    <w:t xml:space="preserve">0.00974 </w:t>
                  </w:r>
                </w:p>
              </w:tc>
              <w:tc>
                <w:tcPr>
                  <w:tcW w:w="850"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eastAsia="等线" w:hAnsi="Times New Roman" w:cs="Times New Roman"/>
                      <w:sz w:val="21"/>
                      <w:szCs w:val="21"/>
                    </w:rPr>
                    <w:t xml:space="preserve">0.25 </w:t>
                  </w:r>
                </w:p>
              </w:tc>
              <w:tc>
                <w:tcPr>
                  <w:tcW w:w="851"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eastAsia="等线" w:hAnsi="Times New Roman" w:cs="Times New Roman"/>
                      <w:sz w:val="21"/>
                      <w:szCs w:val="21"/>
                    </w:rPr>
                    <w:t xml:space="preserve">1 </w:t>
                  </w:r>
                </w:p>
              </w:tc>
              <w:tc>
                <w:tcPr>
                  <w:tcW w:w="1134"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eastAsia="等线" w:hAnsi="Times New Roman" w:cs="Times New Roman"/>
                      <w:sz w:val="21"/>
                      <w:szCs w:val="21"/>
                    </w:rPr>
                    <w:t xml:space="preserve">0.00243 </w:t>
                  </w:r>
                </w:p>
              </w:tc>
              <w:tc>
                <w:tcPr>
                  <w:tcW w:w="1041"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rPr>
                    <w:t>产生废气的工序及时停止运行</w:t>
                  </w:r>
                </w:p>
              </w:tc>
            </w:tr>
          </w:tbl>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hint="eastAsia"/>
              </w:rPr>
              <w:t>全厂</w:t>
            </w:r>
            <w:r w:rsidRPr="009521EB">
              <w:rPr>
                <w:rFonts w:ascii="Times New Roman" w:hAnsi="Times New Roman" w:cs="Times New Roman"/>
              </w:rPr>
              <w:t>生产过程中产生的非正常排放主要是污染物排放控制措施达不到应有效率时引起的污染物超标排放，评价以最不利原则按照污染物治理措施（</w:t>
            </w:r>
            <w:r w:rsidRPr="009521EB">
              <w:rPr>
                <w:rFonts w:ascii="Times New Roman" w:hAnsi="Times New Roman" w:cs="Times New Roman" w:hint="eastAsia"/>
              </w:rPr>
              <w:t>过滤</w:t>
            </w:r>
            <w:r w:rsidRPr="009521EB">
              <w:rPr>
                <w:rFonts w:ascii="Times New Roman" w:hAnsi="Times New Roman" w:cs="Times New Roman" w:hint="eastAsia"/>
              </w:rPr>
              <w:t>+</w:t>
            </w:r>
            <w:r w:rsidRPr="009521EB">
              <w:rPr>
                <w:rFonts w:ascii="Times New Roman" w:hAnsi="Times New Roman" w:cs="Times New Roman"/>
              </w:rPr>
              <w:t>活性炭吸附</w:t>
            </w:r>
            <w:r w:rsidRPr="009521EB">
              <w:rPr>
                <w:rFonts w:ascii="Times New Roman" w:hAnsi="Times New Roman" w:cs="Times New Roman"/>
              </w:rPr>
              <w:t>/</w:t>
            </w:r>
            <w:r w:rsidRPr="009521EB">
              <w:rPr>
                <w:rFonts w:ascii="Times New Roman" w:hAnsi="Times New Roman" w:cs="Times New Roman"/>
              </w:rPr>
              <w:t>脱附</w:t>
            </w:r>
            <w:r w:rsidRPr="009521EB">
              <w:rPr>
                <w:rFonts w:ascii="Times New Roman" w:hAnsi="Times New Roman" w:cs="Times New Roman"/>
              </w:rPr>
              <w:t>-</w:t>
            </w:r>
            <w:r w:rsidRPr="009521EB">
              <w:rPr>
                <w:rFonts w:ascii="Times New Roman" w:hAnsi="Times New Roman" w:cs="Times New Roman"/>
              </w:rPr>
              <w:t>催化燃烧装置）处理效率为</w:t>
            </w:r>
            <w:r w:rsidRPr="009521EB">
              <w:rPr>
                <w:rFonts w:ascii="Times New Roman" w:hAnsi="Times New Roman" w:cs="Times New Roman"/>
              </w:rPr>
              <w:t>0</w:t>
            </w:r>
            <w:r w:rsidRPr="009521EB">
              <w:rPr>
                <w:rFonts w:ascii="Times New Roman" w:hAnsi="Times New Roman" w:cs="Times New Roman"/>
              </w:rPr>
              <w:t>时的情况进行分析。经过分析，</w:t>
            </w:r>
            <w:r w:rsidRPr="009521EB">
              <w:rPr>
                <w:rFonts w:ascii="Times New Roman" w:hAnsi="Times New Roman" w:cs="Times New Roman" w:hint="eastAsia"/>
              </w:rPr>
              <w:t>本项目</w:t>
            </w:r>
            <w:r w:rsidRPr="009521EB">
              <w:rPr>
                <w:rFonts w:ascii="Times New Roman" w:hAnsi="Times New Roman" w:cs="Times New Roman"/>
              </w:rPr>
              <w:t>非正常排放废气源强为：非甲烷总烃速率</w:t>
            </w:r>
            <w:r w:rsidRPr="009521EB">
              <w:rPr>
                <w:rFonts w:ascii="Times New Roman" w:hAnsi="Times New Roman" w:cs="Times New Roman"/>
              </w:rPr>
              <w:t>0.00974kg/h</w:t>
            </w:r>
            <w:r w:rsidRPr="009521EB">
              <w:rPr>
                <w:rFonts w:ascii="Times New Roman" w:hAnsi="Times New Roman" w:cs="Times New Roman" w:hint="eastAsia"/>
              </w:rPr>
              <w:t>；根据现有工程检测报告可知，现有工程非正常废气源强为：</w:t>
            </w:r>
            <w:r w:rsidRPr="009521EB">
              <w:rPr>
                <w:rFonts w:ascii="Times New Roman" w:hAnsi="Times New Roman" w:cs="Times New Roman"/>
              </w:rPr>
              <w:t>非甲烷总烃速率</w:t>
            </w:r>
            <w:r w:rsidRPr="009521EB">
              <w:rPr>
                <w:rFonts w:ascii="Times New Roman" w:hAnsi="Times New Roman" w:cs="Times New Roman"/>
              </w:rPr>
              <w:t>0.0838kg/h</w:t>
            </w:r>
            <w:r w:rsidRPr="009521EB">
              <w:rPr>
                <w:rFonts w:ascii="Times New Roman" w:hAnsi="Times New Roman" w:cs="Times New Roman" w:hint="eastAsia"/>
              </w:rPr>
              <w:t>；全厂</w:t>
            </w:r>
            <w:r w:rsidRPr="009521EB">
              <w:rPr>
                <w:rFonts w:ascii="Times New Roman" w:hAnsi="Times New Roman" w:cs="Times New Roman"/>
              </w:rPr>
              <w:t>非正常排放废气源强为：非甲烷总烃速率</w:t>
            </w:r>
            <w:r w:rsidRPr="009521EB">
              <w:rPr>
                <w:rFonts w:ascii="Times New Roman" w:hAnsi="Times New Roman" w:cs="Times New Roman"/>
              </w:rPr>
              <w:t>0.09354kg/h</w:t>
            </w:r>
            <w:r w:rsidRPr="009521EB">
              <w:rPr>
                <w:rFonts w:ascii="Times New Roman" w:hAnsi="Times New Roman" w:cs="Times New Roman" w:hint="eastAsia"/>
              </w:rPr>
              <w:t>全厂</w:t>
            </w:r>
            <w:r w:rsidRPr="009521EB">
              <w:rPr>
                <w:rFonts w:ascii="Times New Roman" w:hAnsi="Times New Roman" w:cs="Times New Roman"/>
              </w:rPr>
              <w:t>事故排放时间最大为</w:t>
            </w:r>
            <w:r w:rsidRPr="009521EB">
              <w:rPr>
                <w:rFonts w:ascii="Times New Roman" w:hAnsi="Times New Roman" w:cs="Times New Roman"/>
              </w:rPr>
              <w:t>15</w:t>
            </w:r>
            <w:r w:rsidRPr="009521EB">
              <w:rPr>
                <w:rFonts w:ascii="Times New Roman" w:hAnsi="Times New Roman" w:cs="Times New Roman"/>
              </w:rPr>
              <w:t>分钟。非正常排放具体参数见下表。</w:t>
            </w:r>
          </w:p>
          <w:p w:rsidR="0032022D" w:rsidRPr="009521EB" w:rsidRDefault="0032022D" w:rsidP="006F7081">
            <w:pPr>
              <w:adjustRightInd w:val="0"/>
              <w:snapToGrid w:val="0"/>
              <w:spacing w:line="440" w:lineRule="exact"/>
              <w:ind w:firstLineChars="200" w:firstLine="480"/>
              <w:rPr>
                <w:rFonts w:ascii="Times New Roman" w:eastAsia="黑体" w:hAnsi="Times New Roman" w:cs="Times New Roman"/>
                <w:szCs w:val="22"/>
              </w:rPr>
            </w:pPr>
            <w:r w:rsidRPr="009521EB">
              <w:rPr>
                <w:rFonts w:ascii="Times New Roman" w:eastAsia="黑体" w:hAnsi="Times New Roman" w:cs="Times New Roman"/>
                <w:szCs w:val="22"/>
              </w:rPr>
              <w:t>表</w:t>
            </w:r>
            <w:r w:rsidRPr="009521EB">
              <w:rPr>
                <w:rFonts w:ascii="Times New Roman" w:eastAsia="黑体" w:hAnsi="Times New Roman" w:cs="Times New Roman"/>
                <w:szCs w:val="22"/>
              </w:rPr>
              <w:t xml:space="preserve">28                 </w:t>
            </w:r>
            <w:r w:rsidRPr="009521EB">
              <w:rPr>
                <w:rFonts w:ascii="Times New Roman" w:eastAsia="黑体" w:hAnsi="Times New Roman" w:cs="Times New Roman" w:hint="eastAsia"/>
                <w:szCs w:val="22"/>
              </w:rPr>
              <w:t>全厂项目</w:t>
            </w:r>
            <w:r w:rsidRPr="009521EB">
              <w:rPr>
                <w:rFonts w:ascii="Times New Roman" w:eastAsia="黑体" w:hAnsi="Times New Roman" w:cs="Times New Roman"/>
                <w:szCs w:val="22"/>
              </w:rPr>
              <w:t>非正常排放参数表</w:t>
            </w:r>
          </w:p>
          <w:tbl>
            <w:tblPr>
              <w:tblW w:w="7963" w:type="dxa"/>
              <w:jc w:val="center"/>
              <w:tblBorders>
                <w:top w:val="single" w:sz="8" w:space="0" w:color="auto"/>
                <w:bottom w:val="single" w:sz="8" w:space="0" w:color="auto"/>
                <w:insideH w:val="single" w:sz="4" w:space="0" w:color="auto"/>
                <w:insideV w:val="single" w:sz="4" w:space="0" w:color="auto"/>
              </w:tblBorders>
              <w:tblCellMar>
                <w:left w:w="85" w:type="dxa"/>
                <w:right w:w="85" w:type="dxa"/>
              </w:tblCellMar>
              <w:tblLook w:val="0000"/>
            </w:tblPr>
            <w:tblGrid>
              <w:gridCol w:w="827"/>
              <w:gridCol w:w="1417"/>
              <w:gridCol w:w="709"/>
              <w:gridCol w:w="1134"/>
              <w:gridCol w:w="850"/>
              <w:gridCol w:w="851"/>
              <w:gridCol w:w="1134"/>
              <w:gridCol w:w="1041"/>
            </w:tblGrid>
            <w:tr w:rsidR="0032022D" w:rsidRPr="009521EB" w:rsidTr="006F7081">
              <w:trPr>
                <w:trHeight w:val="397"/>
                <w:jc w:val="center"/>
              </w:trPr>
              <w:tc>
                <w:tcPr>
                  <w:tcW w:w="827" w:type="dxa"/>
                  <w:vAlign w:val="center"/>
                </w:tcPr>
                <w:p w:rsidR="0032022D" w:rsidRPr="009521EB" w:rsidRDefault="0032022D" w:rsidP="006F7081">
                  <w:pPr>
                    <w:jc w:val="center"/>
                    <w:rPr>
                      <w:rFonts w:ascii="Times New Roman" w:hAnsi="Times New Roman" w:cs="Times New Roman"/>
                      <w:b/>
                      <w:sz w:val="21"/>
                      <w:szCs w:val="18"/>
                    </w:rPr>
                  </w:pPr>
                  <w:r w:rsidRPr="009521EB">
                    <w:rPr>
                      <w:rFonts w:ascii="Times New Roman" w:hAnsi="Times New Roman" w:cs="Times New Roman"/>
                      <w:b/>
                      <w:sz w:val="21"/>
                      <w:szCs w:val="18"/>
                    </w:rPr>
                    <w:t>非正常排放源</w:t>
                  </w:r>
                </w:p>
              </w:tc>
              <w:tc>
                <w:tcPr>
                  <w:tcW w:w="1417" w:type="dxa"/>
                  <w:vAlign w:val="center"/>
                </w:tcPr>
                <w:p w:rsidR="0032022D" w:rsidRPr="009521EB" w:rsidRDefault="0032022D" w:rsidP="006F7081">
                  <w:pPr>
                    <w:jc w:val="center"/>
                    <w:rPr>
                      <w:rFonts w:ascii="Times New Roman" w:hAnsi="Times New Roman" w:cs="Times New Roman"/>
                      <w:b/>
                      <w:sz w:val="21"/>
                      <w:szCs w:val="18"/>
                    </w:rPr>
                  </w:pPr>
                  <w:r w:rsidRPr="009521EB">
                    <w:rPr>
                      <w:rFonts w:ascii="Times New Roman" w:hAnsi="Times New Roman" w:cs="Times New Roman"/>
                      <w:b/>
                      <w:sz w:val="21"/>
                      <w:szCs w:val="18"/>
                    </w:rPr>
                    <w:t>非正常排放原因</w:t>
                  </w:r>
                </w:p>
              </w:tc>
              <w:tc>
                <w:tcPr>
                  <w:tcW w:w="709" w:type="dxa"/>
                  <w:vAlign w:val="center"/>
                </w:tcPr>
                <w:p w:rsidR="0032022D" w:rsidRPr="009521EB" w:rsidRDefault="0032022D" w:rsidP="006F7081">
                  <w:pPr>
                    <w:jc w:val="center"/>
                    <w:rPr>
                      <w:rFonts w:ascii="Times New Roman" w:hAnsi="Times New Roman" w:cs="Times New Roman"/>
                      <w:b/>
                      <w:sz w:val="21"/>
                      <w:szCs w:val="18"/>
                    </w:rPr>
                  </w:pPr>
                  <w:r w:rsidRPr="009521EB">
                    <w:rPr>
                      <w:rFonts w:ascii="Times New Roman" w:hAnsi="Times New Roman" w:cs="Times New Roman"/>
                      <w:b/>
                      <w:sz w:val="21"/>
                      <w:szCs w:val="18"/>
                    </w:rPr>
                    <w:t>污染物</w:t>
                  </w:r>
                </w:p>
              </w:tc>
              <w:tc>
                <w:tcPr>
                  <w:tcW w:w="1134" w:type="dxa"/>
                  <w:vAlign w:val="center"/>
                </w:tcPr>
                <w:p w:rsidR="0032022D" w:rsidRPr="009521EB" w:rsidRDefault="0032022D" w:rsidP="006F7081">
                  <w:pPr>
                    <w:jc w:val="center"/>
                    <w:rPr>
                      <w:rFonts w:ascii="Times New Roman" w:hAnsi="Times New Roman" w:cs="Times New Roman"/>
                      <w:b/>
                      <w:sz w:val="21"/>
                      <w:szCs w:val="18"/>
                    </w:rPr>
                  </w:pPr>
                  <w:r w:rsidRPr="009521EB">
                    <w:rPr>
                      <w:rFonts w:ascii="Times New Roman" w:hAnsi="Times New Roman" w:cs="Times New Roman"/>
                      <w:b/>
                      <w:sz w:val="21"/>
                      <w:szCs w:val="18"/>
                    </w:rPr>
                    <w:t>非正常排放速率</w:t>
                  </w:r>
                  <w:r w:rsidRPr="009521EB">
                    <w:rPr>
                      <w:rFonts w:ascii="Times New Roman" w:hAnsi="Times New Roman" w:cs="Times New Roman"/>
                      <w:b/>
                      <w:sz w:val="21"/>
                      <w:szCs w:val="18"/>
                    </w:rPr>
                    <w:t>/</w:t>
                  </w:r>
                  <w:r w:rsidRPr="009521EB">
                    <w:rPr>
                      <w:rFonts w:ascii="Times New Roman" w:hAnsi="Times New Roman" w:cs="Times New Roman"/>
                      <w:b/>
                      <w:sz w:val="21"/>
                      <w:szCs w:val="18"/>
                    </w:rPr>
                    <w:t>（</w:t>
                  </w:r>
                  <w:r w:rsidRPr="009521EB">
                    <w:rPr>
                      <w:rFonts w:ascii="Times New Roman" w:hAnsi="Times New Roman" w:cs="Times New Roman"/>
                      <w:b/>
                      <w:sz w:val="21"/>
                      <w:szCs w:val="18"/>
                    </w:rPr>
                    <w:t>kg/h</w:t>
                  </w:r>
                  <w:r w:rsidRPr="009521EB">
                    <w:rPr>
                      <w:rFonts w:ascii="Times New Roman" w:hAnsi="Times New Roman" w:cs="Times New Roman"/>
                      <w:b/>
                      <w:sz w:val="21"/>
                      <w:szCs w:val="18"/>
                    </w:rPr>
                    <w:t>）</w:t>
                  </w:r>
                </w:p>
              </w:tc>
              <w:tc>
                <w:tcPr>
                  <w:tcW w:w="850" w:type="dxa"/>
                  <w:vAlign w:val="center"/>
                </w:tcPr>
                <w:p w:rsidR="0032022D" w:rsidRPr="009521EB" w:rsidRDefault="0032022D" w:rsidP="006F7081">
                  <w:pPr>
                    <w:jc w:val="center"/>
                    <w:rPr>
                      <w:rFonts w:ascii="Times New Roman" w:hAnsi="Times New Roman" w:cs="Times New Roman"/>
                      <w:b/>
                      <w:sz w:val="21"/>
                      <w:szCs w:val="18"/>
                    </w:rPr>
                  </w:pPr>
                  <w:r w:rsidRPr="009521EB">
                    <w:rPr>
                      <w:rFonts w:ascii="Times New Roman" w:hAnsi="Times New Roman" w:cs="Times New Roman"/>
                      <w:b/>
                      <w:sz w:val="21"/>
                      <w:szCs w:val="18"/>
                    </w:rPr>
                    <w:t>单次持续时间</w:t>
                  </w:r>
                  <w:r w:rsidRPr="009521EB">
                    <w:rPr>
                      <w:rFonts w:ascii="Times New Roman" w:hAnsi="Times New Roman" w:cs="Times New Roman"/>
                      <w:b/>
                      <w:sz w:val="21"/>
                      <w:szCs w:val="18"/>
                    </w:rPr>
                    <w:t>/h</w:t>
                  </w:r>
                </w:p>
              </w:tc>
              <w:tc>
                <w:tcPr>
                  <w:tcW w:w="851" w:type="dxa"/>
                  <w:vAlign w:val="center"/>
                </w:tcPr>
                <w:p w:rsidR="0032022D" w:rsidRPr="009521EB" w:rsidRDefault="0032022D" w:rsidP="006F7081">
                  <w:pPr>
                    <w:jc w:val="center"/>
                    <w:rPr>
                      <w:rFonts w:ascii="Times New Roman" w:hAnsi="Times New Roman" w:cs="Times New Roman"/>
                      <w:b/>
                      <w:sz w:val="21"/>
                      <w:szCs w:val="18"/>
                    </w:rPr>
                  </w:pPr>
                  <w:r w:rsidRPr="009521EB">
                    <w:rPr>
                      <w:rFonts w:ascii="Times New Roman" w:hAnsi="Times New Roman" w:cs="Times New Roman"/>
                      <w:b/>
                      <w:sz w:val="21"/>
                      <w:szCs w:val="18"/>
                    </w:rPr>
                    <w:t>年发生频次</w:t>
                  </w:r>
                  <w:r w:rsidRPr="009521EB">
                    <w:rPr>
                      <w:rFonts w:ascii="Times New Roman" w:hAnsi="Times New Roman" w:cs="Times New Roman"/>
                      <w:b/>
                      <w:sz w:val="21"/>
                      <w:szCs w:val="18"/>
                    </w:rPr>
                    <w:t>/</w:t>
                  </w:r>
                  <w:r w:rsidRPr="009521EB">
                    <w:rPr>
                      <w:rFonts w:ascii="Times New Roman" w:hAnsi="Times New Roman" w:cs="Times New Roman"/>
                      <w:b/>
                      <w:sz w:val="21"/>
                      <w:szCs w:val="18"/>
                    </w:rPr>
                    <w:t>次</w:t>
                  </w:r>
                </w:p>
              </w:tc>
              <w:tc>
                <w:tcPr>
                  <w:tcW w:w="1134" w:type="dxa"/>
                  <w:vAlign w:val="center"/>
                </w:tcPr>
                <w:p w:rsidR="0032022D" w:rsidRPr="009521EB" w:rsidRDefault="0032022D" w:rsidP="006F7081">
                  <w:pPr>
                    <w:jc w:val="center"/>
                    <w:rPr>
                      <w:rFonts w:ascii="Times New Roman" w:hAnsi="Times New Roman" w:cs="Times New Roman"/>
                      <w:b/>
                      <w:sz w:val="21"/>
                      <w:szCs w:val="18"/>
                    </w:rPr>
                  </w:pPr>
                  <w:r w:rsidRPr="009521EB">
                    <w:rPr>
                      <w:rFonts w:ascii="Times New Roman" w:hAnsi="Times New Roman" w:cs="Times New Roman"/>
                      <w:b/>
                      <w:sz w:val="21"/>
                      <w:szCs w:val="18"/>
                    </w:rPr>
                    <w:t>非正常排放量</w:t>
                  </w:r>
                  <w:r w:rsidRPr="009521EB">
                    <w:rPr>
                      <w:rFonts w:ascii="Times New Roman" w:hAnsi="Times New Roman" w:cs="Times New Roman"/>
                      <w:b/>
                      <w:sz w:val="21"/>
                      <w:szCs w:val="18"/>
                    </w:rPr>
                    <w:t>/</w:t>
                  </w:r>
                  <w:r w:rsidRPr="009521EB">
                    <w:rPr>
                      <w:rFonts w:ascii="Times New Roman" w:hAnsi="Times New Roman" w:cs="Times New Roman"/>
                      <w:b/>
                      <w:sz w:val="21"/>
                      <w:szCs w:val="18"/>
                    </w:rPr>
                    <w:t>（</w:t>
                  </w:r>
                  <w:r w:rsidRPr="009521EB">
                    <w:rPr>
                      <w:rFonts w:ascii="Times New Roman" w:hAnsi="Times New Roman" w:cs="Times New Roman"/>
                      <w:b/>
                      <w:sz w:val="21"/>
                      <w:szCs w:val="18"/>
                    </w:rPr>
                    <w:t>kg/a</w:t>
                  </w:r>
                  <w:r w:rsidRPr="009521EB">
                    <w:rPr>
                      <w:rFonts w:ascii="Times New Roman" w:hAnsi="Times New Roman" w:cs="Times New Roman"/>
                      <w:b/>
                      <w:sz w:val="21"/>
                      <w:szCs w:val="18"/>
                    </w:rPr>
                    <w:t>）</w:t>
                  </w:r>
                </w:p>
              </w:tc>
              <w:tc>
                <w:tcPr>
                  <w:tcW w:w="1041" w:type="dxa"/>
                  <w:vAlign w:val="center"/>
                </w:tcPr>
                <w:p w:rsidR="0032022D" w:rsidRPr="009521EB" w:rsidRDefault="0032022D" w:rsidP="006F7081">
                  <w:pPr>
                    <w:jc w:val="center"/>
                    <w:rPr>
                      <w:rFonts w:ascii="Times New Roman" w:hAnsi="Times New Roman" w:cs="Times New Roman"/>
                      <w:b/>
                      <w:sz w:val="21"/>
                      <w:szCs w:val="18"/>
                    </w:rPr>
                  </w:pPr>
                  <w:r w:rsidRPr="009521EB">
                    <w:rPr>
                      <w:rFonts w:ascii="Times New Roman" w:hAnsi="Times New Roman" w:cs="Times New Roman"/>
                      <w:b/>
                      <w:sz w:val="21"/>
                      <w:szCs w:val="18"/>
                    </w:rPr>
                    <w:t>采取措施</w:t>
                  </w:r>
                </w:p>
              </w:tc>
            </w:tr>
            <w:tr w:rsidR="0032022D" w:rsidRPr="009521EB" w:rsidTr="006F7081">
              <w:trPr>
                <w:trHeight w:val="397"/>
                <w:jc w:val="center"/>
              </w:trPr>
              <w:tc>
                <w:tcPr>
                  <w:tcW w:w="827"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lang w:val="pt-BR"/>
                    </w:rPr>
                    <w:t>活性炭</w:t>
                  </w:r>
                  <w:r w:rsidRPr="009521EB">
                    <w:rPr>
                      <w:rFonts w:ascii="Times New Roman" w:hAnsi="Times New Roman" w:cs="Times New Roman" w:hint="eastAsia"/>
                      <w:sz w:val="21"/>
                      <w:szCs w:val="18"/>
                      <w:lang w:val="pt-BR"/>
                    </w:rPr>
                    <w:t>吸附</w:t>
                  </w:r>
                  <w:r w:rsidRPr="009521EB">
                    <w:rPr>
                      <w:rFonts w:ascii="Times New Roman" w:hAnsi="Times New Roman" w:cs="Times New Roman"/>
                      <w:sz w:val="21"/>
                      <w:szCs w:val="18"/>
                      <w:lang w:val="pt-BR"/>
                    </w:rPr>
                    <w:t>/</w:t>
                  </w:r>
                  <w:r w:rsidRPr="009521EB">
                    <w:rPr>
                      <w:rFonts w:ascii="Times New Roman" w:hAnsi="Times New Roman" w:cs="Times New Roman"/>
                      <w:sz w:val="21"/>
                      <w:szCs w:val="18"/>
                      <w:lang w:val="pt-BR"/>
                    </w:rPr>
                    <w:t>脱附</w:t>
                  </w:r>
                  <w:r w:rsidRPr="009521EB">
                    <w:rPr>
                      <w:rFonts w:ascii="Times New Roman" w:hAnsi="Times New Roman" w:cs="Times New Roman"/>
                      <w:sz w:val="21"/>
                      <w:szCs w:val="18"/>
                      <w:lang w:val="pt-BR"/>
                    </w:rPr>
                    <w:t>-</w:t>
                  </w:r>
                  <w:r w:rsidRPr="009521EB">
                    <w:rPr>
                      <w:rFonts w:ascii="Times New Roman" w:hAnsi="Times New Roman" w:cs="Times New Roman"/>
                      <w:sz w:val="21"/>
                      <w:szCs w:val="18"/>
                      <w:lang w:val="pt-BR"/>
                    </w:rPr>
                    <w:t>催化燃</w:t>
                  </w:r>
                  <w:r w:rsidRPr="009521EB">
                    <w:rPr>
                      <w:rFonts w:ascii="Times New Roman" w:hAnsi="Times New Roman" w:cs="Times New Roman"/>
                      <w:sz w:val="21"/>
                      <w:szCs w:val="18"/>
                      <w:lang w:val="pt-BR"/>
                    </w:rPr>
                    <w:lastRenderedPageBreak/>
                    <w:t>烧装置</w:t>
                  </w:r>
                </w:p>
              </w:tc>
              <w:tc>
                <w:tcPr>
                  <w:tcW w:w="1417"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lastRenderedPageBreak/>
                    <w:t>污染物排放控制措施达不到应有效率，处理效率</w:t>
                  </w:r>
                  <w:r w:rsidRPr="009521EB">
                    <w:rPr>
                      <w:rFonts w:ascii="Times New Roman" w:hAnsi="Times New Roman" w:cs="Times New Roman"/>
                      <w:sz w:val="21"/>
                      <w:szCs w:val="18"/>
                    </w:rPr>
                    <w:lastRenderedPageBreak/>
                    <w:t>为</w:t>
                  </w:r>
                  <w:r w:rsidRPr="009521EB">
                    <w:rPr>
                      <w:rFonts w:ascii="Times New Roman" w:hAnsi="Times New Roman" w:cs="Times New Roman"/>
                      <w:sz w:val="21"/>
                      <w:szCs w:val="18"/>
                    </w:rPr>
                    <w:t>0</w:t>
                  </w:r>
                </w:p>
              </w:tc>
              <w:tc>
                <w:tcPr>
                  <w:tcW w:w="709"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rPr>
                    <w:lastRenderedPageBreak/>
                    <w:t>非甲烷总烃</w:t>
                  </w:r>
                </w:p>
              </w:tc>
              <w:tc>
                <w:tcPr>
                  <w:tcW w:w="1134"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eastAsia="等线" w:hAnsi="Times New Roman" w:cs="Times New Roman"/>
                      <w:sz w:val="21"/>
                      <w:szCs w:val="21"/>
                    </w:rPr>
                    <w:t xml:space="preserve">0.09354 </w:t>
                  </w:r>
                </w:p>
              </w:tc>
              <w:tc>
                <w:tcPr>
                  <w:tcW w:w="850"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eastAsia="等线" w:hAnsi="Times New Roman" w:cs="Times New Roman"/>
                      <w:sz w:val="21"/>
                      <w:szCs w:val="21"/>
                    </w:rPr>
                    <w:t xml:space="preserve">0.25 </w:t>
                  </w:r>
                </w:p>
              </w:tc>
              <w:tc>
                <w:tcPr>
                  <w:tcW w:w="851"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eastAsia="等线" w:hAnsi="Times New Roman" w:cs="Times New Roman"/>
                      <w:sz w:val="21"/>
                      <w:szCs w:val="21"/>
                    </w:rPr>
                    <w:t xml:space="preserve">1 </w:t>
                  </w:r>
                </w:p>
              </w:tc>
              <w:tc>
                <w:tcPr>
                  <w:tcW w:w="1134"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eastAsia="等线" w:hAnsi="Times New Roman" w:cs="Times New Roman"/>
                      <w:sz w:val="21"/>
                      <w:szCs w:val="21"/>
                    </w:rPr>
                    <w:t xml:space="preserve">0.0234 </w:t>
                  </w:r>
                </w:p>
              </w:tc>
              <w:tc>
                <w:tcPr>
                  <w:tcW w:w="1041" w:type="dxa"/>
                  <w:vAlign w:val="center"/>
                </w:tcPr>
                <w:p w:rsidR="0032022D" w:rsidRPr="009521EB" w:rsidRDefault="0032022D" w:rsidP="006F7081">
                  <w:pPr>
                    <w:jc w:val="center"/>
                    <w:rPr>
                      <w:rFonts w:ascii="Times New Roman" w:hAnsi="Times New Roman" w:cs="Times New Roman"/>
                      <w:sz w:val="21"/>
                      <w:szCs w:val="18"/>
                      <w:lang w:val="pt-BR"/>
                    </w:rPr>
                  </w:pPr>
                  <w:r w:rsidRPr="009521EB">
                    <w:rPr>
                      <w:rFonts w:ascii="Times New Roman" w:hAnsi="Times New Roman" w:cs="Times New Roman"/>
                      <w:sz w:val="21"/>
                      <w:szCs w:val="18"/>
                    </w:rPr>
                    <w:t>产生废气的工序及时停止运行</w:t>
                  </w:r>
                </w:p>
              </w:tc>
            </w:tr>
          </w:tbl>
          <w:p w:rsidR="0032022D" w:rsidRPr="009521EB" w:rsidRDefault="0032022D" w:rsidP="006F7081">
            <w:pPr>
              <w:widowControl w:val="0"/>
              <w:spacing w:line="460" w:lineRule="exact"/>
              <w:ind w:firstLineChars="200" w:firstLine="482"/>
              <w:jc w:val="both"/>
              <w:rPr>
                <w:rFonts w:ascii="Times New Roman" w:hAnsi="Times New Roman" w:cs="Times New Roman"/>
                <w:b/>
                <w:color w:val="000000"/>
                <w:kern w:val="2"/>
                <w:lang w:val="pt-BR"/>
              </w:rPr>
            </w:pPr>
            <w:r w:rsidRPr="009521EB">
              <w:rPr>
                <w:rFonts w:ascii="Times New Roman" w:hAnsi="Times New Roman" w:cs="Times New Roman" w:hint="eastAsia"/>
                <w:b/>
                <w:color w:val="000000"/>
                <w:kern w:val="2"/>
                <w:lang w:val="pt-BR"/>
              </w:rPr>
              <w:lastRenderedPageBreak/>
              <w:t>4</w:t>
            </w:r>
            <w:r w:rsidRPr="009521EB">
              <w:rPr>
                <w:rFonts w:ascii="Times New Roman" w:hAnsi="Times New Roman" w:cs="Times New Roman" w:hint="eastAsia"/>
                <w:b/>
                <w:color w:val="000000"/>
                <w:kern w:val="2"/>
              </w:rPr>
              <w:t>、大气污染防治措施分析</w:t>
            </w:r>
          </w:p>
          <w:p w:rsidR="0032022D" w:rsidRPr="009521EB" w:rsidRDefault="0032022D" w:rsidP="006F7081">
            <w:pPr>
              <w:widowControl w:val="0"/>
              <w:adjustRightInd w:val="0"/>
              <w:snapToGrid w:val="0"/>
              <w:spacing w:line="460" w:lineRule="exact"/>
              <w:ind w:firstLineChars="200" w:firstLine="480"/>
              <w:jc w:val="both"/>
              <w:rPr>
                <w:rFonts w:ascii="Times New Roman" w:hAnsi="Times New Roman" w:cs="Times New Roman"/>
                <w:bCs/>
                <w:color w:val="000000"/>
              </w:rPr>
            </w:pPr>
            <w:r w:rsidRPr="009521EB">
              <w:rPr>
                <w:rFonts w:ascii="Times New Roman" w:hAnsi="Times New Roman" w:cs="Times New Roman" w:hint="eastAsia"/>
                <w:bCs/>
                <w:color w:val="000000"/>
              </w:rPr>
              <w:t>本项目属于废弃资源综合利用业挤出造粒工序产生有机废气。根据《排污许可证申请与核发技术规范</w:t>
            </w:r>
            <w:r w:rsidRPr="009521EB">
              <w:rPr>
                <w:rFonts w:ascii="Times New Roman" w:hAnsi="Times New Roman" w:cs="Times New Roman" w:hint="eastAsia"/>
                <w:bCs/>
                <w:color w:val="000000"/>
              </w:rPr>
              <w:t xml:space="preserve"> </w:t>
            </w:r>
            <w:r w:rsidRPr="009521EB">
              <w:rPr>
                <w:rFonts w:ascii="Times New Roman" w:hAnsi="Times New Roman" w:cs="Times New Roman"/>
                <w:bCs/>
                <w:color w:val="000000"/>
              </w:rPr>
              <w:t xml:space="preserve"> </w:t>
            </w:r>
            <w:r w:rsidRPr="009521EB">
              <w:rPr>
                <w:rFonts w:ascii="Times New Roman" w:hAnsi="Times New Roman" w:cs="Times New Roman" w:hint="eastAsia"/>
                <w:bCs/>
                <w:color w:val="000000"/>
              </w:rPr>
              <w:t>橡胶和塑料制品业》（</w:t>
            </w:r>
            <w:r w:rsidRPr="009521EB">
              <w:rPr>
                <w:rFonts w:ascii="Times New Roman" w:hAnsi="Times New Roman" w:cs="Times New Roman" w:hint="eastAsia"/>
                <w:bCs/>
                <w:color w:val="000000"/>
              </w:rPr>
              <w:t>HJ</w:t>
            </w:r>
            <w:r w:rsidRPr="009521EB">
              <w:rPr>
                <w:rFonts w:ascii="Times New Roman" w:hAnsi="Times New Roman" w:cs="Times New Roman"/>
                <w:bCs/>
                <w:color w:val="000000"/>
              </w:rPr>
              <w:t>1122</w:t>
            </w:r>
            <w:r w:rsidRPr="009521EB">
              <w:rPr>
                <w:rFonts w:ascii="Times New Roman" w:hAnsi="Times New Roman" w:cs="Times New Roman" w:hint="eastAsia"/>
                <w:bCs/>
                <w:color w:val="000000"/>
              </w:rPr>
              <w:t>-2</w:t>
            </w:r>
            <w:r w:rsidRPr="009521EB">
              <w:rPr>
                <w:rFonts w:ascii="Times New Roman" w:hAnsi="Times New Roman" w:cs="Times New Roman"/>
                <w:bCs/>
                <w:color w:val="000000"/>
              </w:rPr>
              <w:t>020</w:t>
            </w:r>
            <w:r w:rsidRPr="009521EB">
              <w:rPr>
                <w:rFonts w:ascii="Times New Roman" w:hAnsi="Times New Roman" w:cs="Times New Roman" w:hint="eastAsia"/>
                <w:bCs/>
                <w:color w:val="000000"/>
              </w:rPr>
              <w:t>）“第二部分</w:t>
            </w:r>
            <w:r w:rsidRPr="009521EB">
              <w:rPr>
                <w:rFonts w:ascii="Times New Roman" w:hAnsi="Times New Roman" w:cs="Times New Roman" w:hint="eastAsia"/>
                <w:bCs/>
                <w:color w:val="000000"/>
              </w:rPr>
              <w:t xml:space="preserve"> </w:t>
            </w:r>
            <w:r w:rsidRPr="009521EB">
              <w:rPr>
                <w:rFonts w:ascii="Times New Roman" w:hAnsi="Times New Roman" w:cs="Times New Roman" w:hint="eastAsia"/>
                <w:bCs/>
                <w:color w:val="000000"/>
              </w:rPr>
              <w:t>塑料制品工业”表</w:t>
            </w:r>
            <w:r w:rsidRPr="009521EB">
              <w:rPr>
                <w:rFonts w:ascii="Times New Roman" w:hAnsi="Times New Roman" w:cs="Times New Roman" w:hint="eastAsia"/>
                <w:bCs/>
                <w:color w:val="000000"/>
              </w:rPr>
              <w:t>2</w:t>
            </w:r>
            <w:r w:rsidRPr="009521EB">
              <w:rPr>
                <w:rFonts w:ascii="Times New Roman" w:hAnsi="Times New Roman" w:cs="Times New Roman" w:hint="eastAsia"/>
                <w:bCs/>
                <w:color w:val="000000"/>
              </w:rPr>
              <w:t>塑料零件及其他塑料制品制造规定：“混料废气、挥发废气采用除尘、喷淋、吸附、热力燃烧、催化燃烧、低温等离子体、</w:t>
            </w:r>
            <w:r w:rsidRPr="009521EB">
              <w:rPr>
                <w:rFonts w:ascii="Times New Roman" w:hAnsi="Times New Roman" w:cs="Times New Roman" w:hint="eastAsia"/>
                <w:bCs/>
                <w:color w:val="000000"/>
              </w:rPr>
              <w:t>U</w:t>
            </w:r>
            <w:r w:rsidRPr="009521EB">
              <w:rPr>
                <w:rFonts w:ascii="Times New Roman" w:hAnsi="Times New Roman" w:cs="Times New Roman"/>
                <w:bCs/>
                <w:color w:val="000000"/>
              </w:rPr>
              <w:t>V</w:t>
            </w:r>
            <w:r w:rsidRPr="009521EB">
              <w:rPr>
                <w:rFonts w:ascii="Times New Roman" w:hAnsi="Times New Roman" w:cs="Times New Roman" w:hint="eastAsia"/>
                <w:bCs/>
                <w:color w:val="000000"/>
              </w:rPr>
              <w:t>光氧化</w:t>
            </w:r>
            <w:r w:rsidRPr="009521EB">
              <w:rPr>
                <w:rFonts w:ascii="Times New Roman" w:hAnsi="Times New Roman" w:cs="Times New Roman" w:hint="eastAsia"/>
                <w:bCs/>
                <w:color w:val="000000"/>
              </w:rPr>
              <w:t>/</w:t>
            </w:r>
            <w:r w:rsidRPr="009521EB">
              <w:rPr>
                <w:rFonts w:ascii="Times New Roman" w:hAnsi="Times New Roman" w:cs="Times New Roman" w:hint="eastAsia"/>
                <w:bCs/>
                <w:color w:val="000000"/>
              </w:rPr>
              <w:t>光催化、生物法以上组合技术”。</w:t>
            </w:r>
            <w:r w:rsidRPr="009521EB">
              <w:rPr>
                <w:rFonts w:ascii="Times New Roman" w:hAnsi="Times New Roman" w:cs="Times New Roman"/>
                <w:bCs/>
                <w:color w:val="000000"/>
              </w:rPr>
              <w:t>本项目</w:t>
            </w:r>
            <w:r w:rsidRPr="009521EB">
              <w:rPr>
                <w:rFonts w:ascii="Times New Roman" w:hAnsi="Times New Roman" w:cs="Times New Roman" w:hint="eastAsia"/>
                <w:bCs/>
                <w:color w:val="000000"/>
              </w:rPr>
              <w:t>有机废气经“过滤</w:t>
            </w:r>
            <w:r w:rsidRPr="009521EB">
              <w:rPr>
                <w:rFonts w:ascii="Times New Roman" w:hAnsi="Times New Roman" w:cs="Times New Roman" w:hint="eastAsia"/>
                <w:bCs/>
                <w:color w:val="000000"/>
              </w:rPr>
              <w:t>+</w:t>
            </w:r>
            <w:r w:rsidRPr="009521EB">
              <w:rPr>
                <w:rFonts w:ascii="Times New Roman" w:hAnsi="Times New Roman" w:cs="Times New Roman"/>
                <w:color w:val="000000"/>
              </w:rPr>
              <w:t>活性炭吸附</w:t>
            </w:r>
            <w:r w:rsidRPr="009521EB">
              <w:rPr>
                <w:rFonts w:ascii="Times New Roman" w:hAnsi="Times New Roman" w:cs="Times New Roman" w:hint="eastAsia"/>
                <w:color w:val="000000"/>
              </w:rPr>
              <w:t>/</w:t>
            </w:r>
            <w:r w:rsidRPr="009521EB">
              <w:rPr>
                <w:rFonts w:ascii="Times New Roman" w:hAnsi="Times New Roman" w:cs="Times New Roman"/>
                <w:color w:val="000000"/>
              </w:rPr>
              <w:t>脱附</w:t>
            </w:r>
            <w:r w:rsidRPr="009521EB">
              <w:rPr>
                <w:rFonts w:ascii="Times New Roman" w:hAnsi="Times New Roman" w:cs="Times New Roman"/>
                <w:color w:val="000000"/>
              </w:rPr>
              <w:t>-</w:t>
            </w:r>
            <w:r w:rsidRPr="009521EB">
              <w:rPr>
                <w:rFonts w:ascii="Times New Roman" w:hAnsi="Times New Roman" w:cs="Times New Roman"/>
                <w:color w:val="000000"/>
              </w:rPr>
              <w:t>催化燃烧装置</w:t>
            </w:r>
            <w:r w:rsidRPr="009521EB">
              <w:rPr>
                <w:rFonts w:ascii="Times New Roman" w:hAnsi="Times New Roman" w:cs="Times New Roman" w:hint="eastAsia"/>
                <w:bCs/>
                <w:color w:val="000000"/>
              </w:rPr>
              <w:t>”处理后经</w:t>
            </w:r>
            <w:r w:rsidRPr="009521EB">
              <w:rPr>
                <w:rFonts w:ascii="Times New Roman" w:hAnsi="Times New Roman" w:cs="Times New Roman" w:hint="eastAsia"/>
                <w:bCs/>
                <w:color w:val="000000"/>
              </w:rPr>
              <w:t>15m</w:t>
            </w:r>
            <w:r w:rsidRPr="009521EB">
              <w:rPr>
                <w:rFonts w:ascii="Times New Roman" w:hAnsi="Times New Roman" w:cs="Times New Roman" w:hint="eastAsia"/>
                <w:bCs/>
                <w:color w:val="000000"/>
              </w:rPr>
              <w:t>排气筒排放</w:t>
            </w:r>
            <w:r w:rsidRPr="009521EB">
              <w:rPr>
                <w:rFonts w:ascii="Times New Roman" w:hAnsi="Times New Roman" w:cs="Times New Roman"/>
                <w:bCs/>
                <w:color w:val="000000"/>
              </w:rPr>
              <w:t>的措施是可行的</w:t>
            </w:r>
            <w:r w:rsidRPr="009521EB">
              <w:rPr>
                <w:rFonts w:ascii="Times New Roman" w:hAnsi="Times New Roman" w:cs="Times New Roman" w:hint="eastAsia"/>
                <w:bCs/>
                <w:color w:val="000000"/>
              </w:rPr>
              <w:t>。</w:t>
            </w:r>
          </w:p>
          <w:p w:rsidR="0032022D" w:rsidRPr="009521EB" w:rsidRDefault="0032022D" w:rsidP="006F7081">
            <w:pPr>
              <w:widowControl w:val="0"/>
              <w:adjustRightInd w:val="0"/>
              <w:snapToGrid w:val="0"/>
              <w:spacing w:line="460" w:lineRule="exact"/>
              <w:ind w:firstLineChars="200" w:firstLine="480"/>
              <w:jc w:val="both"/>
              <w:rPr>
                <w:rFonts w:ascii="Times New Roman" w:hAnsi="Times New Roman" w:cs="Times New Roman"/>
                <w:bCs/>
                <w:color w:val="000000"/>
              </w:rPr>
            </w:pPr>
            <w:r w:rsidRPr="009521EB">
              <w:rPr>
                <w:rFonts w:ascii="Times New Roman" w:hAnsi="Times New Roman" w:cs="Times New Roman" w:hint="eastAsia"/>
                <w:bCs/>
                <w:color w:val="000000"/>
              </w:rPr>
              <w:t>全厂现有活性炭床，每年更换一次，每次填充量为</w:t>
            </w:r>
            <w:r w:rsidRPr="009521EB">
              <w:rPr>
                <w:rFonts w:ascii="Times New Roman" w:hAnsi="Times New Roman" w:cs="Times New Roman" w:hint="eastAsia"/>
                <w:bCs/>
                <w:color w:val="000000"/>
              </w:rPr>
              <w:t>0</w:t>
            </w:r>
            <w:r w:rsidRPr="009521EB">
              <w:rPr>
                <w:rFonts w:ascii="Times New Roman" w:hAnsi="Times New Roman" w:cs="Times New Roman"/>
                <w:bCs/>
                <w:color w:val="000000"/>
              </w:rPr>
              <w:t>.1t</w:t>
            </w:r>
            <w:r w:rsidRPr="009521EB">
              <w:rPr>
                <w:rFonts w:ascii="Times New Roman" w:hAnsi="Times New Roman" w:cs="Times New Roman" w:hint="eastAsia"/>
                <w:bCs/>
                <w:color w:val="000000"/>
              </w:rPr>
              <w:t>。本项目“过滤</w:t>
            </w:r>
            <w:r w:rsidRPr="009521EB">
              <w:rPr>
                <w:rFonts w:ascii="Times New Roman" w:hAnsi="Times New Roman" w:cs="Times New Roman" w:hint="eastAsia"/>
                <w:bCs/>
                <w:color w:val="000000"/>
              </w:rPr>
              <w:t>+</w:t>
            </w:r>
            <w:r w:rsidRPr="009521EB">
              <w:rPr>
                <w:rFonts w:ascii="Times New Roman" w:hAnsi="Times New Roman" w:cs="Times New Roman"/>
                <w:bCs/>
                <w:color w:val="000000"/>
              </w:rPr>
              <w:t>活性炭吸附</w:t>
            </w:r>
            <w:r w:rsidRPr="009521EB">
              <w:rPr>
                <w:rFonts w:ascii="Times New Roman" w:hAnsi="Times New Roman" w:cs="Times New Roman"/>
                <w:bCs/>
                <w:color w:val="000000"/>
              </w:rPr>
              <w:t>/</w:t>
            </w:r>
            <w:r w:rsidRPr="009521EB">
              <w:rPr>
                <w:rFonts w:ascii="Times New Roman" w:hAnsi="Times New Roman" w:cs="Times New Roman"/>
                <w:bCs/>
                <w:color w:val="000000"/>
              </w:rPr>
              <w:t>脱附</w:t>
            </w:r>
            <w:r w:rsidRPr="009521EB">
              <w:rPr>
                <w:rFonts w:ascii="Times New Roman" w:hAnsi="Times New Roman" w:cs="Times New Roman"/>
                <w:bCs/>
                <w:color w:val="000000"/>
              </w:rPr>
              <w:t>-</w:t>
            </w:r>
            <w:r w:rsidRPr="009521EB">
              <w:rPr>
                <w:rFonts w:ascii="Times New Roman" w:hAnsi="Times New Roman" w:cs="Times New Roman"/>
                <w:bCs/>
                <w:color w:val="000000"/>
              </w:rPr>
              <w:t>催化燃烧装置</w:t>
            </w:r>
            <w:r w:rsidRPr="009521EB">
              <w:rPr>
                <w:rFonts w:ascii="Times New Roman" w:hAnsi="Times New Roman" w:cs="Times New Roman" w:hint="eastAsia"/>
                <w:bCs/>
                <w:color w:val="000000"/>
              </w:rPr>
              <w:t>”设置</w:t>
            </w:r>
            <w:r w:rsidRPr="009521EB">
              <w:rPr>
                <w:rFonts w:ascii="Times New Roman" w:hAnsi="Times New Roman" w:cs="Times New Roman" w:hint="eastAsia"/>
                <w:bCs/>
                <w:color w:val="000000"/>
              </w:rPr>
              <w:t>2</w:t>
            </w:r>
            <w:r w:rsidRPr="009521EB">
              <w:rPr>
                <w:rFonts w:ascii="Times New Roman" w:hAnsi="Times New Roman" w:cs="Times New Roman" w:hint="eastAsia"/>
                <w:bCs/>
                <w:color w:val="000000"/>
              </w:rPr>
              <w:t>个活性炭床，则每个活性炭床活性炭填充量为</w:t>
            </w:r>
            <w:r w:rsidRPr="009521EB">
              <w:rPr>
                <w:rFonts w:ascii="Times New Roman" w:hAnsi="Times New Roman" w:cs="Times New Roman"/>
                <w:bCs/>
                <w:color w:val="000000"/>
              </w:rPr>
              <w:t>0.05</w:t>
            </w:r>
            <w:r w:rsidRPr="009521EB">
              <w:rPr>
                <w:rFonts w:ascii="Times New Roman" w:hAnsi="Times New Roman" w:cs="Times New Roman" w:hint="eastAsia"/>
                <w:bCs/>
                <w:color w:val="000000"/>
              </w:rPr>
              <w:t>t</w:t>
            </w:r>
            <w:r w:rsidRPr="009521EB">
              <w:rPr>
                <w:rFonts w:ascii="Times New Roman" w:hAnsi="Times New Roman" w:cs="Times New Roman"/>
                <w:bCs/>
                <w:color w:val="000000"/>
              </w:rPr>
              <w:t>/a</w:t>
            </w:r>
            <w:r w:rsidRPr="009521EB">
              <w:rPr>
                <w:rFonts w:ascii="Times New Roman" w:hAnsi="Times New Roman" w:cs="Times New Roman" w:hint="eastAsia"/>
                <w:bCs/>
                <w:color w:val="000000"/>
              </w:rPr>
              <w:t>，</w:t>
            </w:r>
            <w:r w:rsidRPr="009521EB">
              <w:rPr>
                <w:rFonts w:ascii="Times New Roman" w:hAnsi="Times New Roman" w:cs="Times New Roman" w:hint="eastAsia"/>
                <w:bCs/>
                <w:color w:val="000000"/>
              </w:rPr>
              <w:t>2</w:t>
            </w:r>
            <w:r w:rsidRPr="009521EB">
              <w:rPr>
                <w:rFonts w:ascii="Times New Roman" w:hAnsi="Times New Roman" w:cs="Times New Roman" w:hint="eastAsia"/>
                <w:bCs/>
                <w:color w:val="000000"/>
              </w:rPr>
              <w:t>个活性炭吸附床在工作时，</w:t>
            </w:r>
            <w:proofErr w:type="gramStart"/>
            <w:r w:rsidRPr="009521EB">
              <w:rPr>
                <w:rFonts w:ascii="Times New Roman" w:hAnsi="Times New Roman" w:cs="Times New Roman"/>
                <w:bCs/>
                <w:color w:val="000000"/>
              </w:rPr>
              <w:t>一</w:t>
            </w:r>
            <w:proofErr w:type="gramEnd"/>
            <w:r w:rsidRPr="009521EB">
              <w:rPr>
                <w:rFonts w:ascii="Times New Roman" w:hAnsi="Times New Roman" w:cs="Times New Roman"/>
                <w:bCs/>
                <w:color w:val="000000"/>
              </w:rPr>
              <w:t>套用于脱附，</w:t>
            </w:r>
            <w:proofErr w:type="gramStart"/>
            <w:r w:rsidRPr="009521EB">
              <w:rPr>
                <w:rFonts w:ascii="Times New Roman" w:hAnsi="Times New Roman" w:cs="Times New Roman"/>
                <w:bCs/>
                <w:color w:val="000000"/>
              </w:rPr>
              <w:t>一</w:t>
            </w:r>
            <w:proofErr w:type="gramEnd"/>
            <w:r w:rsidRPr="009521EB">
              <w:rPr>
                <w:rFonts w:ascii="Times New Roman" w:hAnsi="Times New Roman" w:cs="Times New Roman"/>
                <w:bCs/>
                <w:color w:val="000000"/>
              </w:rPr>
              <w:t>套用于吸附</w:t>
            </w:r>
            <w:r w:rsidRPr="009521EB">
              <w:rPr>
                <w:rFonts w:ascii="Times New Roman" w:hAnsi="Times New Roman" w:cs="Times New Roman" w:hint="eastAsia"/>
                <w:bCs/>
                <w:color w:val="000000"/>
              </w:rPr>
              <w:t>。根据相关资料，</w:t>
            </w:r>
            <w:r w:rsidRPr="009521EB">
              <w:rPr>
                <w:rFonts w:ascii="Times New Roman" w:hAnsi="Times New Roman" w:cs="Times New Roman" w:hint="eastAsia"/>
                <w:bCs/>
                <w:color w:val="000000"/>
              </w:rPr>
              <w:t>1t</w:t>
            </w:r>
            <w:r w:rsidRPr="009521EB">
              <w:rPr>
                <w:rFonts w:ascii="Times New Roman" w:hAnsi="Times New Roman" w:cs="Times New Roman" w:hint="eastAsia"/>
                <w:bCs/>
                <w:color w:val="000000"/>
              </w:rPr>
              <w:t>的活性炭可吸附</w:t>
            </w:r>
            <w:r w:rsidRPr="009521EB">
              <w:rPr>
                <w:rFonts w:ascii="Times New Roman" w:hAnsi="Times New Roman" w:cs="Times New Roman" w:hint="eastAsia"/>
                <w:bCs/>
                <w:color w:val="000000"/>
              </w:rPr>
              <w:t>250~300kg</w:t>
            </w:r>
            <w:r w:rsidRPr="009521EB">
              <w:rPr>
                <w:rFonts w:ascii="Times New Roman" w:hAnsi="Times New Roman" w:cs="Times New Roman" w:hint="eastAsia"/>
                <w:bCs/>
                <w:color w:val="000000"/>
              </w:rPr>
              <w:t>有机废气，本次评价取</w:t>
            </w:r>
            <w:r w:rsidRPr="009521EB">
              <w:rPr>
                <w:rFonts w:ascii="Times New Roman" w:hAnsi="Times New Roman" w:cs="Times New Roman"/>
                <w:bCs/>
                <w:color w:val="000000"/>
              </w:rPr>
              <w:t>300</w:t>
            </w:r>
            <w:r w:rsidRPr="009521EB">
              <w:rPr>
                <w:rFonts w:ascii="Times New Roman" w:hAnsi="Times New Roman" w:cs="Times New Roman" w:hint="eastAsia"/>
                <w:bCs/>
                <w:color w:val="000000"/>
              </w:rPr>
              <w:t>kg</w:t>
            </w:r>
            <w:r w:rsidRPr="009521EB">
              <w:rPr>
                <w:rFonts w:ascii="Times New Roman" w:hAnsi="Times New Roman" w:cs="Times New Roman" w:hint="eastAsia"/>
                <w:bCs/>
                <w:color w:val="000000"/>
              </w:rPr>
              <w:t>，则初始</w:t>
            </w:r>
            <w:r w:rsidRPr="009521EB">
              <w:rPr>
                <w:rFonts w:ascii="Times New Roman" w:hAnsi="Times New Roman" w:cs="Times New Roman"/>
                <w:bCs/>
                <w:color w:val="000000"/>
              </w:rPr>
              <w:t>0.1t</w:t>
            </w:r>
            <w:r w:rsidRPr="009521EB">
              <w:rPr>
                <w:rFonts w:ascii="Times New Roman" w:hAnsi="Times New Roman" w:cs="Times New Roman" w:hint="eastAsia"/>
                <w:bCs/>
                <w:color w:val="000000"/>
              </w:rPr>
              <w:t>活性炭可吸附</w:t>
            </w:r>
            <w:r w:rsidRPr="009521EB">
              <w:rPr>
                <w:rFonts w:ascii="Times New Roman" w:hAnsi="Times New Roman" w:cs="Times New Roman" w:hint="eastAsia"/>
                <w:bCs/>
                <w:color w:val="000000"/>
              </w:rPr>
              <w:t>0.</w:t>
            </w:r>
            <w:r w:rsidRPr="009521EB">
              <w:rPr>
                <w:rFonts w:ascii="Times New Roman" w:hAnsi="Times New Roman" w:cs="Times New Roman"/>
                <w:bCs/>
                <w:color w:val="000000"/>
              </w:rPr>
              <w:t>015</w:t>
            </w:r>
            <w:r w:rsidRPr="009521EB">
              <w:rPr>
                <w:rFonts w:ascii="Times New Roman" w:hAnsi="Times New Roman" w:cs="Times New Roman" w:hint="eastAsia"/>
                <w:bCs/>
                <w:color w:val="000000"/>
              </w:rPr>
              <w:t>t</w:t>
            </w:r>
            <w:r w:rsidRPr="009521EB">
              <w:rPr>
                <w:rFonts w:ascii="Times New Roman" w:hAnsi="Times New Roman" w:cs="Times New Roman" w:hint="eastAsia"/>
                <w:bCs/>
                <w:color w:val="000000"/>
              </w:rPr>
              <w:t>废气，经多次脱附后吸附能力逐渐降低，当低于</w:t>
            </w:r>
            <w:r w:rsidRPr="009521EB">
              <w:rPr>
                <w:rFonts w:ascii="Times New Roman" w:hAnsi="Times New Roman" w:cs="Times New Roman" w:hint="eastAsia"/>
                <w:bCs/>
                <w:color w:val="000000"/>
              </w:rPr>
              <w:t>50%</w:t>
            </w:r>
            <w:r w:rsidRPr="009521EB">
              <w:rPr>
                <w:rFonts w:ascii="Times New Roman" w:hAnsi="Times New Roman" w:cs="Times New Roman" w:hint="eastAsia"/>
                <w:bCs/>
                <w:color w:val="000000"/>
              </w:rPr>
              <w:t>时更换活性炭。根据相关资料，活性炭每次吸附</w:t>
            </w:r>
            <w:r w:rsidRPr="009521EB">
              <w:rPr>
                <w:rFonts w:ascii="Times New Roman" w:hAnsi="Times New Roman" w:cs="Times New Roman" w:hint="eastAsia"/>
                <w:bCs/>
                <w:color w:val="000000"/>
              </w:rPr>
              <w:t>-</w:t>
            </w:r>
            <w:r w:rsidRPr="009521EB">
              <w:rPr>
                <w:rFonts w:ascii="Times New Roman" w:hAnsi="Times New Roman" w:cs="Times New Roman" w:hint="eastAsia"/>
                <w:bCs/>
                <w:color w:val="000000"/>
              </w:rPr>
              <w:t>脱附会导致</w:t>
            </w:r>
            <w:r w:rsidRPr="009521EB">
              <w:rPr>
                <w:rFonts w:ascii="Times New Roman" w:hAnsi="Times New Roman" w:cs="Times New Roman" w:hint="eastAsia"/>
                <w:bCs/>
                <w:color w:val="000000"/>
              </w:rPr>
              <w:t>5%</w:t>
            </w:r>
            <w:r w:rsidRPr="009521EB">
              <w:rPr>
                <w:rFonts w:ascii="Times New Roman" w:hAnsi="Times New Roman" w:cs="Times New Roman" w:hint="eastAsia"/>
                <w:bCs/>
                <w:color w:val="000000"/>
              </w:rPr>
              <w:t>左右的能力失活，因此再生</w:t>
            </w:r>
            <w:r w:rsidRPr="009521EB">
              <w:rPr>
                <w:rFonts w:ascii="Times New Roman" w:hAnsi="Times New Roman" w:cs="Times New Roman" w:hint="eastAsia"/>
                <w:bCs/>
                <w:color w:val="000000"/>
              </w:rPr>
              <w:t>1</w:t>
            </w:r>
            <w:r w:rsidRPr="009521EB">
              <w:rPr>
                <w:rFonts w:ascii="Times New Roman" w:hAnsi="Times New Roman" w:cs="Times New Roman"/>
                <w:bCs/>
                <w:color w:val="000000"/>
              </w:rPr>
              <w:t>5</w:t>
            </w:r>
            <w:r w:rsidRPr="009521EB">
              <w:rPr>
                <w:rFonts w:ascii="Times New Roman" w:hAnsi="Times New Roman" w:cs="Times New Roman" w:hint="eastAsia"/>
                <w:bCs/>
                <w:color w:val="000000"/>
              </w:rPr>
              <w:t>次左右后需要更换活性炭，该过程可吸附废气总量为</w:t>
            </w:r>
            <w:r w:rsidRPr="009521EB">
              <w:rPr>
                <w:rFonts w:ascii="Times New Roman" w:hAnsi="Times New Roman" w:cs="Times New Roman" w:hint="eastAsia"/>
                <w:bCs/>
                <w:color w:val="000000"/>
              </w:rPr>
              <w:t>0</w:t>
            </w:r>
            <w:r w:rsidRPr="009521EB">
              <w:rPr>
                <w:rFonts w:ascii="Times New Roman" w:hAnsi="Times New Roman" w:cs="Times New Roman"/>
                <w:bCs/>
                <w:color w:val="000000"/>
              </w:rPr>
              <w:t>.322t/a</w:t>
            </w:r>
          </w:p>
          <w:p w:rsidR="0032022D" w:rsidRPr="009521EB" w:rsidRDefault="0032022D" w:rsidP="006F7081">
            <w:pPr>
              <w:widowControl w:val="0"/>
              <w:adjustRightInd w:val="0"/>
              <w:snapToGrid w:val="0"/>
              <w:spacing w:line="460" w:lineRule="exact"/>
              <w:ind w:firstLineChars="200" w:firstLine="480"/>
              <w:jc w:val="both"/>
              <w:rPr>
                <w:rFonts w:ascii="Times New Roman" w:hAnsi="Times New Roman" w:cs="Times New Roman"/>
                <w:bCs/>
                <w:color w:val="000000"/>
              </w:rPr>
            </w:pPr>
            <w:r w:rsidRPr="009521EB">
              <w:rPr>
                <w:rFonts w:ascii="Times New Roman" w:hAnsi="Times New Roman" w:cs="Times New Roman"/>
                <w:bCs/>
                <w:color w:val="000000"/>
              </w:rPr>
              <w:t>本项目进入活性炭吸附的有机废气量为</w:t>
            </w:r>
            <w:r w:rsidRPr="009521EB">
              <w:rPr>
                <w:rFonts w:ascii="Times New Roman" w:hAnsi="Times New Roman" w:cs="Times New Roman" w:hint="eastAsia"/>
                <w:bCs/>
                <w:color w:val="000000"/>
              </w:rPr>
              <w:t>0</w:t>
            </w:r>
            <w:r w:rsidRPr="009521EB">
              <w:rPr>
                <w:rFonts w:ascii="Times New Roman" w:hAnsi="Times New Roman" w:cs="Times New Roman"/>
                <w:bCs/>
                <w:color w:val="000000"/>
              </w:rPr>
              <w:t>.00526t/a</w:t>
            </w:r>
            <w:r w:rsidRPr="009521EB">
              <w:rPr>
                <w:rFonts w:ascii="Times New Roman" w:hAnsi="Times New Roman" w:cs="Times New Roman"/>
                <w:bCs/>
                <w:color w:val="000000"/>
              </w:rPr>
              <w:t>，</w:t>
            </w:r>
            <w:r w:rsidRPr="009521EB">
              <w:rPr>
                <w:rFonts w:ascii="Times New Roman" w:hAnsi="Times New Roman" w:cs="Times New Roman" w:hint="eastAsia"/>
                <w:bCs/>
                <w:color w:val="000000"/>
              </w:rPr>
              <w:t>按照最不利考虑，</w:t>
            </w:r>
            <w:r w:rsidRPr="009521EB">
              <w:rPr>
                <w:rFonts w:ascii="Times New Roman" w:hAnsi="Times New Roman" w:cs="Times New Roman"/>
                <w:bCs/>
                <w:color w:val="000000"/>
              </w:rPr>
              <w:t>现有工程</w:t>
            </w:r>
            <w:r w:rsidRPr="009521EB">
              <w:rPr>
                <w:rFonts w:ascii="Times New Roman" w:hAnsi="Times New Roman" w:cs="Times New Roman" w:hint="eastAsia"/>
                <w:bCs/>
                <w:color w:val="000000"/>
              </w:rPr>
              <w:t>进入活性炭吸附的有机废气量为环评批复废气产生总量</w:t>
            </w:r>
            <w:r w:rsidRPr="009521EB">
              <w:rPr>
                <w:rFonts w:ascii="Times New Roman" w:hAnsi="Times New Roman" w:cs="Times New Roman" w:hint="eastAsia"/>
                <w:bCs/>
                <w:color w:val="000000"/>
              </w:rPr>
              <w:t>0</w:t>
            </w:r>
            <w:r w:rsidRPr="009521EB">
              <w:rPr>
                <w:rFonts w:ascii="Times New Roman" w:hAnsi="Times New Roman" w:cs="Times New Roman"/>
                <w:bCs/>
                <w:color w:val="000000"/>
              </w:rPr>
              <w:t>.188t/a</w:t>
            </w:r>
            <w:r w:rsidRPr="009521EB">
              <w:rPr>
                <w:rFonts w:ascii="Times New Roman" w:hAnsi="Times New Roman" w:cs="Times New Roman"/>
                <w:bCs/>
                <w:color w:val="000000"/>
              </w:rPr>
              <w:t>，</w:t>
            </w:r>
            <w:r w:rsidRPr="009521EB">
              <w:rPr>
                <w:rFonts w:ascii="Times New Roman" w:hAnsi="Times New Roman" w:cs="Times New Roman" w:hint="eastAsia"/>
                <w:bCs/>
                <w:color w:val="000000"/>
              </w:rPr>
              <w:t>则全厂有机废气产生量为</w:t>
            </w:r>
            <w:r w:rsidRPr="009521EB">
              <w:rPr>
                <w:rFonts w:ascii="Times New Roman" w:hAnsi="Times New Roman" w:cs="Times New Roman" w:hint="eastAsia"/>
                <w:bCs/>
                <w:color w:val="000000"/>
              </w:rPr>
              <w:t>0</w:t>
            </w:r>
            <w:r w:rsidRPr="009521EB">
              <w:rPr>
                <w:rFonts w:ascii="Times New Roman" w:hAnsi="Times New Roman" w:cs="Times New Roman"/>
                <w:bCs/>
                <w:color w:val="000000"/>
              </w:rPr>
              <w:t>.19326t/a</w:t>
            </w:r>
            <w:r w:rsidRPr="009521EB">
              <w:rPr>
                <w:rFonts w:ascii="Times New Roman" w:hAnsi="Times New Roman" w:cs="Times New Roman" w:hint="eastAsia"/>
                <w:bCs/>
                <w:color w:val="000000"/>
              </w:rPr>
              <w:t>，活性炭可吸附有机废气量为</w:t>
            </w:r>
            <w:r w:rsidRPr="009521EB">
              <w:rPr>
                <w:rFonts w:ascii="Times New Roman" w:hAnsi="Times New Roman" w:cs="Times New Roman" w:hint="eastAsia"/>
                <w:bCs/>
                <w:color w:val="000000"/>
              </w:rPr>
              <w:t>0</w:t>
            </w:r>
            <w:r w:rsidRPr="009521EB">
              <w:rPr>
                <w:rFonts w:ascii="Times New Roman" w:hAnsi="Times New Roman" w:cs="Times New Roman"/>
                <w:bCs/>
                <w:color w:val="000000"/>
              </w:rPr>
              <w:t>.322t/a</w:t>
            </w:r>
            <w:r w:rsidRPr="009521EB">
              <w:rPr>
                <w:rFonts w:ascii="Times New Roman" w:hAnsi="Times New Roman" w:cs="Times New Roman" w:hint="eastAsia"/>
                <w:bCs/>
                <w:color w:val="000000"/>
              </w:rPr>
              <w:t>，故本次不在新增废活性炭产生量。</w:t>
            </w:r>
          </w:p>
          <w:p w:rsidR="0032022D" w:rsidRPr="009521EB" w:rsidRDefault="0032022D" w:rsidP="006F7081">
            <w:pPr>
              <w:widowControl w:val="0"/>
              <w:adjustRightInd w:val="0"/>
              <w:snapToGrid w:val="0"/>
              <w:spacing w:line="460" w:lineRule="exact"/>
              <w:ind w:firstLineChars="200" w:firstLine="480"/>
              <w:jc w:val="both"/>
              <w:rPr>
                <w:rFonts w:ascii="Times New Roman" w:hAnsi="Times New Roman" w:cs="Times New Roman"/>
                <w:bCs/>
                <w:color w:val="000000"/>
              </w:rPr>
            </w:pPr>
            <w:r w:rsidRPr="009521EB">
              <w:rPr>
                <w:rFonts w:ascii="Times New Roman" w:hAnsi="Times New Roman" w:cs="Times New Roman" w:hint="eastAsia"/>
                <w:bCs/>
                <w:color w:val="000000"/>
              </w:rPr>
              <w:t>本项目“</w:t>
            </w:r>
            <w:r w:rsidRPr="009521EB">
              <w:rPr>
                <w:rFonts w:ascii="Times New Roman" w:hAnsi="Times New Roman" w:cs="Times New Roman"/>
                <w:bCs/>
                <w:color w:val="000000"/>
              </w:rPr>
              <w:t>活性炭吸附</w:t>
            </w:r>
            <w:r w:rsidRPr="009521EB">
              <w:rPr>
                <w:rFonts w:ascii="Times New Roman" w:hAnsi="Times New Roman" w:cs="Times New Roman"/>
                <w:bCs/>
                <w:color w:val="000000"/>
              </w:rPr>
              <w:t>/</w:t>
            </w:r>
            <w:r w:rsidRPr="009521EB">
              <w:rPr>
                <w:rFonts w:ascii="Times New Roman" w:hAnsi="Times New Roman" w:cs="Times New Roman"/>
                <w:bCs/>
                <w:color w:val="000000"/>
              </w:rPr>
              <w:t>脱附</w:t>
            </w:r>
            <w:r w:rsidRPr="009521EB">
              <w:rPr>
                <w:rFonts w:ascii="Times New Roman" w:hAnsi="Times New Roman" w:cs="Times New Roman"/>
                <w:bCs/>
                <w:color w:val="000000"/>
              </w:rPr>
              <w:t>-</w:t>
            </w:r>
            <w:r w:rsidRPr="009521EB">
              <w:rPr>
                <w:rFonts w:ascii="Times New Roman" w:hAnsi="Times New Roman" w:cs="Times New Roman"/>
                <w:bCs/>
                <w:color w:val="000000"/>
              </w:rPr>
              <w:t>催化燃烧装置</w:t>
            </w:r>
            <w:r w:rsidRPr="009521EB">
              <w:rPr>
                <w:rFonts w:ascii="Times New Roman" w:hAnsi="Times New Roman" w:cs="Times New Roman" w:hint="eastAsia"/>
                <w:bCs/>
                <w:color w:val="000000"/>
              </w:rPr>
              <w:t>”在活性炭更换前脱附非甲烷总烃的产生量为</w:t>
            </w:r>
            <w:r w:rsidRPr="009521EB">
              <w:rPr>
                <w:rFonts w:ascii="Times New Roman" w:hAnsi="Times New Roman" w:cs="Times New Roman" w:hint="eastAsia"/>
                <w:bCs/>
                <w:color w:val="000000"/>
              </w:rPr>
              <w:t>0.</w:t>
            </w:r>
            <w:r w:rsidRPr="009521EB">
              <w:rPr>
                <w:rFonts w:ascii="Times New Roman" w:hAnsi="Times New Roman" w:cs="Times New Roman"/>
                <w:bCs/>
                <w:color w:val="000000"/>
              </w:rPr>
              <w:t>0145—0.0146</w:t>
            </w:r>
            <w:r w:rsidRPr="009521EB">
              <w:rPr>
                <w:rFonts w:ascii="Times New Roman" w:hAnsi="Times New Roman" w:cs="Times New Roman" w:hint="eastAsia"/>
                <w:bCs/>
                <w:color w:val="000000"/>
              </w:rPr>
              <w:t>t</w:t>
            </w:r>
            <w:r w:rsidRPr="009521EB">
              <w:rPr>
                <w:rFonts w:ascii="Times New Roman" w:hAnsi="Times New Roman" w:cs="Times New Roman" w:hint="eastAsia"/>
                <w:bCs/>
                <w:color w:val="000000"/>
              </w:rPr>
              <w:t>，脱附风机风量为</w:t>
            </w:r>
            <w:r w:rsidRPr="009521EB">
              <w:rPr>
                <w:rFonts w:ascii="Times New Roman" w:hAnsi="Times New Roman" w:cs="Times New Roman"/>
                <w:bCs/>
                <w:color w:val="000000"/>
              </w:rPr>
              <w:t>1000m</w:t>
            </w:r>
            <w:r w:rsidRPr="009521EB">
              <w:rPr>
                <w:rFonts w:ascii="Times New Roman" w:hAnsi="Times New Roman" w:cs="Times New Roman"/>
                <w:bCs/>
                <w:color w:val="000000"/>
                <w:vertAlign w:val="superscript"/>
              </w:rPr>
              <w:t>3</w:t>
            </w:r>
            <w:r w:rsidRPr="009521EB">
              <w:rPr>
                <w:rFonts w:ascii="Times New Roman" w:hAnsi="Times New Roman" w:cs="Times New Roman"/>
                <w:bCs/>
                <w:color w:val="000000"/>
              </w:rPr>
              <w:t>/h</w:t>
            </w:r>
            <w:r w:rsidRPr="009521EB">
              <w:rPr>
                <w:rFonts w:ascii="Times New Roman" w:hAnsi="Times New Roman" w:cs="Times New Roman" w:hint="eastAsia"/>
                <w:bCs/>
                <w:color w:val="000000"/>
              </w:rPr>
              <w:t>，每次脱附需要</w:t>
            </w:r>
            <w:r w:rsidRPr="009521EB">
              <w:rPr>
                <w:rFonts w:ascii="Times New Roman" w:hAnsi="Times New Roman" w:cs="Times New Roman"/>
                <w:bCs/>
                <w:color w:val="000000"/>
              </w:rPr>
              <w:t>5</w:t>
            </w:r>
            <w:r w:rsidRPr="009521EB">
              <w:rPr>
                <w:rFonts w:ascii="Times New Roman" w:hAnsi="Times New Roman" w:cs="Times New Roman" w:hint="eastAsia"/>
                <w:bCs/>
                <w:color w:val="000000"/>
              </w:rPr>
              <w:t>h</w:t>
            </w:r>
            <w:r w:rsidRPr="009521EB">
              <w:rPr>
                <w:rFonts w:ascii="Times New Roman" w:hAnsi="Times New Roman" w:cs="Times New Roman" w:hint="eastAsia"/>
                <w:bCs/>
                <w:color w:val="000000"/>
              </w:rPr>
              <w:t>，故脱附时活性炭脱附的废气中非甲烷总烃的最小排放浓度为</w:t>
            </w:r>
            <w:r w:rsidRPr="009521EB">
              <w:rPr>
                <w:rFonts w:ascii="Times New Roman" w:hAnsi="Times New Roman" w:cs="Times New Roman"/>
                <w:bCs/>
                <w:color w:val="000000"/>
              </w:rPr>
              <w:t>2926</w:t>
            </w:r>
            <w:r w:rsidRPr="009521EB">
              <w:rPr>
                <w:rFonts w:ascii="Times New Roman" w:hAnsi="Times New Roman" w:cs="Times New Roman" w:hint="eastAsia"/>
                <w:bCs/>
                <w:color w:val="000000"/>
              </w:rPr>
              <w:t>mg/m</w:t>
            </w:r>
            <w:r w:rsidRPr="009521EB">
              <w:rPr>
                <w:rFonts w:ascii="Times New Roman" w:hAnsi="Times New Roman" w:cs="Times New Roman" w:hint="eastAsia"/>
                <w:bCs/>
                <w:color w:val="000000"/>
                <w:vertAlign w:val="superscript"/>
              </w:rPr>
              <w:t>3</w:t>
            </w:r>
            <w:r w:rsidRPr="009521EB">
              <w:rPr>
                <w:rFonts w:ascii="Times New Roman" w:hAnsi="Times New Roman" w:cs="Times New Roman" w:hint="eastAsia"/>
                <w:bCs/>
                <w:color w:val="000000"/>
              </w:rPr>
              <w:t>，大于“</w:t>
            </w:r>
            <w:r w:rsidRPr="009521EB">
              <w:rPr>
                <w:rFonts w:ascii="Times New Roman" w:hAnsi="Times New Roman" w:cs="Times New Roman"/>
                <w:bCs/>
                <w:color w:val="000000"/>
              </w:rPr>
              <w:t>吸附浓缩</w:t>
            </w:r>
            <w:r w:rsidRPr="009521EB">
              <w:rPr>
                <w:rFonts w:ascii="Times New Roman" w:hAnsi="Times New Roman" w:cs="Times New Roman" w:hint="eastAsia"/>
                <w:bCs/>
                <w:color w:val="000000"/>
              </w:rPr>
              <w:t>-</w:t>
            </w:r>
            <w:r w:rsidRPr="009521EB">
              <w:rPr>
                <w:rFonts w:ascii="Times New Roman" w:hAnsi="Times New Roman" w:cs="Times New Roman" w:hint="eastAsia"/>
                <w:bCs/>
                <w:color w:val="000000"/>
              </w:rPr>
              <w:t>催化燃烧”装置的最低催化燃烧浓度（</w:t>
            </w:r>
            <w:r w:rsidRPr="009521EB">
              <w:rPr>
                <w:rFonts w:ascii="Times New Roman" w:hAnsi="Times New Roman" w:cs="Times New Roman" w:hint="eastAsia"/>
                <w:bCs/>
                <w:color w:val="000000"/>
              </w:rPr>
              <w:t>300mg/m</w:t>
            </w:r>
            <w:r w:rsidRPr="009521EB">
              <w:rPr>
                <w:rFonts w:ascii="Times New Roman" w:hAnsi="Times New Roman" w:cs="Times New Roman" w:hint="eastAsia"/>
                <w:bCs/>
                <w:color w:val="000000"/>
                <w:vertAlign w:val="superscript"/>
              </w:rPr>
              <w:t>3</w:t>
            </w:r>
            <w:r w:rsidRPr="009521EB">
              <w:rPr>
                <w:rFonts w:ascii="Times New Roman" w:hAnsi="Times New Roman" w:cs="Times New Roman" w:hint="eastAsia"/>
                <w:bCs/>
                <w:color w:val="000000"/>
              </w:rPr>
              <w:t>），可以进行催化燃烧。</w:t>
            </w:r>
          </w:p>
          <w:p w:rsidR="0032022D" w:rsidRPr="009521EB" w:rsidRDefault="0032022D" w:rsidP="006F7081">
            <w:pPr>
              <w:widowControl w:val="0"/>
              <w:adjustRightInd w:val="0"/>
              <w:snapToGrid w:val="0"/>
              <w:spacing w:line="460" w:lineRule="exact"/>
              <w:ind w:firstLineChars="200" w:firstLine="480"/>
              <w:jc w:val="both"/>
              <w:rPr>
                <w:rFonts w:ascii="Times New Roman" w:hAnsi="Times New Roman" w:cs="Times New Roman"/>
                <w:bCs/>
                <w:color w:val="000000"/>
              </w:rPr>
            </w:pPr>
            <w:r w:rsidRPr="009521EB">
              <w:rPr>
                <w:rFonts w:ascii="Times New Roman" w:hAnsi="Times New Roman" w:cs="Times New Roman" w:hint="eastAsia"/>
                <w:bCs/>
                <w:color w:val="000000"/>
              </w:rPr>
              <w:t>综上所述，本项目采用“过滤</w:t>
            </w:r>
            <w:r w:rsidRPr="009521EB">
              <w:rPr>
                <w:rFonts w:ascii="Times New Roman" w:hAnsi="Times New Roman" w:cs="Times New Roman" w:hint="eastAsia"/>
                <w:bCs/>
                <w:color w:val="000000"/>
              </w:rPr>
              <w:t>+</w:t>
            </w:r>
            <w:r w:rsidRPr="009521EB">
              <w:rPr>
                <w:rFonts w:ascii="Times New Roman" w:hAnsi="Times New Roman" w:cs="Times New Roman"/>
                <w:bCs/>
                <w:color w:val="000000"/>
              </w:rPr>
              <w:t>活性炭吸附</w:t>
            </w:r>
            <w:r w:rsidRPr="009521EB">
              <w:rPr>
                <w:rFonts w:ascii="Times New Roman" w:hAnsi="Times New Roman" w:cs="Times New Roman"/>
                <w:bCs/>
                <w:color w:val="000000"/>
              </w:rPr>
              <w:t>/</w:t>
            </w:r>
            <w:r w:rsidRPr="009521EB">
              <w:rPr>
                <w:rFonts w:ascii="Times New Roman" w:hAnsi="Times New Roman" w:cs="Times New Roman"/>
                <w:bCs/>
                <w:color w:val="000000"/>
              </w:rPr>
              <w:t>脱附</w:t>
            </w:r>
            <w:r w:rsidRPr="009521EB">
              <w:rPr>
                <w:rFonts w:ascii="Times New Roman" w:hAnsi="Times New Roman" w:cs="Times New Roman"/>
                <w:bCs/>
                <w:color w:val="000000"/>
              </w:rPr>
              <w:t>-</w:t>
            </w:r>
            <w:r w:rsidRPr="009521EB">
              <w:rPr>
                <w:rFonts w:ascii="Times New Roman" w:hAnsi="Times New Roman" w:cs="Times New Roman"/>
                <w:bCs/>
                <w:color w:val="000000"/>
              </w:rPr>
              <w:t>催化燃烧装置</w:t>
            </w:r>
            <w:r w:rsidRPr="009521EB">
              <w:rPr>
                <w:rFonts w:ascii="Times New Roman" w:hAnsi="Times New Roman" w:cs="Times New Roman" w:hint="eastAsia"/>
                <w:bCs/>
                <w:color w:val="000000"/>
              </w:rPr>
              <w:t>”处理有机废气的措施可行。</w:t>
            </w:r>
          </w:p>
          <w:p w:rsidR="0032022D" w:rsidRPr="009521EB" w:rsidRDefault="0032022D" w:rsidP="006F7081">
            <w:pPr>
              <w:widowControl w:val="0"/>
              <w:spacing w:line="460" w:lineRule="exact"/>
              <w:ind w:firstLineChars="200" w:firstLine="482"/>
              <w:jc w:val="both"/>
              <w:rPr>
                <w:rFonts w:ascii="Times New Roman" w:hAnsi="Times New Roman" w:cs="Times New Roman"/>
                <w:b/>
                <w:color w:val="000000"/>
                <w:kern w:val="2"/>
              </w:rPr>
            </w:pPr>
            <w:r w:rsidRPr="009521EB">
              <w:rPr>
                <w:rFonts w:ascii="Times New Roman" w:hAnsi="Times New Roman" w:cs="Times New Roman" w:hint="eastAsia"/>
                <w:b/>
                <w:color w:val="000000"/>
                <w:kern w:val="2"/>
              </w:rPr>
              <w:t>5</w:t>
            </w:r>
            <w:r w:rsidRPr="009521EB">
              <w:rPr>
                <w:rFonts w:ascii="Times New Roman" w:hAnsi="Times New Roman" w:cs="Times New Roman" w:hint="eastAsia"/>
                <w:b/>
                <w:color w:val="000000"/>
                <w:kern w:val="2"/>
              </w:rPr>
              <w:t>、大气环境影响分析</w:t>
            </w:r>
          </w:p>
          <w:p w:rsidR="0032022D" w:rsidRPr="009521EB" w:rsidRDefault="0032022D" w:rsidP="006F7081">
            <w:pPr>
              <w:widowControl w:val="0"/>
              <w:spacing w:line="480" w:lineRule="exact"/>
              <w:ind w:firstLine="480"/>
              <w:jc w:val="both"/>
              <w:rPr>
                <w:rFonts w:ascii="Times New Roman" w:hAnsi="Times New Roman" w:cs="Times New Roman"/>
                <w:kern w:val="2"/>
              </w:rPr>
            </w:pPr>
            <w:r w:rsidRPr="009521EB">
              <w:rPr>
                <w:rFonts w:ascii="Times New Roman" w:hAnsi="Times New Roman" w:cs="Times New Roman" w:hint="eastAsia"/>
                <w:bCs/>
                <w:spacing w:val="-10"/>
                <w:kern w:val="2"/>
              </w:rPr>
              <w:t>项目所在区域属于空气环境质量未达标区，项目产生的大气污染物通过削减区域现有污染源排放量进行替代。项目厂区周边最近的大气环境敏感点为西北</w:t>
            </w:r>
            <w:r w:rsidRPr="009521EB">
              <w:rPr>
                <w:rFonts w:ascii="Times New Roman" w:hAnsi="Times New Roman" w:cs="Times New Roman"/>
                <w:bCs/>
                <w:spacing w:val="-10"/>
                <w:kern w:val="2"/>
              </w:rPr>
              <w:t>380</w:t>
            </w:r>
            <w:r w:rsidRPr="009521EB">
              <w:rPr>
                <w:rFonts w:ascii="Times New Roman" w:hAnsi="Times New Roman" w:cs="Times New Roman" w:hint="eastAsia"/>
                <w:bCs/>
                <w:spacing w:val="-10"/>
                <w:kern w:val="2"/>
              </w:rPr>
              <w:t>米外的</w:t>
            </w:r>
            <w:r w:rsidRPr="009521EB">
              <w:rPr>
                <w:rFonts w:ascii="Times New Roman" w:hAnsi="Times New Roman" w:cs="Times New Roman" w:hint="eastAsia"/>
                <w:bCs/>
                <w:spacing w:val="-10"/>
                <w:kern w:val="2"/>
              </w:rPr>
              <w:lastRenderedPageBreak/>
              <w:t>新乡市技师学院。</w:t>
            </w:r>
            <w:r w:rsidRPr="009521EB">
              <w:rPr>
                <w:rFonts w:ascii="Times New Roman" w:hAnsi="Times New Roman" w:cs="Times New Roman" w:hint="eastAsia"/>
                <w:kern w:val="2"/>
              </w:rPr>
              <w:t>非甲烷总烃经处理后</w:t>
            </w:r>
            <w:r w:rsidRPr="009521EB">
              <w:rPr>
                <w:rFonts w:ascii="Times New Roman" w:hAnsi="Times New Roman" w:cs="Times New Roman"/>
                <w:kern w:val="2"/>
              </w:rPr>
              <w:t>能够满足</w:t>
            </w:r>
            <w:r w:rsidRPr="009521EB">
              <w:rPr>
                <w:rFonts w:ascii="Times New Roman" w:hAnsi="Times New Roman" w:cs="Times New Roman" w:hint="eastAsia"/>
                <w:kern w:val="2"/>
              </w:rPr>
              <w:t>《合成树脂工业污染物排放标准》（</w:t>
            </w:r>
            <w:r w:rsidRPr="009521EB">
              <w:rPr>
                <w:rFonts w:ascii="Times New Roman" w:hAnsi="Times New Roman" w:cs="Times New Roman" w:hint="eastAsia"/>
                <w:kern w:val="2"/>
              </w:rPr>
              <w:t>GB31572-2015</w:t>
            </w:r>
            <w:r w:rsidRPr="009521EB">
              <w:rPr>
                <w:rFonts w:ascii="Times New Roman" w:hAnsi="Times New Roman" w:cs="Times New Roman" w:hint="eastAsia"/>
                <w:kern w:val="2"/>
              </w:rPr>
              <w:t>）表</w:t>
            </w:r>
            <w:r w:rsidRPr="009521EB">
              <w:rPr>
                <w:rFonts w:ascii="Times New Roman" w:hAnsi="Times New Roman" w:cs="Times New Roman" w:hint="eastAsia"/>
                <w:kern w:val="2"/>
              </w:rPr>
              <w:t>5</w:t>
            </w:r>
            <w:r w:rsidRPr="009521EB">
              <w:rPr>
                <w:rFonts w:ascii="Times New Roman" w:hAnsi="Times New Roman" w:cs="Times New Roman" w:hint="eastAsia"/>
                <w:kern w:val="2"/>
              </w:rPr>
              <w:t>要求（非甲烷总烃</w:t>
            </w:r>
            <w:r w:rsidRPr="009521EB">
              <w:rPr>
                <w:rFonts w:ascii="Times New Roman" w:hAnsi="Times New Roman" w:cs="Times New Roman" w:hint="eastAsia"/>
                <w:kern w:val="2"/>
              </w:rPr>
              <w:t>60mg/m</w:t>
            </w:r>
            <w:r w:rsidRPr="009521EB">
              <w:rPr>
                <w:rFonts w:ascii="Times New Roman" w:hAnsi="Times New Roman" w:cs="Times New Roman" w:hint="eastAsia"/>
                <w:kern w:val="2"/>
                <w:vertAlign w:val="superscript"/>
              </w:rPr>
              <w:t>3</w:t>
            </w:r>
            <w:r w:rsidRPr="009521EB">
              <w:rPr>
                <w:rFonts w:ascii="Times New Roman" w:hAnsi="Times New Roman" w:cs="Times New Roman" w:hint="eastAsia"/>
                <w:kern w:val="2"/>
              </w:rPr>
              <w:t>）</w:t>
            </w:r>
            <w:r w:rsidRPr="009521EB">
              <w:rPr>
                <w:rFonts w:ascii="Times New Roman" w:hAnsi="Times New Roman" w:cs="Times New Roman" w:hint="eastAsia"/>
                <w:color w:val="000000"/>
                <w:kern w:val="2"/>
              </w:rPr>
              <w:t>，</w:t>
            </w:r>
            <w:r w:rsidRPr="009521EB">
              <w:rPr>
                <w:rFonts w:ascii="Times New Roman" w:hAnsi="Times New Roman" w:cs="Times New Roman" w:hint="eastAsia"/>
                <w:kern w:val="2"/>
              </w:rPr>
              <w:t>满足《关于全省开展工业企业挥发性有机物专项治理工作中排放建议值的通知》（</w:t>
            </w:r>
            <w:proofErr w:type="gramStart"/>
            <w:r w:rsidRPr="009521EB">
              <w:rPr>
                <w:rFonts w:ascii="Times New Roman" w:hAnsi="Times New Roman" w:cs="Times New Roman" w:hint="eastAsia"/>
                <w:kern w:val="2"/>
              </w:rPr>
              <w:t>豫环攻坚</w:t>
            </w:r>
            <w:proofErr w:type="gramEnd"/>
            <w:r w:rsidRPr="009521EB">
              <w:rPr>
                <w:rFonts w:ascii="Times New Roman" w:hAnsi="Times New Roman" w:cs="Times New Roman" w:hint="eastAsia"/>
                <w:kern w:val="2"/>
              </w:rPr>
              <w:t>办（</w:t>
            </w:r>
            <w:r w:rsidRPr="009521EB">
              <w:rPr>
                <w:rFonts w:ascii="Times New Roman" w:hAnsi="Times New Roman" w:cs="Times New Roman"/>
                <w:kern w:val="2"/>
              </w:rPr>
              <w:t>2017</w:t>
            </w:r>
            <w:r w:rsidRPr="009521EB">
              <w:rPr>
                <w:rFonts w:ascii="Times New Roman" w:hAnsi="Times New Roman" w:cs="Times New Roman" w:hint="eastAsia"/>
                <w:kern w:val="2"/>
              </w:rPr>
              <w:t>）</w:t>
            </w:r>
            <w:r w:rsidRPr="009521EB">
              <w:rPr>
                <w:rFonts w:ascii="Times New Roman" w:hAnsi="Times New Roman" w:cs="Times New Roman"/>
                <w:kern w:val="2"/>
              </w:rPr>
              <w:t>162</w:t>
            </w:r>
            <w:r w:rsidRPr="009521EB">
              <w:rPr>
                <w:rFonts w:ascii="Times New Roman" w:hAnsi="Times New Roman" w:cs="Times New Roman" w:hint="eastAsia"/>
                <w:kern w:val="2"/>
              </w:rPr>
              <w:t>号）中其他行业有机废气排放口非甲烷总烃</w:t>
            </w:r>
            <w:r w:rsidRPr="009521EB">
              <w:rPr>
                <w:rFonts w:ascii="Times New Roman" w:hAnsi="Times New Roman" w:cs="Times New Roman"/>
                <w:kern w:val="2"/>
              </w:rPr>
              <w:t>80mg/m</w:t>
            </w:r>
            <w:r w:rsidRPr="009521EB">
              <w:rPr>
                <w:rFonts w:ascii="Times New Roman" w:hAnsi="Times New Roman" w:cs="Times New Roman"/>
                <w:kern w:val="2"/>
                <w:vertAlign w:val="superscript"/>
              </w:rPr>
              <w:t>3</w:t>
            </w:r>
            <w:r w:rsidRPr="009521EB">
              <w:rPr>
                <w:rFonts w:ascii="Times New Roman" w:hAnsi="Times New Roman" w:cs="Times New Roman" w:hint="eastAsia"/>
                <w:kern w:val="2"/>
              </w:rPr>
              <w:t>和去除效率≥</w:t>
            </w:r>
            <w:r w:rsidRPr="009521EB">
              <w:rPr>
                <w:rFonts w:ascii="Times New Roman" w:hAnsi="Times New Roman" w:cs="Times New Roman"/>
                <w:kern w:val="2"/>
              </w:rPr>
              <w:t>70%</w:t>
            </w:r>
            <w:r w:rsidRPr="009521EB">
              <w:rPr>
                <w:rFonts w:ascii="Times New Roman" w:hAnsi="Times New Roman" w:cs="Times New Roman" w:hint="eastAsia"/>
                <w:kern w:val="2"/>
              </w:rPr>
              <w:t>的限值要求，</w:t>
            </w:r>
            <w:r w:rsidRPr="009521EB">
              <w:rPr>
                <w:rFonts w:ascii="Times New Roman" w:hAnsi="Times New Roman" w:cs="Times New Roman" w:hint="eastAsia"/>
                <w:color w:val="000000"/>
                <w:kern w:val="2"/>
              </w:rPr>
              <w:t>同时</w:t>
            </w:r>
            <w:r w:rsidRPr="009521EB">
              <w:rPr>
                <w:rFonts w:ascii="Times New Roman" w:hAnsi="Times New Roman" w:cs="Times New Roman" w:hint="eastAsia"/>
                <w:kern w:val="2"/>
              </w:rPr>
              <w:t>满足《</w:t>
            </w:r>
            <w:r w:rsidRPr="009521EB">
              <w:rPr>
                <w:rFonts w:ascii="Times New Roman" w:hAnsi="Times New Roman" w:cs="Times New Roman"/>
              </w:rPr>
              <w:t>河南省重污染天气重点行业应急减排措施制定技术指南（</w:t>
            </w:r>
            <w:r w:rsidRPr="009521EB">
              <w:rPr>
                <w:rFonts w:ascii="Times New Roman" w:hAnsi="Times New Roman" w:cs="Times New Roman"/>
              </w:rPr>
              <w:t>2021</w:t>
            </w:r>
            <w:r w:rsidRPr="009521EB">
              <w:rPr>
                <w:rFonts w:ascii="Times New Roman" w:hAnsi="Times New Roman" w:cs="Times New Roman"/>
              </w:rPr>
              <w:t>年修订版）》中塑料制品行业全厂有组织</w:t>
            </w:r>
            <w:r w:rsidRPr="009521EB">
              <w:rPr>
                <w:rFonts w:ascii="Times New Roman" w:hAnsi="Times New Roman" w:cs="Times New Roman"/>
              </w:rPr>
              <w:t>NMHC</w:t>
            </w:r>
            <w:r w:rsidRPr="009521EB">
              <w:rPr>
                <w:rFonts w:ascii="Times New Roman" w:hAnsi="Times New Roman" w:cs="Times New Roman"/>
              </w:rPr>
              <w:t>有组织排放浓度不高于</w:t>
            </w:r>
            <w:r w:rsidR="006143F6">
              <w:rPr>
                <w:rFonts w:ascii="Times New Roman" w:hAnsi="Times New Roman" w:cs="Times New Roman"/>
              </w:rPr>
              <w:t>3</w:t>
            </w:r>
            <w:r w:rsidRPr="009521EB">
              <w:rPr>
                <w:rFonts w:ascii="Times New Roman" w:hAnsi="Times New Roman" w:cs="Times New Roman"/>
              </w:rPr>
              <w:t>0mg/m</w:t>
            </w:r>
            <w:r w:rsidRPr="009521EB">
              <w:rPr>
                <w:rFonts w:ascii="Times New Roman" w:hAnsi="Times New Roman" w:cs="Times New Roman"/>
                <w:vertAlign w:val="superscript"/>
              </w:rPr>
              <w:t>3</w:t>
            </w:r>
            <w:r w:rsidRPr="009521EB">
              <w:rPr>
                <w:rFonts w:ascii="Times New Roman" w:hAnsi="Times New Roman" w:cs="Times New Roman" w:hint="eastAsia"/>
              </w:rPr>
              <w:t>的限值要求。</w:t>
            </w:r>
            <w:r w:rsidRPr="009521EB">
              <w:rPr>
                <w:rFonts w:ascii="Times New Roman" w:hAnsi="Times New Roman" w:cs="Times New Roman" w:hint="eastAsia"/>
                <w:bCs/>
                <w:kern w:val="2"/>
              </w:rPr>
              <w:t>大气污染物</w:t>
            </w:r>
            <w:r w:rsidRPr="009521EB">
              <w:rPr>
                <w:rFonts w:ascii="Times New Roman" w:hAnsi="Times New Roman" w:cs="Times New Roman" w:hint="eastAsia"/>
                <w:bCs/>
                <w:spacing w:val="-10"/>
                <w:kern w:val="2"/>
              </w:rPr>
              <w:t>通过区域削减和污染物扩散，不会对周边环境造成明显影响。</w:t>
            </w:r>
          </w:p>
          <w:p w:rsidR="0032022D" w:rsidRPr="009521EB" w:rsidRDefault="0032022D" w:rsidP="006F7081">
            <w:pPr>
              <w:widowControl w:val="0"/>
              <w:adjustRightInd w:val="0"/>
              <w:snapToGrid w:val="0"/>
              <w:spacing w:line="460" w:lineRule="exact"/>
              <w:ind w:firstLineChars="200" w:firstLine="440"/>
              <w:jc w:val="both"/>
              <w:rPr>
                <w:rFonts w:ascii="Times New Roman" w:hAnsi="Times New Roman" w:cs="Times New Roman"/>
                <w:bCs/>
                <w:spacing w:val="-10"/>
                <w:kern w:val="2"/>
              </w:rPr>
            </w:pPr>
            <w:r w:rsidRPr="009521EB">
              <w:rPr>
                <w:rFonts w:ascii="Times New Roman" w:hAnsi="Times New Roman" w:cs="Times New Roman" w:hint="eastAsia"/>
                <w:bCs/>
                <w:spacing w:val="-10"/>
                <w:kern w:val="2"/>
              </w:rPr>
              <w:t>综上所述，评价认为项目建成运行过程中对周围大气环境影响可以接受。</w:t>
            </w:r>
          </w:p>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hint="eastAsia"/>
                <w:b/>
              </w:rPr>
              <w:t>6</w:t>
            </w:r>
            <w:r w:rsidRPr="009521EB">
              <w:rPr>
                <w:rFonts w:ascii="Times New Roman" w:hAnsi="Times New Roman" w:cs="Times New Roman" w:hint="eastAsia"/>
                <w:b/>
              </w:rPr>
              <w:t>、</w:t>
            </w:r>
            <w:r w:rsidRPr="009521EB">
              <w:rPr>
                <w:rFonts w:ascii="Times New Roman" w:hAnsi="Times New Roman" w:cs="Times New Roman"/>
                <w:b/>
              </w:rPr>
              <w:t>废气污染物排放核算量</w:t>
            </w:r>
          </w:p>
          <w:p w:rsidR="0032022D" w:rsidRPr="009521EB" w:rsidRDefault="0032022D" w:rsidP="006F7081">
            <w:pPr>
              <w:spacing w:line="460" w:lineRule="exact"/>
              <w:ind w:firstLineChars="200" w:firstLine="480"/>
              <w:rPr>
                <w:rFonts w:ascii="Times New Roman" w:hAnsi="Times New Roman" w:cs="Times New Roman"/>
              </w:rPr>
            </w:pPr>
            <w:r w:rsidRPr="009521EB">
              <w:rPr>
                <w:rFonts w:ascii="Times New Roman" w:hAnsi="Times New Roman" w:cs="Times New Roman" w:hint="eastAsia"/>
              </w:rPr>
              <w:t>6</w:t>
            </w:r>
            <w:r w:rsidRPr="009521EB">
              <w:rPr>
                <w:rFonts w:ascii="Times New Roman" w:hAnsi="Times New Roman" w:cs="Times New Roman"/>
              </w:rPr>
              <w:t>.1</w:t>
            </w:r>
            <w:r w:rsidRPr="009521EB">
              <w:rPr>
                <w:rFonts w:ascii="Times New Roman" w:hAnsi="Times New Roman" w:cs="Times New Roman"/>
              </w:rPr>
              <w:t>大气污染物有组织排放核算</w:t>
            </w:r>
          </w:p>
          <w:p w:rsidR="0032022D" w:rsidRPr="009521EB" w:rsidRDefault="0032022D" w:rsidP="006F7081">
            <w:pPr>
              <w:adjustRightInd w:val="0"/>
              <w:snapToGrid w:val="0"/>
              <w:spacing w:line="440" w:lineRule="exact"/>
              <w:ind w:firstLineChars="200" w:firstLine="480"/>
              <w:rPr>
                <w:rFonts w:ascii="Times New Roman" w:eastAsia="黑体" w:hAnsi="Times New Roman" w:cs="Times New Roman"/>
                <w:szCs w:val="22"/>
              </w:rPr>
            </w:pPr>
            <w:r w:rsidRPr="009521EB">
              <w:rPr>
                <w:rFonts w:ascii="Times New Roman" w:eastAsia="黑体" w:hAnsi="Times New Roman" w:cs="Times New Roman"/>
                <w:szCs w:val="22"/>
              </w:rPr>
              <w:t>表</w:t>
            </w:r>
            <w:r w:rsidRPr="009521EB">
              <w:rPr>
                <w:rFonts w:ascii="Times New Roman" w:eastAsia="黑体" w:hAnsi="Times New Roman" w:cs="Times New Roman"/>
                <w:szCs w:val="22"/>
              </w:rPr>
              <w:t xml:space="preserve">29           </w:t>
            </w:r>
            <w:r w:rsidRPr="009521EB">
              <w:rPr>
                <w:rFonts w:ascii="Times New Roman" w:eastAsia="黑体" w:hAnsi="Times New Roman" w:cs="Times New Roman"/>
                <w:szCs w:val="22"/>
              </w:rPr>
              <w:t>大气污染物有组织排放量核算表</w:t>
            </w:r>
          </w:p>
          <w:tbl>
            <w:tblPr>
              <w:tblW w:w="8004" w:type="dxa"/>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tblPr>
            <w:tblGrid>
              <w:gridCol w:w="611"/>
              <w:gridCol w:w="1758"/>
              <w:gridCol w:w="1182"/>
              <w:gridCol w:w="1491"/>
              <w:gridCol w:w="1492"/>
              <w:gridCol w:w="1470"/>
            </w:tblGrid>
            <w:tr w:rsidR="0032022D" w:rsidRPr="009521EB" w:rsidTr="006F7081">
              <w:trPr>
                <w:trHeight w:val="397"/>
                <w:jc w:val="center"/>
              </w:trPr>
              <w:tc>
                <w:tcPr>
                  <w:tcW w:w="611"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b/>
                      <w:bCs/>
                      <w:sz w:val="21"/>
                      <w:szCs w:val="21"/>
                    </w:rPr>
                  </w:pPr>
                  <w:r w:rsidRPr="009521EB">
                    <w:rPr>
                      <w:rFonts w:ascii="Times New Roman" w:hAnsi="Times New Roman" w:cs="Times New Roman"/>
                      <w:b/>
                      <w:bCs/>
                      <w:sz w:val="21"/>
                      <w:szCs w:val="21"/>
                    </w:rPr>
                    <w:t>序号</w:t>
                  </w:r>
                </w:p>
              </w:tc>
              <w:tc>
                <w:tcPr>
                  <w:tcW w:w="1758"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b/>
                      <w:bCs/>
                      <w:sz w:val="21"/>
                      <w:szCs w:val="21"/>
                    </w:rPr>
                  </w:pPr>
                  <w:r w:rsidRPr="009521EB">
                    <w:rPr>
                      <w:rFonts w:ascii="Times New Roman" w:hAnsi="Times New Roman" w:cs="Times New Roman"/>
                      <w:b/>
                      <w:bCs/>
                      <w:sz w:val="21"/>
                      <w:szCs w:val="21"/>
                    </w:rPr>
                    <w:t>排放口编号</w:t>
                  </w:r>
                </w:p>
              </w:tc>
              <w:tc>
                <w:tcPr>
                  <w:tcW w:w="1182"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b/>
                      <w:bCs/>
                      <w:sz w:val="21"/>
                      <w:szCs w:val="21"/>
                    </w:rPr>
                  </w:pPr>
                  <w:r w:rsidRPr="009521EB">
                    <w:rPr>
                      <w:rFonts w:ascii="Times New Roman" w:hAnsi="Times New Roman" w:cs="Times New Roman"/>
                      <w:b/>
                      <w:bCs/>
                      <w:sz w:val="21"/>
                      <w:szCs w:val="21"/>
                    </w:rPr>
                    <w:t>污染物</w:t>
                  </w:r>
                </w:p>
              </w:tc>
              <w:tc>
                <w:tcPr>
                  <w:tcW w:w="1491"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b/>
                      <w:bCs/>
                      <w:sz w:val="21"/>
                      <w:szCs w:val="21"/>
                    </w:rPr>
                  </w:pPr>
                  <w:r w:rsidRPr="009521EB">
                    <w:rPr>
                      <w:rFonts w:ascii="Times New Roman" w:hAnsi="Times New Roman" w:cs="Times New Roman"/>
                      <w:b/>
                      <w:bCs/>
                      <w:sz w:val="21"/>
                      <w:szCs w:val="21"/>
                    </w:rPr>
                    <w:t>核算排放浓度</w:t>
                  </w:r>
                  <w:r w:rsidRPr="009521EB">
                    <w:rPr>
                      <w:rFonts w:ascii="Times New Roman" w:hAnsi="Times New Roman" w:cs="Times New Roman"/>
                      <w:b/>
                      <w:bCs/>
                      <w:sz w:val="21"/>
                      <w:szCs w:val="21"/>
                    </w:rPr>
                    <w:t>/</w:t>
                  </w:r>
                </w:p>
                <w:p w:rsidR="0032022D" w:rsidRPr="009521EB" w:rsidRDefault="0032022D" w:rsidP="006F7081">
                  <w:pPr>
                    <w:autoSpaceDE w:val="0"/>
                    <w:autoSpaceDN w:val="0"/>
                    <w:adjustRightInd w:val="0"/>
                    <w:snapToGrid w:val="0"/>
                    <w:jc w:val="center"/>
                    <w:rPr>
                      <w:rFonts w:ascii="Times New Roman" w:hAnsi="Times New Roman" w:cs="Times New Roman"/>
                      <w:b/>
                      <w:bCs/>
                      <w:sz w:val="21"/>
                      <w:szCs w:val="21"/>
                    </w:rPr>
                  </w:pPr>
                  <w:r w:rsidRPr="009521EB">
                    <w:rPr>
                      <w:rFonts w:ascii="Times New Roman" w:hAnsi="Times New Roman" w:cs="Times New Roman"/>
                      <w:b/>
                      <w:bCs/>
                      <w:sz w:val="21"/>
                      <w:szCs w:val="21"/>
                    </w:rPr>
                    <w:t>（</w:t>
                  </w:r>
                  <w:r w:rsidRPr="009521EB">
                    <w:rPr>
                      <w:rFonts w:ascii="Times New Roman" w:hAnsi="Times New Roman" w:cs="Times New Roman"/>
                      <w:b/>
                      <w:bCs/>
                      <w:sz w:val="21"/>
                      <w:szCs w:val="21"/>
                    </w:rPr>
                    <w:t>mg/m</w:t>
                  </w:r>
                  <w:r w:rsidRPr="009521EB">
                    <w:rPr>
                      <w:rFonts w:ascii="Times New Roman" w:hAnsi="Times New Roman" w:cs="Times New Roman"/>
                      <w:b/>
                      <w:bCs/>
                      <w:sz w:val="21"/>
                      <w:szCs w:val="21"/>
                      <w:vertAlign w:val="superscript"/>
                    </w:rPr>
                    <w:t>3</w:t>
                  </w:r>
                  <w:r w:rsidRPr="009521EB">
                    <w:rPr>
                      <w:rFonts w:ascii="Times New Roman" w:hAnsi="Times New Roman" w:cs="Times New Roman"/>
                      <w:b/>
                      <w:bCs/>
                      <w:sz w:val="21"/>
                      <w:szCs w:val="21"/>
                    </w:rPr>
                    <w:t>）</w:t>
                  </w:r>
                </w:p>
              </w:tc>
              <w:tc>
                <w:tcPr>
                  <w:tcW w:w="1492"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b/>
                      <w:bCs/>
                      <w:sz w:val="21"/>
                      <w:szCs w:val="21"/>
                    </w:rPr>
                  </w:pPr>
                  <w:r w:rsidRPr="009521EB">
                    <w:rPr>
                      <w:rFonts w:ascii="Times New Roman" w:hAnsi="Times New Roman" w:cs="Times New Roman"/>
                      <w:b/>
                      <w:bCs/>
                      <w:sz w:val="21"/>
                      <w:szCs w:val="21"/>
                    </w:rPr>
                    <w:t>核算排放速率</w:t>
                  </w:r>
                  <w:r w:rsidRPr="009521EB">
                    <w:rPr>
                      <w:rFonts w:ascii="Times New Roman" w:hAnsi="Times New Roman" w:cs="Times New Roman"/>
                      <w:b/>
                      <w:bCs/>
                      <w:sz w:val="21"/>
                      <w:szCs w:val="21"/>
                    </w:rPr>
                    <w:t>/</w:t>
                  </w:r>
                </w:p>
                <w:p w:rsidR="0032022D" w:rsidRPr="009521EB" w:rsidRDefault="0032022D" w:rsidP="006F7081">
                  <w:pPr>
                    <w:autoSpaceDE w:val="0"/>
                    <w:autoSpaceDN w:val="0"/>
                    <w:adjustRightInd w:val="0"/>
                    <w:snapToGrid w:val="0"/>
                    <w:jc w:val="center"/>
                    <w:rPr>
                      <w:rFonts w:ascii="Times New Roman" w:hAnsi="Times New Roman" w:cs="Times New Roman"/>
                      <w:b/>
                      <w:bCs/>
                      <w:sz w:val="21"/>
                      <w:szCs w:val="21"/>
                    </w:rPr>
                  </w:pPr>
                  <w:r w:rsidRPr="009521EB">
                    <w:rPr>
                      <w:rFonts w:ascii="Times New Roman" w:hAnsi="Times New Roman" w:cs="Times New Roman"/>
                      <w:b/>
                      <w:bCs/>
                      <w:sz w:val="21"/>
                      <w:szCs w:val="21"/>
                    </w:rPr>
                    <w:t>（</w:t>
                  </w:r>
                  <w:r w:rsidRPr="009521EB">
                    <w:rPr>
                      <w:rFonts w:ascii="Times New Roman" w:hAnsi="Times New Roman" w:cs="Times New Roman"/>
                      <w:b/>
                      <w:bCs/>
                      <w:sz w:val="21"/>
                      <w:szCs w:val="21"/>
                    </w:rPr>
                    <w:t>kg/h</w:t>
                  </w:r>
                  <w:r w:rsidRPr="009521EB">
                    <w:rPr>
                      <w:rFonts w:ascii="Times New Roman" w:hAnsi="Times New Roman" w:cs="Times New Roman"/>
                      <w:b/>
                      <w:bCs/>
                      <w:sz w:val="21"/>
                      <w:szCs w:val="21"/>
                    </w:rPr>
                    <w:t>）</w:t>
                  </w:r>
                </w:p>
              </w:tc>
              <w:tc>
                <w:tcPr>
                  <w:tcW w:w="1470"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b/>
                      <w:bCs/>
                      <w:sz w:val="21"/>
                      <w:szCs w:val="21"/>
                    </w:rPr>
                  </w:pPr>
                  <w:r w:rsidRPr="009521EB">
                    <w:rPr>
                      <w:rFonts w:ascii="Times New Roman" w:hAnsi="Times New Roman" w:cs="Times New Roman"/>
                      <w:b/>
                      <w:bCs/>
                      <w:sz w:val="21"/>
                      <w:szCs w:val="21"/>
                    </w:rPr>
                    <w:t>核算年排放量</w:t>
                  </w:r>
                  <w:r w:rsidRPr="009521EB">
                    <w:rPr>
                      <w:rFonts w:ascii="Times New Roman" w:hAnsi="Times New Roman" w:cs="Times New Roman"/>
                      <w:b/>
                      <w:bCs/>
                      <w:sz w:val="21"/>
                      <w:szCs w:val="21"/>
                    </w:rPr>
                    <w:t>/</w:t>
                  </w:r>
                </w:p>
                <w:p w:rsidR="0032022D" w:rsidRPr="009521EB" w:rsidRDefault="0032022D" w:rsidP="006F7081">
                  <w:pPr>
                    <w:autoSpaceDE w:val="0"/>
                    <w:autoSpaceDN w:val="0"/>
                    <w:adjustRightInd w:val="0"/>
                    <w:snapToGrid w:val="0"/>
                    <w:jc w:val="center"/>
                    <w:rPr>
                      <w:rFonts w:ascii="Times New Roman" w:hAnsi="Times New Roman" w:cs="Times New Roman"/>
                      <w:b/>
                      <w:bCs/>
                      <w:sz w:val="21"/>
                      <w:szCs w:val="21"/>
                    </w:rPr>
                  </w:pPr>
                  <w:r w:rsidRPr="009521EB">
                    <w:rPr>
                      <w:rFonts w:ascii="Times New Roman" w:hAnsi="Times New Roman" w:cs="Times New Roman"/>
                      <w:b/>
                      <w:bCs/>
                      <w:sz w:val="21"/>
                      <w:szCs w:val="21"/>
                    </w:rPr>
                    <w:t>（</w:t>
                  </w:r>
                  <w:r w:rsidRPr="009521EB">
                    <w:rPr>
                      <w:rFonts w:ascii="Times New Roman" w:hAnsi="Times New Roman" w:cs="Times New Roman"/>
                      <w:b/>
                      <w:bCs/>
                      <w:sz w:val="21"/>
                      <w:szCs w:val="21"/>
                    </w:rPr>
                    <w:t>t/a</w:t>
                  </w:r>
                  <w:r w:rsidRPr="009521EB">
                    <w:rPr>
                      <w:rFonts w:ascii="Times New Roman" w:hAnsi="Times New Roman" w:cs="Times New Roman"/>
                      <w:b/>
                      <w:bCs/>
                      <w:sz w:val="21"/>
                      <w:szCs w:val="21"/>
                    </w:rPr>
                    <w:t>）</w:t>
                  </w:r>
                </w:p>
              </w:tc>
            </w:tr>
            <w:tr w:rsidR="0032022D" w:rsidRPr="009521EB" w:rsidTr="006F7081">
              <w:trPr>
                <w:trHeight w:val="397"/>
                <w:jc w:val="center"/>
              </w:trPr>
              <w:tc>
                <w:tcPr>
                  <w:tcW w:w="611"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sz w:val="21"/>
                      <w:szCs w:val="21"/>
                    </w:rPr>
                    <w:t>1</w:t>
                  </w:r>
                </w:p>
              </w:tc>
              <w:tc>
                <w:tcPr>
                  <w:tcW w:w="1758"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hint="eastAsia"/>
                      <w:sz w:val="21"/>
                      <w:szCs w:val="21"/>
                    </w:rPr>
                    <w:t>造粒</w:t>
                  </w:r>
                  <w:r w:rsidRPr="009521EB">
                    <w:rPr>
                      <w:rFonts w:ascii="Times New Roman" w:hAnsi="Times New Roman" w:cs="Times New Roman"/>
                      <w:sz w:val="21"/>
                      <w:szCs w:val="21"/>
                    </w:rPr>
                    <w:t>工序排气筒</w:t>
                  </w:r>
                </w:p>
              </w:tc>
              <w:tc>
                <w:tcPr>
                  <w:tcW w:w="1182"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hAnsi="Times New Roman" w:cs="Times New Roman"/>
                      <w:sz w:val="21"/>
                      <w:szCs w:val="21"/>
                    </w:rPr>
                    <w:t>非甲烷总烃</w:t>
                  </w:r>
                </w:p>
              </w:tc>
              <w:tc>
                <w:tcPr>
                  <w:tcW w:w="1491"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21"/>
                    </w:rPr>
                  </w:pPr>
                  <w:r w:rsidRPr="009521EB">
                    <w:rPr>
                      <w:rFonts w:ascii="Times New Roman" w:eastAsia="等线" w:hAnsi="Times New Roman" w:cs="Times New Roman"/>
                      <w:sz w:val="21"/>
                      <w:szCs w:val="21"/>
                    </w:rPr>
                    <w:t xml:space="preserve">4.15 </w:t>
                  </w:r>
                </w:p>
              </w:tc>
              <w:tc>
                <w:tcPr>
                  <w:tcW w:w="1492" w:type="dxa"/>
                  <w:vAlign w:val="center"/>
                </w:tcPr>
                <w:p w:rsidR="0032022D" w:rsidRPr="009521EB" w:rsidRDefault="0032022D" w:rsidP="006F7081">
                  <w:pPr>
                    <w:jc w:val="center"/>
                    <w:rPr>
                      <w:rFonts w:ascii="Times New Roman" w:eastAsia="等线" w:hAnsi="Times New Roman" w:cs="Times New Roman"/>
                      <w:color w:val="000000"/>
                      <w:sz w:val="21"/>
                      <w:szCs w:val="21"/>
                    </w:rPr>
                  </w:pPr>
                  <w:r w:rsidRPr="009521EB">
                    <w:rPr>
                      <w:rFonts w:ascii="Times New Roman" w:eastAsia="等线" w:hAnsi="Times New Roman" w:cs="Times New Roman"/>
                      <w:sz w:val="21"/>
                      <w:szCs w:val="21"/>
                    </w:rPr>
                    <w:t xml:space="preserve">0.0062 </w:t>
                  </w:r>
                </w:p>
              </w:tc>
              <w:tc>
                <w:tcPr>
                  <w:tcW w:w="1470" w:type="dxa"/>
                  <w:vAlign w:val="center"/>
                </w:tcPr>
                <w:p w:rsidR="0032022D" w:rsidRPr="009521EB" w:rsidRDefault="0032022D" w:rsidP="006F7081">
                  <w:pPr>
                    <w:jc w:val="center"/>
                    <w:rPr>
                      <w:rFonts w:ascii="Times New Roman" w:eastAsia="等线" w:hAnsi="Times New Roman" w:cs="Times New Roman"/>
                      <w:color w:val="000000"/>
                      <w:sz w:val="21"/>
                      <w:szCs w:val="21"/>
                    </w:rPr>
                  </w:pPr>
                  <w:r w:rsidRPr="009521EB">
                    <w:rPr>
                      <w:rFonts w:ascii="Times New Roman" w:eastAsia="等线" w:hAnsi="Times New Roman" w:cs="Times New Roman"/>
                      <w:sz w:val="21"/>
                      <w:szCs w:val="21"/>
                    </w:rPr>
                    <w:t xml:space="preserve">0.0007 </w:t>
                  </w:r>
                </w:p>
              </w:tc>
            </w:tr>
          </w:tbl>
          <w:p w:rsidR="0032022D" w:rsidRPr="009521EB" w:rsidRDefault="0032022D" w:rsidP="006F7081">
            <w:pPr>
              <w:spacing w:line="460" w:lineRule="exact"/>
              <w:ind w:firstLineChars="200" w:firstLine="480"/>
              <w:rPr>
                <w:rFonts w:ascii="Times New Roman" w:hAnsi="Times New Roman" w:cs="Times New Roman"/>
                <w:snapToGrid w:val="0"/>
                <w:szCs w:val="22"/>
              </w:rPr>
            </w:pPr>
            <w:r w:rsidRPr="009521EB">
              <w:rPr>
                <w:rFonts w:ascii="Times New Roman" w:hAnsi="Times New Roman" w:cs="Times New Roman"/>
                <w:snapToGrid w:val="0"/>
                <w:szCs w:val="22"/>
              </w:rPr>
              <w:t>6.2</w:t>
            </w:r>
            <w:r w:rsidRPr="009521EB">
              <w:rPr>
                <w:rFonts w:ascii="Times New Roman" w:hAnsi="Times New Roman" w:cs="Times New Roman"/>
              </w:rPr>
              <w:t>大气污染物</w:t>
            </w:r>
            <w:r w:rsidRPr="009521EB">
              <w:rPr>
                <w:rFonts w:ascii="Times New Roman" w:hAnsi="Times New Roman" w:cs="Times New Roman"/>
                <w:snapToGrid w:val="0"/>
                <w:szCs w:val="22"/>
              </w:rPr>
              <w:t>无组织排放量核算</w:t>
            </w:r>
          </w:p>
          <w:p w:rsidR="0032022D" w:rsidRPr="009521EB" w:rsidRDefault="0032022D" w:rsidP="006F7081">
            <w:pPr>
              <w:adjustRightInd w:val="0"/>
              <w:snapToGrid w:val="0"/>
              <w:spacing w:line="460" w:lineRule="exact"/>
              <w:ind w:firstLineChars="200" w:firstLine="480"/>
              <w:rPr>
                <w:rFonts w:ascii="Times New Roman" w:eastAsia="黑体" w:hAnsi="Times New Roman" w:cs="Times New Roman"/>
                <w:szCs w:val="22"/>
              </w:rPr>
            </w:pPr>
            <w:r w:rsidRPr="009521EB">
              <w:rPr>
                <w:rFonts w:ascii="Times New Roman" w:eastAsia="黑体" w:hAnsi="Times New Roman" w:cs="Times New Roman"/>
                <w:szCs w:val="22"/>
              </w:rPr>
              <w:t>表</w:t>
            </w:r>
            <w:r w:rsidRPr="009521EB">
              <w:rPr>
                <w:rFonts w:ascii="Times New Roman" w:eastAsia="黑体" w:hAnsi="Times New Roman" w:cs="Times New Roman"/>
                <w:szCs w:val="22"/>
              </w:rPr>
              <w:t xml:space="preserve">30           </w:t>
            </w:r>
            <w:r w:rsidRPr="009521EB">
              <w:rPr>
                <w:rFonts w:ascii="Times New Roman" w:eastAsia="黑体" w:hAnsi="Times New Roman" w:cs="Times New Roman"/>
                <w:szCs w:val="22"/>
              </w:rPr>
              <w:t>大气污染物无组织排放量核算表</w:t>
            </w:r>
          </w:p>
          <w:tbl>
            <w:tblPr>
              <w:tblW w:w="7984" w:type="dxa"/>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tblPr>
            <w:tblGrid>
              <w:gridCol w:w="448"/>
              <w:gridCol w:w="577"/>
              <w:gridCol w:w="562"/>
              <w:gridCol w:w="837"/>
              <w:gridCol w:w="559"/>
              <w:gridCol w:w="3083"/>
              <w:gridCol w:w="1061"/>
              <w:gridCol w:w="857"/>
            </w:tblGrid>
            <w:tr w:rsidR="0032022D" w:rsidRPr="009521EB" w:rsidTr="006F7081">
              <w:trPr>
                <w:trHeight w:val="397"/>
                <w:jc w:val="center"/>
              </w:trPr>
              <w:tc>
                <w:tcPr>
                  <w:tcW w:w="448" w:type="dxa"/>
                  <w:vMerge w:val="restart"/>
                  <w:vAlign w:val="center"/>
                </w:tcPr>
                <w:p w:rsidR="0032022D" w:rsidRPr="009521EB" w:rsidRDefault="0032022D" w:rsidP="006F7081">
                  <w:pPr>
                    <w:jc w:val="center"/>
                    <w:rPr>
                      <w:rFonts w:ascii="Times New Roman" w:hAnsi="Times New Roman" w:cs="Times New Roman"/>
                      <w:b/>
                      <w:bCs/>
                      <w:sz w:val="21"/>
                      <w:szCs w:val="18"/>
                    </w:rPr>
                  </w:pPr>
                  <w:r w:rsidRPr="009521EB">
                    <w:rPr>
                      <w:rFonts w:ascii="Times New Roman" w:hAnsi="Times New Roman" w:cs="Times New Roman"/>
                      <w:b/>
                      <w:bCs/>
                      <w:sz w:val="21"/>
                      <w:szCs w:val="18"/>
                    </w:rPr>
                    <w:t>序号</w:t>
                  </w:r>
                </w:p>
              </w:tc>
              <w:tc>
                <w:tcPr>
                  <w:tcW w:w="577" w:type="dxa"/>
                  <w:vMerge w:val="restart"/>
                  <w:vAlign w:val="center"/>
                </w:tcPr>
                <w:p w:rsidR="0032022D" w:rsidRPr="009521EB" w:rsidRDefault="0032022D" w:rsidP="006F7081">
                  <w:pPr>
                    <w:jc w:val="center"/>
                    <w:rPr>
                      <w:rFonts w:ascii="Times New Roman" w:hAnsi="Times New Roman" w:cs="Times New Roman"/>
                      <w:b/>
                      <w:bCs/>
                      <w:sz w:val="21"/>
                      <w:szCs w:val="18"/>
                    </w:rPr>
                  </w:pPr>
                  <w:r w:rsidRPr="009521EB">
                    <w:rPr>
                      <w:rFonts w:ascii="Times New Roman" w:hAnsi="Times New Roman" w:cs="Times New Roman"/>
                      <w:b/>
                      <w:bCs/>
                      <w:sz w:val="21"/>
                      <w:szCs w:val="18"/>
                    </w:rPr>
                    <w:t>排放口</w:t>
                  </w:r>
                </w:p>
                <w:p w:rsidR="0032022D" w:rsidRPr="009521EB" w:rsidRDefault="0032022D" w:rsidP="006F7081">
                  <w:pPr>
                    <w:jc w:val="center"/>
                    <w:rPr>
                      <w:rFonts w:ascii="Times New Roman" w:hAnsi="Times New Roman" w:cs="Times New Roman"/>
                      <w:b/>
                      <w:bCs/>
                      <w:sz w:val="21"/>
                      <w:szCs w:val="18"/>
                    </w:rPr>
                  </w:pPr>
                  <w:r w:rsidRPr="009521EB">
                    <w:rPr>
                      <w:rFonts w:ascii="Times New Roman" w:hAnsi="Times New Roman" w:cs="Times New Roman"/>
                      <w:b/>
                      <w:bCs/>
                      <w:sz w:val="21"/>
                      <w:szCs w:val="18"/>
                    </w:rPr>
                    <w:t>编号</w:t>
                  </w:r>
                </w:p>
              </w:tc>
              <w:tc>
                <w:tcPr>
                  <w:tcW w:w="562" w:type="dxa"/>
                  <w:vMerge w:val="restart"/>
                  <w:vAlign w:val="center"/>
                </w:tcPr>
                <w:p w:rsidR="0032022D" w:rsidRPr="009521EB" w:rsidRDefault="0032022D" w:rsidP="006F7081">
                  <w:pPr>
                    <w:jc w:val="center"/>
                    <w:rPr>
                      <w:rFonts w:ascii="Times New Roman" w:hAnsi="Times New Roman" w:cs="Times New Roman"/>
                      <w:b/>
                      <w:bCs/>
                      <w:sz w:val="21"/>
                      <w:szCs w:val="18"/>
                    </w:rPr>
                  </w:pPr>
                  <w:proofErr w:type="gramStart"/>
                  <w:r w:rsidRPr="009521EB">
                    <w:rPr>
                      <w:rFonts w:ascii="Times New Roman" w:hAnsi="Times New Roman" w:cs="Times New Roman"/>
                      <w:b/>
                      <w:bCs/>
                      <w:sz w:val="21"/>
                      <w:szCs w:val="18"/>
                    </w:rPr>
                    <w:t>产污环节</w:t>
                  </w:r>
                  <w:proofErr w:type="gramEnd"/>
                </w:p>
              </w:tc>
              <w:tc>
                <w:tcPr>
                  <w:tcW w:w="837" w:type="dxa"/>
                  <w:vMerge w:val="restart"/>
                  <w:vAlign w:val="center"/>
                </w:tcPr>
                <w:p w:rsidR="0032022D" w:rsidRPr="009521EB" w:rsidRDefault="0032022D" w:rsidP="006F7081">
                  <w:pPr>
                    <w:jc w:val="center"/>
                    <w:rPr>
                      <w:rFonts w:ascii="Times New Roman" w:hAnsi="Times New Roman" w:cs="Times New Roman"/>
                      <w:b/>
                      <w:bCs/>
                      <w:sz w:val="21"/>
                      <w:szCs w:val="18"/>
                    </w:rPr>
                  </w:pPr>
                  <w:r w:rsidRPr="009521EB">
                    <w:rPr>
                      <w:rFonts w:ascii="Times New Roman" w:hAnsi="Times New Roman" w:cs="Times New Roman"/>
                      <w:b/>
                      <w:bCs/>
                      <w:sz w:val="21"/>
                      <w:szCs w:val="18"/>
                    </w:rPr>
                    <w:t>污染物</w:t>
                  </w:r>
                </w:p>
              </w:tc>
              <w:tc>
                <w:tcPr>
                  <w:tcW w:w="559" w:type="dxa"/>
                  <w:vMerge w:val="restart"/>
                  <w:vAlign w:val="center"/>
                </w:tcPr>
                <w:p w:rsidR="0032022D" w:rsidRPr="009521EB" w:rsidRDefault="0032022D" w:rsidP="006F7081">
                  <w:pPr>
                    <w:jc w:val="center"/>
                    <w:rPr>
                      <w:rFonts w:ascii="Times New Roman" w:hAnsi="Times New Roman" w:cs="Times New Roman"/>
                      <w:b/>
                      <w:bCs/>
                      <w:sz w:val="21"/>
                      <w:szCs w:val="18"/>
                    </w:rPr>
                  </w:pPr>
                  <w:r w:rsidRPr="009521EB">
                    <w:rPr>
                      <w:rFonts w:ascii="Times New Roman" w:hAnsi="Times New Roman" w:cs="Times New Roman"/>
                      <w:b/>
                      <w:bCs/>
                      <w:sz w:val="21"/>
                      <w:szCs w:val="18"/>
                    </w:rPr>
                    <w:t>主要污染防治</w:t>
                  </w:r>
                </w:p>
                <w:p w:rsidR="0032022D" w:rsidRPr="009521EB" w:rsidRDefault="0032022D" w:rsidP="006F7081">
                  <w:pPr>
                    <w:jc w:val="center"/>
                    <w:rPr>
                      <w:rFonts w:ascii="Times New Roman" w:hAnsi="Times New Roman" w:cs="Times New Roman"/>
                      <w:b/>
                      <w:bCs/>
                      <w:sz w:val="21"/>
                      <w:szCs w:val="18"/>
                    </w:rPr>
                  </w:pPr>
                  <w:r w:rsidRPr="009521EB">
                    <w:rPr>
                      <w:rFonts w:ascii="Times New Roman" w:hAnsi="Times New Roman" w:cs="Times New Roman"/>
                      <w:b/>
                      <w:bCs/>
                      <w:sz w:val="21"/>
                      <w:szCs w:val="18"/>
                    </w:rPr>
                    <w:t>措施</w:t>
                  </w:r>
                </w:p>
              </w:tc>
              <w:tc>
                <w:tcPr>
                  <w:tcW w:w="4144" w:type="dxa"/>
                  <w:gridSpan w:val="2"/>
                  <w:vAlign w:val="center"/>
                </w:tcPr>
                <w:p w:rsidR="0032022D" w:rsidRPr="009521EB" w:rsidRDefault="0032022D" w:rsidP="006F7081">
                  <w:pPr>
                    <w:jc w:val="center"/>
                    <w:rPr>
                      <w:rFonts w:ascii="Times New Roman" w:hAnsi="Times New Roman" w:cs="Times New Roman"/>
                      <w:b/>
                      <w:bCs/>
                      <w:sz w:val="21"/>
                      <w:szCs w:val="18"/>
                    </w:rPr>
                  </w:pPr>
                  <w:r w:rsidRPr="009521EB">
                    <w:rPr>
                      <w:rFonts w:ascii="Times New Roman" w:hAnsi="Times New Roman" w:cs="Times New Roman"/>
                      <w:b/>
                      <w:bCs/>
                      <w:sz w:val="21"/>
                      <w:szCs w:val="18"/>
                    </w:rPr>
                    <w:t>排放标准</w:t>
                  </w:r>
                </w:p>
              </w:tc>
              <w:tc>
                <w:tcPr>
                  <w:tcW w:w="857" w:type="dxa"/>
                  <w:vMerge w:val="restart"/>
                  <w:vAlign w:val="center"/>
                </w:tcPr>
                <w:p w:rsidR="0032022D" w:rsidRPr="009521EB" w:rsidRDefault="0032022D" w:rsidP="006F7081">
                  <w:pPr>
                    <w:jc w:val="center"/>
                    <w:rPr>
                      <w:rFonts w:ascii="Times New Roman" w:hAnsi="Times New Roman" w:cs="Times New Roman"/>
                      <w:b/>
                      <w:bCs/>
                      <w:sz w:val="21"/>
                      <w:szCs w:val="18"/>
                    </w:rPr>
                  </w:pPr>
                  <w:r w:rsidRPr="009521EB">
                    <w:rPr>
                      <w:rFonts w:ascii="Times New Roman" w:hAnsi="Times New Roman" w:cs="Times New Roman"/>
                      <w:b/>
                      <w:bCs/>
                      <w:sz w:val="21"/>
                      <w:szCs w:val="18"/>
                    </w:rPr>
                    <w:t>核算年排放量</w:t>
                  </w:r>
                  <w:r w:rsidRPr="009521EB">
                    <w:rPr>
                      <w:rFonts w:ascii="Times New Roman" w:hAnsi="Times New Roman" w:cs="Times New Roman"/>
                      <w:b/>
                      <w:bCs/>
                      <w:sz w:val="21"/>
                      <w:szCs w:val="18"/>
                    </w:rPr>
                    <w:t>/</w:t>
                  </w:r>
                </w:p>
                <w:p w:rsidR="0032022D" w:rsidRPr="009521EB" w:rsidRDefault="0032022D" w:rsidP="006F7081">
                  <w:pPr>
                    <w:jc w:val="center"/>
                    <w:rPr>
                      <w:rFonts w:ascii="Times New Roman" w:hAnsi="Times New Roman" w:cs="Times New Roman"/>
                      <w:b/>
                      <w:bCs/>
                      <w:sz w:val="21"/>
                      <w:szCs w:val="18"/>
                    </w:rPr>
                  </w:pPr>
                  <w:r w:rsidRPr="009521EB">
                    <w:rPr>
                      <w:rFonts w:ascii="Times New Roman" w:hAnsi="Times New Roman" w:cs="Times New Roman"/>
                      <w:b/>
                      <w:bCs/>
                      <w:sz w:val="21"/>
                      <w:szCs w:val="18"/>
                    </w:rPr>
                    <w:t>（</w:t>
                  </w:r>
                  <w:r w:rsidRPr="009521EB">
                    <w:rPr>
                      <w:rFonts w:ascii="Times New Roman" w:hAnsi="Times New Roman" w:cs="Times New Roman"/>
                      <w:b/>
                      <w:bCs/>
                      <w:sz w:val="21"/>
                      <w:szCs w:val="18"/>
                    </w:rPr>
                    <w:t>t/a</w:t>
                  </w:r>
                  <w:r w:rsidRPr="009521EB">
                    <w:rPr>
                      <w:rFonts w:ascii="Times New Roman" w:hAnsi="Times New Roman" w:cs="Times New Roman"/>
                      <w:b/>
                      <w:bCs/>
                      <w:sz w:val="21"/>
                      <w:szCs w:val="18"/>
                    </w:rPr>
                    <w:t>）</w:t>
                  </w:r>
                </w:p>
              </w:tc>
            </w:tr>
            <w:tr w:rsidR="0032022D" w:rsidRPr="009521EB" w:rsidTr="006F7081">
              <w:trPr>
                <w:trHeight w:val="397"/>
                <w:jc w:val="center"/>
              </w:trPr>
              <w:tc>
                <w:tcPr>
                  <w:tcW w:w="448" w:type="dxa"/>
                  <w:vMerge/>
                  <w:vAlign w:val="center"/>
                </w:tcPr>
                <w:p w:rsidR="0032022D" w:rsidRPr="009521EB" w:rsidRDefault="0032022D" w:rsidP="006F7081">
                  <w:pPr>
                    <w:jc w:val="center"/>
                    <w:rPr>
                      <w:rFonts w:ascii="Times New Roman" w:hAnsi="Times New Roman" w:cs="Times New Roman"/>
                      <w:b/>
                      <w:bCs/>
                      <w:sz w:val="21"/>
                      <w:szCs w:val="18"/>
                    </w:rPr>
                  </w:pPr>
                </w:p>
              </w:tc>
              <w:tc>
                <w:tcPr>
                  <w:tcW w:w="577" w:type="dxa"/>
                  <w:vMerge/>
                  <w:vAlign w:val="center"/>
                </w:tcPr>
                <w:p w:rsidR="0032022D" w:rsidRPr="009521EB" w:rsidRDefault="0032022D" w:rsidP="006F7081">
                  <w:pPr>
                    <w:jc w:val="center"/>
                    <w:rPr>
                      <w:rFonts w:ascii="Times New Roman" w:hAnsi="Times New Roman" w:cs="Times New Roman"/>
                      <w:b/>
                      <w:bCs/>
                      <w:sz w:val="21"/>
                      <w:szCs w:val="18"/>
                    </w:rPr>
                  </w:pPr>
                </w:p>
              </w:tc>
              <w:tc>
                <w:tcPr>
                  <w:tcW w:w="562" w:type="dxa"/>
                  <w:vMerge/>
                  <w:vAlign w:val="center"/>
                </w:tcPr>
                <w:p w:rsidR="0032022D" w:rsidRPr="009521EB" w:rsidRDefault="0032022D" w:rsidP="006F7081">
                  <w:pPr>
                    <w:jc w:val="center"/>
                    <w:rPr>
                      <w:rFonts w:ascii="Times New Roman" w:hAnsi="Times New Roman" w:cs="Times New Roman"/>
                      <w:b/>
                      <w:bCs/>
                      <w:sz w:val="21"/>
                      <w:szCs w:val="18"/>
                    </w:rPr>
                  </w:pPr>
                </w:p>
              </w:tc>
              <w:tc>
                <w:tcPr>
                  <w:tcW w:w="837" w:type="dxa"/>
                  <w:vMerge/>
                  <w:vAlign w:val="center"/>
                </w:tcPr>
                <w:p w:rsidR="0032022D" w:rsidRPr="009521EB" w:rsidRDefault="0032022D" w:rsidP="006F7081">
                  <w:pPr>
                    <w:jc w:val="center"/>
                    <w:rPr>
                      <w:rFonts w:ascii="Times New Roman" w:hAnsi="Times New Roman" w:cs="Times New Roman"/>
                      <w:b/>
                      <w:bCs/>
                      <w:sz w:val="21"/>
                      <w:szCs w:val="18"/>
                    </w:rPr>
                  </w:pPr>
                </w:p>
              </w:tc>
              <w:tc>
                <w:tcPr>
                  <w:tcW w:w="559" w:type="dxa"/>
                  <w:vMerge/>
                  <w:vAlign w:val="center"/>
                </w:tcPr>
                <w:p w:rsidR="0032022D" w:rsidRPr="009521EB" w:rsidRDefault="0032022D" w:rsidP="006F7081">
                  <w:pPr>
                    <w:jc w:val="center"/>
                    <w:rPr>
                      <w:rFonts w:ascii="Times New Roman" w:hAnsi="Times New Roman" w:cs="Times New Roman"/>
                      <w:b/>
                      <w:bCs/>
                      <w:sz w:val="21"/>
                      <w:szCs w:val="18"/>
                    </w:rPr>
                  </w:pPr>
                </w:p>
              </w:tc>
              <w:tc>
                <w:tcPr>
                  <w:tcW w:w="3083" w:type="dxa"/>
                  <w:vAlign w:val="center"/>
                </w:tcPr>
                <w:p w:rsidR="0032022D" w:rsidRPr="009521EB" w:rsidRDefault="0032022D" w:rsidP="006F7081">
                  <w:pPr>
                    <w:jc w:val="center"/>
                    <w:rPr>
                      <w:rFonts w:ascii="Times New Roman" w:hAnsi="Times New Roman" w:cs="Times New Roman"/>
                      <w:b/>
                      <w:bCs/>
                      <w:sz w:val="21"/>
                      <w:szCs w:val="18"/>
                    </w:rPr>
                  </w:pPr>
                  <w:r w:rsidRPr="009521EB">
                    <w:rPr>
                      <w:rFonts w:ascii="Times New Roman" w:hAnsi="Times New Roman" w:cs="Times New Roman"/>
                      <w:b/>
                      <w:bCs/>
                      <w:sz w:val="21"/>
                      <w:szCs w:val="18"/>
                    </w:rPr>
                    <w:t>标准名称</w:t>
                  </w:r>
                </w:p>
              </w:tc>
              <w:tc>
                <w:tcPr>
                  <w:tcW w:w="1061" w:type="dxa"/>
                  <w:vAlign w:val="center"/>
                </w:tcPr>
                <w:p w:rsidR="0032022D" w:rsidRPr="009521EB" w:rsidRDefault="0032022D" w:rsidP="006F7081">
                  <w:pPr>
                    <w:jc w:val="center"/>
                    <w:rPr>
                      <w:rFonts w:ascii="Times New Roman" w:hAnsi="Times New Roman" w:cs="Times New Roman"/>
                      <w:b/>
                      <w:bCs/>
                      <w:sz w:val="21"/>
                      <w:szCs w:val="18"/>
                    </w:rPr>
                  </w:pPr>
                  <w:r w:rsidRPr="009521EB">
                    <w:rPr>
                      <w:rFonts w:ascii="Times New Roman" w:hAnsi="Times New Roman" w:cs="Times New Roman"/>
                      <w:b/>
                      <w:bCs/>
                      <w:sz w:val="21"/>
                      <w:szCs w:val="18"/>
                    </w:rPr>
                    <w:t>浓度限制</w:t>
                  </w:r>
                  <w:r w:rsidRPr="009521EB">
                    <w:rPr>
                      <w:rFonts w:ascii="Times New Roman" w:hAnsi="Times New Roman" w:cs="Times New Roman"/>
                      <w:b/>
                      <w:bCs/>
                      <w:sz w:val="21"/>
                      <w:szCs w:val="18"/>
                    </w:rPr>
                    <w:t>/</w:t>
                  </w:r>
                  <w:r w:rsidRPr="009521EB">
                    <w:rPr>
                      <w:rFonts w:ascii="Times New Roman" w:hAnsi="Times New Roman" w:cs="Times New Roman"/>
                      <w:b/>
                      <w:bCs/>
                      <w:sz w:val="21"/>
                      <w:szCs w:val="18"/>
                    </w:rPr>
                    <w:t>（</w:t>
                  </w:r>
                  <w:r w:rsidRPr="009521EB">
                    <w:rPr>
                      <w:rFonts w:ascii="Times New Roman" w:hAnsi="Times New Roman" w:cs="Times New Roman"/>
                      <w:b/>
                      <w:bCs/>
                      <w:sz w:val="21"/>
                      <w:szCs w:val="18"/>
                    </w:rPr>
                    <w:t>mg/m</w:t>
                  </w:r>
                  <w:r w:rsidRPr="009521EB">
                    <w:rPr>
                      <w:rFonts w:ascii="Times New Roman" w:hAnsi="Times New Roman" w:cs="Times New Roman"/>
                      <w:b/>
                      <w:bCs/>
                      <w:sz w:val="21"/>
                      <w:szCs w:val="18"/>
                      <w:vertAlign w:val="superscript"/>
                    </w:rPr>
                    <w:t>3</w:t>
                  </w:r>
                  <w:r w:rsidRPr="009521EB">
                    <w:rPr>
                      <w:rFonts w:ascii="Times New Roman" w:hAnsi="Times New Roman" w:cs="Times New Roman"/>
                      <w:b/>
                      <w:bCs/>
                      <w:sz w:val="21"/>
                      <w:szCs w:val="18"/>
                    </w:rPr>
                    <w:t>）</w:t>
                  </w:r>
                </w:p>
              </w:tc>
              <w:tc>
                <w:tcPr>
                  <w:tcW w:w="857" w:type="dxa"/>
                  <w:vMerge/>
                  <w:vAlign w:val="center"/>
                </w:tcPr>
                <w:p w:rsidR="0032022D" w:rsidRPr="009521EB" w:rsidRDefault="0032022D" w:rsidP="006F7081">
                  <w:pPr>
                    <w:jc w:val="center"/>
                    <w:rPr>
                      <w:rFonts w:ascii="Times New Roman" w:hAnsi="Times New Roman" w:cs="Times New Roman"/>
                      <w:b/>
                      <w:bCs/>
                      <w:sz w:val="21"/>
                      <w:szCs w:val="18"/>
                    </w:rPr>
                  </w:pPr>
                </w:p>
              </w:tc>
            </w:tr>
            <w:tr w:rsidR="0032022D" w:rsidRPr="009521EB" w:rsidTr="006F7081">
              <w:trPr>
                <w:trHeight w:val="397"/>
                <w:jc w:val="center"/>
              </w:trPr>
              <w:tc>
                <w:tcPr>
                  <w:tcW w:w="448" w:type="dxa"/>
                  <w:vMerge w:val="restart"/>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1</w:t>
                  </w:r>
                </w:p>
              </w:tc>
              <w:tc>
                <w:tcPr>
                  <w:tcW w:w="577" w:type="dxa"/>
                  <w:vMerge w:val="restart"/>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生产</w:t>
                  </w:r>
                </w:p>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车间</w:t>
                  </w:r>
                </w:p>
              </w:tc>
              <w:tc>
                <w:tcPr>
                  <w:tcW w:w="562" w:type="dxa"/>
                  <w:vMerge w:val="restart"/>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hint="eastAsia"/>
                      <w:sz w:val="21"/>
                      <w:szCs w:val="18"/>
                    </w:rPr>
                    <w:t>造粒</w:t>
                  </w:r>
                </w:p>
              </w:tc>
              <w:tc>
                <w:tcPr>
                  <w:tcW w:w="837" w:type="dxa"/>
                  <w:vMerge w:val="restart"/>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非甲烷总烃</w:t>
                  </w:r>
                </w:p>
              </w:tc>
              <w:tc>
                <w:tcPr>
                  <w:tcW w:w="559" w:type="dxa"/>
                  <w:vMerge w:val="restart"/>
                  <w:vAlign w:val="center"/>
                </w:tcPr>
                <w:p w:rsidR="0032022D" w:rsidRPr="009521EB" w:rsidRDefault="0032022D" w:rsidP="006F7081">
                  <w:pPr>
                    <w:jc w:val="center"/>
                    <w:rPr>
                      <w:rFonts w:ascii="Times New Roman" w:hAnsi="Times New Roman" w:cs="Times New Roman"/>
                      <w:bCs/>
                      <w:sz w:val="21"/>
                      <w:szCs w:val="18"/>
                    </w:rPr>
                  </w:pPr>
                  <w:r w:rsidRPr="009521EB">
                    <w:rPr>
                      <w:rFonts w:ascii="Times New Roman" w:hAnsi="Times New Roman" w:cs="Times New Roman"/>
                      <w:bCs/>
                      <w:sz w:val="21"/>
                      <w:szCs w:val="18"/>
                    </w:rPr>
                    <w:t>车间密闭</w:t>
                  </w:r>
                </w:p>
              </w:tc>
              <w:tc>
                <w:tcPr>
                  <w:tcW w:w="3083"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color w:val="000000"/>
                      <w:sz w:val="21"/>
                      <w:szCs w:val="21"/>
                    </w:rPr>
                    <w:t>《合成树脂工业污染物排放标准》（</w:t>
                  </w:r>
                  <w:r w:rsidRPr="009521EB">
                    <w:rPr>
                      <w:rFonts w:ascii="Times New Roman" w:hAnsi="Times New Roman" w:cs="Times New Roman"/>
                      <w:color w:val="000000"/>
                      <w:sz w:val="21"/>
                      <w:szCs w:val="21"/>
                    </w:rPr>
                    <w:t>GB31572-2015</w:t>
                  </w:r>
                  <w:r w:rsidRPr="009521EB">
                    <w:rPr>
                      <w:rFonts w:ascii="Times New Roman" w:hAnsi="Times New Roman" w:cs="Times New Roman"/>
                      <w:color w:val="000000"/>
                      <w:sz w:val="21"/>
                      <w:szCs w:val="21"/>
                    </w:rPr>
                    <w:t>）表</w:t>
                  </w:r>
                  <w:r w:rsidRPr="009521EB">
                    <w:rPr>
                      <w:rFonts w:ascii="Times New Roman" w:hAnsi="Times New Roman" w:cs="Times New Roman"/>
                      <w:color w:val="000000"/>
                      <w:sz w:val="21"/>
                      <w:szCs w:val="21"/>
                    </w:rPr>
                    <w:t>9</w:t>
                  </w:r>
                </w:p>
              </w:tc>
              <w:tc>
                <w:tcPr>
                  <w:tcW w:w="1061"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4.0mg/m</w:t>
                  </w:r>
                  <w:r w:rsidRPr="009521EB">
                    <w:rPr>
                      <w:rFonts w:ascii="Times New Roman" w:hAnsi="Times New Roman" w:cs="Times New Roman"/>
                      <w:sz w:val="21"/>
                      <w:szCs w:val="18"/>
                      <w:vertAlign w:val="superscript"/>
                    </w:rPr>
                    <w:t>3</w:t>
                  </w:r>
                </w:p>
              </w:tc>
              <w:tc>
                <w:tcPr>
                  <w:tcW w:w="857" w:type="dxa"/>
                  <w:vMerge w:val="restart"/>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0.0003</w:t>
                  </w:r>
                </w:p>
              </w:tc>
            </w:tr>
            <w:tr w:rsidR="0032022D" w:rsidRPr="009521EB" w:rsidTr="006F7081">
              <w:trPr>
                <w:trHeight w:val="397"/>
                <w:jc w:val="center"/>
              </w:trPr>
              <w:tc>
                <w:tcPr>
                  <w:tcW w:w="448" w:type="dxa"/>
                  <w:vMerge/>
                  <w:vAlign w:val="center"/>
                </w:tcPr>
                <w:p w:rsidR="0032022D" w:rsidRPr="009521EB" w:rsidRDefault="0032022D" w:rsidP="006F7081">
                  <w:pPr>
                    <w:jc w:val="center"/>
                    <w:rPr>
                      <w:rFonts w:ascii="Times New Roman" w:hAnsi="Times New Roman" w:cs="Times New Roman"/>
                      <w:sz w:val="21"/>
                      <w:szCs w:val="18"/>
                    </w:rPr>
                  </w:pPr>
                </w:p>
              </w:tc>
              <w:tc>
                <w:tcPr>
                  <w:tcW w:w="577" w:type="dxa"/>
                  <w:vMerge/>
                  <w:vAlign w:val="center"/>
                </w:tcPr>
                <w:p w:rsidR="0032022D" w:rsidRPr="009521EB" w:rsidRDefault="0032022D" w:rsidP="006F7081">
                  <w:pPr>
                    <w:jc w:val="center"/>
                    <w:rPr>
                      <w:rFonts w:ascii="Times New Roman" w:hAnsi="Times New Roman" w:cs="Times New Roman"/>
                      <w:sz w:val="21"/>
                      <w:szCs w:val="18"/>
                    </w:rPr>
                  </w:pPr>
                </w:p>
              </w:tc>
              <w:tc>
                <w:tcPr>
                  <w:tcW w:w="562" w:type="dxa"/>
                  <w:vMerge/>
                  <w:vAlign w:val="center"/>
                </w:tcPr>
                <w:p w:rsidR="0032022D" w:rsidRPr="009521EB" w:rsidRDefault="0032022D" w:rsidP="006F7081">
                  <w:pPr>
                    <w:jc w:val="center"/>
                    <w:rPr>
                      <w:rFonts w:ascii="Times New Roman" w:hAnsi="Times New Roman" w:cs="Times New Roman"/>
                      <w:sz w:val="21"/>
                      <w:szCs w:val="18"/>
                    </w:rPr>
                  </w:pPr>
                </w:p>
              </w:tc>
              <w:tc>
                <w:tcPr>
                  <w:tcW w:w="837" w:type="dxa"/>
                  <w:vMerge/>
                  <w:vAlign w:val="center"/>
                </w:tcPr>
                <w:p w:rsidR="0032022D" w:rsidRPr="009521EB" w:rsidRDefault="0032022D" w:rsidP="006F7081">
                  <w:pPr>
                    <w:jc w:val="center"/>
                    <w:rPr>
                      <w:rFonts w:ascii="Times New Roman" w:hAnsi="Times New Roman" w:cs="Times New Roman"/>
                      <w:sz w:val="21"/>
                      <w:szCs w:val="18"/>
                    </w:rPr>
                  </w:pPr>
                </w:p>
              </w:tc>
              <w:tc>
                <w:tcPr>
                  <w:tcW w:w="559" w:type="dxa"/>
                  <w:vMerge/>
                  <w:vAlign w:val="center"/>
                </w:tcPr>
                <w:p w:rsidR="0032022D" w:rsidRPr="009521EB" w:rsidRDefault="0032022D" w:rsidP="006F7081">
                  <w:pPr>
                    <w:jc w:val="center"/>
                    <w:rPr>
                      <w:rFonts w:ascii="Times New Roman" w:hAnsi="Times New Roman" w:cs="Times New Roman"/>
                      <w:bCs/>
                      <w:sz w:val="21"/>
                      <w:szCs w:val="18"/>
                    </w:rPr>
                  </w:pPr>
                </w:p>
              </w:tc>
              <w:tc>
                <w:tcPr>
                  <w:tcW w:w="3083" w:type="dxa"/>
                  <w:vAlign w:val="center"/>
                </w:tcPr>
                <w:p w:rsidR="0032022D" w:rsidRPr="009521EB" w:rsidRDefault="0032022D" w:rsidP="006F7081">
                  <w:pPr>
                    <w:jc w:val="center"/>
                    <w:rPr>
                      <w:rFonts w:ascii="Times New Roman" w:hAnsi="Times New Roman" w:cs="Times New Roman"/>
                      <w:color w:val="000000"/>
                      <w:sz w:val="21"/>
                      <w:szCs w:val="21"/>
                    </w:rPr>
                  </w:pPr>
                  <w:r w:rsidRPr="009521EB">
                    <w:rPr>
                      <w:rFonts w:ascii="Times New Roman" w:hAnsi="Times New Roman" w:cs="Times New Roman"/>
                      <w:sz w:val="21"/>
                      <w:szCs w:val="18"/>
                      <w:lang w:val="pt-BR"/>
                    </w:rPr>
                    <w:t>《关于全省开展工业企业挥发性有机物专项治理工作中排放建议值的通知》（</w:t>
                  </w:r>
                  <w:proofErr w:type="gramStart"/>
                  <w:r w:rsidRPr="009521EB">
                    <w:rPr>
                      <w:rFonts w:ascii="Times New Roman" w:hAnsi="Times New Roman" w:cs="Times New Roman"/>
                      <w:sz w:val="21"/>
                      <w:szCs w:val="18"/>
                      <w:lang w:val="pt-BR"/>
                    </w:rPr>
                    <w:t>豫环攻坚办</w:t>
                  </w:r>
                  <w:proofErr w:type="gramEnd"/>
                  <w:r w:rsidRPr="009521EB">
                    <w:rPr>
                      <w:rFonts w:ascii="Times New Roman" w:hAnsi="Times New Roman" w:cs="Times New Roman"/>
                      <w:sz w:val="21"/>
                      <w:szCs w:val="21"/>
                    </w:rPr>
                    <w:t>[2017]</w:t>
                  </w:r>
                  <w:r w:rsidRPr="009521EB">
                    <w:rPr>
                      <w:rFonts w:ascii="Times New Roman" w:hAnsi="Times New Roman" w:cs="Times New Roman"/>
                      <w:sz w:val="21"/>
                      <w:szCs w:val="18"/>
                      <w:lang w:val="pt-BR"/>
                    </w:rPr>
                    <w:t>162</w:t>
                  </w:r>
                  <w:r w:rsidRPr="009521EB">
                    <w:rPr>
                      <w:rFonts w:ascii="Times New Roman" w:hAnsi="Times New Roman" w:cs="Times New Roman"/>
                      <w:sz w:val="21"/>
                      <w:szCs w:val="18"/>
                      <w:lang w:val="pt-BR"/>
                    </w:rPr>
                    <w:t>号）附件</w:t>
                  </w:r>
                  <w:r w:rsidRPr="009521EB">
                    <w:rPr>
                      <w:rFonts w:ascii="Times New Roman" w:hAnsi="Times New Roman" w:cs="Times New Roman"/>
                      <w:sz w:val="21"/>
                      <w:szCs w:val="18"/>
                      <w:lang w:val="pt-BR"/>
                    </w:rPr>
                    <w:t>2</w:t>
                  </w:r>
                  <w:r w:rsidRPr="009521EB">
                    <w:rPr>
                      <w:rFonts w:ascii="Times New Roman" w:hAnsi="Times New Roman" w:cs="Times New Roman"/>
                      <w:sz w:val="21"/>
                      <w:szCs w:val="18"/>
                      <w:lang w:val="pt-BR"/>
                    </w:rPr>
                    <w:t>工业企业边界</w:t>
                  </w:r>
                </w:p>
              </w:tc>
              <w:tc>
                <w:tcPr>
                  <w:tcW w:w="1061"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lang w:val="pt-BR"/>
                    </w:rPr>
                    <w:t>2.0mg/m</w:t>
                  </w:r>
                  <w:r w:rsidRPr="009521EB">
                    <w:rPr>
                      <w:rFonts w:ascii="Times New Roman" w:hAnsi="Times New Roman" w:cs="Times New Roman"/>
                      <w:sz w:val="21"/>
                      <w:szCs w:val="18"/>
                      <w:vertAlign w:val="superscript"/>
                      <w:lang w:val="pt-BR"/>
                    </w:rPr>
                    <w:t>3</w:t>
                  </w:r>
                </w:p>
              </w:tc>
              <w:tc>
                <w:tcPr>
                  <w:tcW w:w="857" w:type="dxa"/>
                  <w:vMerge/>
                  <w:vAlign w:val="center"/>
                </w:tcPr>
                <w:p w:rsidR="0032022D" w:rsidRPr="009521EB" w:rsidRDefault="0032022D" w:rsidP="006F7081">
                  <w:pPr>
                    <w:jc w:val="center"/>
                    <w:rPr>
                      <w:rFonts w:ascii="Times New Roman" w:hAnsi="Times New Roman" w:cs="Times New Roman"/>
                      <w:sz w:val="21"/>
                      <w:szCs w:val="18"/>
                    </w:rPr>
                  </w:pPr>
                </w:p>
              </w:tc>
            </w:tr>
          </w:tbl>
          <w:p w:rsidR="0032022D" w:rsidRPr="009521EB" w:rsidRDefault="0032022D" w:rsidP="006F7081">
            <w:pPr>
              <w:spacing w:line="460" w:lineRule="exact"/>
              <w:ind w:firstLineChars="200" w:firstLine="480"/>
              <w:rPr>
                <w:rFonts w:ascii="Times New Roman" w:hAnsi="Times New Roman" w:cs="Times New Roman"/>
                <w:snapToGrid w:val="0"/>
                <w:szCs w:val="22"/>
                <w:lang w:val="fr-FR"/>
              </w:rPr>
            </w:pPr>
            <w:r w:rsidRPr="009521EB">
              <w:rPr>
                <w:rFonts w:ascii="Times New Roman" w:hAnsi="Times New Roman" w:cs="Times New Roman"/>
                <w:snapToGrid w:val="0"/>
                <w:szCs w:val="22"/>
                <w:lang w:val="fr-FR"/>
              </w:rPr>
              <w:t>6.3</w:t>
            </w:r>
            <w:r w:rsidRPr="009521EB">
              <w:rPr>
                <w:rFonts w:ascii="Times New Roman" w:hAnsi="Times New Roman" w:cs="Times New Roman"/>
                <w:snapToGrid w:val="0"/>
                <w:szCs w:val="22"/>
              </w:rPr>
              <w:t>大气污染物年排放量核算</w:t>
            </w:r>
          </w:p>
          <w:p w:rsidR="0032022D" w:rsidRPr="009521EB" w:rsidRDefault="0032022D" w:rsidP="006F7081">
            <w:pPr>
              <w:adjustRightInd w:val="0"/>
              <w:snapToGrid w:val="0"/>
              <w:spacing w:line="460" w:lineRule="exact"/>
              <w:ind w:firstLineChars="200" w:firstLine="480"/>
              <w:rPr>
                <w:rFonts w:ascii="Times New Roman" w:eastAsia="黑体" w:hAnsi="Times New Roman" w:cs="Times New Roman"/>
                <w:lang w:val="fr-FR"/>
              </w:rPr>
            </w:pPr>
            <w:r w:rsidRPr="009521EB">
              <w:rPr>
                <w:rFonts w:ascii="Times New Roman" w:eastAsia="黑体" w:hAnsi="Times New Roman" w:cs="Times New Roman"/>
              </w:rPr>
              <w:t>表</w:t>
            </w:r>
            <w:r w:rsidRPr="009521EB">
              <w:rPr>
                <w:rFonts w:ascii="Times New Roman" w:eastAsia="黑体" w:hAnsi="Times New Roman" w:cs="Times New Roman"/>
                <w:lang w:val="fr-FR"/>
              </w:rPr>
              <w:t xml:space="preserve">31            </w:t>
            </w:r>
            <w:r w:rsidRPr="009521EB">
              <w:rPr>
                <w:rFonts w:ascii="Times New Roman" w:eastAsia="黑体" w:hAnsi="Times New Roman" w:cs="Times New Roman"/>
              </w:rPr>
              <w:t>大气污染物年排放量核算表</w:t>
            </w:r>
          </w:p>
          <w:tbl>
            <w:tblPr>
              <w:tblW w:w="8016" w:type="dxa"/>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tblPr>
            <w:tblGrid>
              <w:gridCol w:w="1498"/>
              <w:gridCol w:w="2660"/>
              <w:gridCol w:w="3858"/>
            </w:tblGrid>
            <w:tr w:rsidR="0032022D" w:rsidRPr="009521EB" w:rsidTr="006F7081">
              <w:trPr>
                <w:trHeight w:val="397"/>
                <w:jc w:val="center"/>
              </w:trPr>
              <w:tc>
                <w:tcPr>
                  <w:tcW w:w="1498" w:type="dxa"/>
                  <w:vAlign w:val="center"/>
                </w:tcPr>
                <w:p w:rsidR="0032022D" w:rsidRPr="009521EB" w:rsidRDefault="0032022D" w:rsidP="006F7081">
                  <w:pPr>
                    <w:pStyle w:val="aff3"/>
                    <w:rPr>
                      <w:rFonts w:ascii="Times New Roman" w:eastAsia="宋体" w:hAnsi="Times New Roman" w:cs="Times New Roman"/>
                      <w:b/>
                      <w:bCs/>
                      <w:szCs w:val="18"/>
                      <w:lang w:val="fr-FR"/>
                    </w:rPr>
                  </w:pPr>
                  <w:r w:rsidRPr="009521EB">
                    <w:rPr>
                      <w:rFonts w:ascii="Times New Roman" w:eastAsia="宋体" w:hAnsi="Times New Roman" w:cs="Times New Roman"/>
                      <w:b/>
                      <w:bCs/>
                      <w:szCs w:val="18"/>
                    </w:rPr>
                    <w:t>序号</w:t>
                  </w:r>
                </w:p>
              </w:tc>
              <w:tc>
                <w:tcPr>
                  <w:tcW w:w="2660" w:type="dxa"/>
                  <w:vAlign w:val="center"/>
                </w:tcPr>
                <w:p w:rsidR="0032022D" w:rsidRPr="009521EB" w:rsidRDefault="0032022D" w:rsidP="006F7081">
                  <w:pPr>
                    <w:pStyle w:val="aff3"/>
                    <w:rPr>
                      <w:rFonts w:ascii="Times New Roman" w:eastAsia="宋体" w:hAnsi="Times New Roman" w:cs="Times New Roman"/>
                      <w:b/>
                      <w:bCs/>
                      <w:szCs w:val="18"/>
                      <w:lang w:val="fr-FR"/>
                    </w:rPr>
                  </w:pPr>
                  <w:r w:rsidRPr="009521EB">
                    <w:rPr>
                      <w:rFonts w:ascii="Times New Roman" w:eastAsia="宋体" w:hAnsi="Times New Roman" w:cs="Times New Roman"/>
                      <w:b/>
                      <w:bCs/>
                      <w:szCs w:val="18"/>
                    </w:rPr>
                    <w:t>污染物</w:t>
                  </w:r>
                </w:p>
              </w:tc>
              <w:tc>
                <w:tcPr>
                  <w:tcW w:w="3858" w:type="dxa"/>
                  <w:vAlign w:val="center"/>
                </w:tcPr>
                <w:p w:rsidR="0032022D" w:rsidRPr="009521EB" w:rsidRDefault="0032022D" w:rsidP="006F7081">
                  <w:pPr>
                    <w:pStyle w:val="aff3"/>
                    <w:rPr>
                      <w:rFonts w:ascii="Times New Roman" w:eastAsia="宋体" w:hAnsi="Times New Roman" w:cs="Times New Roman"/>
                      <w:b/>
                      <w:bCs/>
                      <w:szCs w:val="18"/>
                      <w:lang w:val="fr-FR"/>
                    </w:rPr>
                  </w:pPr>
                  <w:r w:rsidRPr="009521EB">
                    <w:rPr>
                      <w:rFonts w:ascii="Times New Roman" w:eastAsia="宋体" w:hAnsi="Times New Roman" w:cs="Times New Roman"/>
                      <w:b/>
                      <w:bCs/>
                      <w:szCs w:val="18"/>
                    </w:rPr>
                    <w:t>年排放量</w:t>
                  </w:r>
                  <w:r w:rsidRPr="009521EB">
                    <w:rPr>
                      <w:rFonts w:ascii="Times New Roman" w:eastAsia="宋体" w:hAnsi="Times New Roman" w:cs="Times New Roman"/>
                      <w:b/>
                      <w:bCs/>
                      <w:szCs w:val="18"/>
                      <w:lang w:val="fr-FR"/>
                    </w:rPr>
                    <w:t>/</w:t>
                  </w:r>
                  <w:r w:rsidRPr="009521EB">
                    <w:rPr>
                      <w:rFonts w:ascii="Times New Roman" w:eastAsia="宋体" w:hAnsi="Times New Roman" w:cs="Times New Roman"/>
                      <w:b/>
                      <w:bCs/>
                      <w:szCs w:val="18"/>
                      <w:lang w:val="fr-FR"/>
                    </w:rPr>
                    <w:t>（</w:t>
                  </w:r>
                  <w:r w:rsidRPr="009521EB">
                    <w:rPr>
                      <w:rFonts w:ascii="Times New Roman" w:eastAsia="宋体" w:hAnsi="Times New Roman" w:cs="Times New Roman"/>
                      <w:b/>
                      <w:bCs/>
                      <w:szCs w:val="18"/>
                      <w:lang w:val="fr-FR"/>
                    </w:rPr>
                    <w:t>t/a</w:t>
                  </w:r>
                  <w:r w:rsidRPr="009521EB">
                    <w:rPr>
                      <w:rFonts w:ascii="Times New Roman" w:eastAsia="宋体" w:hAnsi="Times New Roman" w:cs="Times New Roman"/>
                      <w:b/>
                      <w:bCs/>
                      <w:szCs w:val="18"/>
                      <w:lang w:val="fr-FR"/>
                    </w:rPr>
                    <w:t>）</w:t>
                  </w:r>
                </w:p>
              </w:tc>
            </w:tr>
            <w:tr w:rsidR="0032022D" w:rsidRPr="009521EB" w:rsidTr="006F7081">
              <w:trPr>
                <w:trHeight w:val="397"/>
                <w:jc w:val="center"/>
              </w:trPr>
              <w:tc>
                <w:tcPr>
                  <w:tcW w:w="1498"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18"/>
                      <w:lang w:val="fr-FR"/>
                    </w:rPr>
                  </w:pPr>
                  <w:r w:rsidRPr="009521EB">
                    <w:rPr>
                      <w:rFonts w:ascii="Times New Roman" w:hAnsi="Times New Roman" w:cs="Times New Roman"/>
                      <w:sz w:val="21"/>
                      <w:szCs w:val="18"/>
                      <w:lang w:val="fr-FR"/>
                    </w:rPr>
                    <w:t>1</w:t>
                  </w:r>
                </w:p>
              </w:tc>
              <w:tc>
                <w:tcPr>
                  <w:tcW w:w="2660"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18"/>
                      <w:lang w:val="fr-FR"/>
                    </w:rPr>
                  </w:pPr>
                  <w:r w:rsidRPr="009521EB">
                    <w:rPr>
                      <w:rFonts w:ascii="Times New Roman" w:hAnsi="Times New Roman" w:cs="Times New Roman"/>
                      <w:sz w:val="21"/>
                      <w:szCs w:val="18"/>
                    </w:rPr>
                    <w:t>非甲烷总烃</w:t>
                  </w:r>
                </w:p>
              </w:tc>
              <w:tc>
                <w:tcPr>
                  <w:tcW w:w="3858"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18"/>
                      <w:lang w:val="fr-FR"/>
                    </w:rPr>
                  </w:pPr>
                  <w:r w:rsidRPr="009521EB">
                    <w:rPr>
                      <w:rFonts w:ascii="Times New Roman" w:hAnsi="Times New Roman" w:cs="Times New Roman"/>
                      <w:sz w:val="21"/>
                      <w:szCs w:val="18"/>
                      <w:lang w:val="fr-FR"/>
                    </w:rPr>
                    <w:t>0.001</w:t>
                  </w:r>
                </w:p>
              </w:tc>
            </w:tr>
          </w:tbl>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hint="eastAsia"/>
                <w:b/>
                <w:lang w:val="fr-FR"/>
              </w:rPr>
              <w:t>7</w:t>
            </w:r>
            <w:r w:rsidRPr="009521EB">
              <w:rPr>
                <w:rFonts w:ascii="Times New Roman" w:hAnsi="Times New Roman" w:cs="Times New Roman" w:hint="eastAsia"/>
                <w:b/>
                <w:lang w:val="fr-FR"/>
              </w:rPr>
              <w:t>、</w:t>
            </w:r>
            <w:r w:rsidRPr="009521EB">
              <w:rPr>
                <w:rFonts w:ascii="Times New Roman" w:hAnsi="Times New Roman" w:cs="Times New Roman"/>
                <w:b/>
              </w:rPr>
              <w:t>污染物排放口基本情况</w:t>
            </w:r>
          </w:p>
          <w:p w:rsidR="0032022D" w:rsidRPr="009521EB" w:rsidRDefault="0032022D" w:rsidP="006F7081">
            <w:pPr>
              <w:spacing w:line="460" w:lineRule="exact"/>
              <w:ind w:firstLineChars="200" w:firstLine="480"/>
              <w:rPr>
                <w:rFonts w:ascii="Times New Roman" w:eastAsia="黑体" w:hAnsi="Times New Roman" w:cs="Times New Roman"/>
              </w:rPr>
            </w:pPr>
          </w:p>
          <w:p w:rsidR="0032022D" w:rsidRPr="009521EB" w:rsidRDefault="0032022D" w:rsidP="006F7081">
            <w:pPr>
              <w:spacing w:line="460" w:lineRule="exact"/>
              <w:ind w:firstLineChars="200" w:firstLine="480"/>
              <w:rPr>
                <w:rFonts w:ascii="Times New Roman" w:eastAsia="黑体" w:hAnsi="Times New Roman" w:cs="Times New Roman"/>
              </w:rPr>
            </w:pPr>
            <w:r w:rsidRPr="009521EB">
              <w:rPr>
                <w:rFonts w:ascii="Times New Roman" w:eastAsia="黑体" w:hAnsi="Times New Roman" w:cs="Times New Roman"/>
              </w:rPr>
              <w:t>表</w:t>
            </w:r>
            <w:r w:rsidRPr="009521EB">
              <w:rPr>
                <w:rFonts w:ascii="Times New Roman" w:eastAsia="黑体" w:hAnsi="Times New Roman" w:cs="Times New Roman"/>
              </w:rPr>
              <w:t xml:space="preserve">32            </w:t>
            </w:r>
            <w:r w:rsidRPr="009521EB">
              <w:rPr>
                <w:rFonts w:ascii="Times New Roman" w:eastAsia="黑体" w:hAnsi="Times New Roman" w:cs="Times New Roman"/>
              </w:rPr>
              <w:t>项目污染物排放口基本情况</w:t>
            </w:r>
          </w:p>
          <w:tbl>
            <w:tblPr>
              <w:tblpPr w:leftFromText="180" w:rightFromText="180" w:vertAnchor="text" w:tblpXSpec="center" w:tblpY="1"/>
              <w:tblOverlap w:val="never"/>
              <w:tblW w:w="8073" w:type="dxa"/>
              <w:tblBorders>
                <w:top w:val="single" w:sz="8" w:space="0" w:color="auto"/>
                <w:bottom w:val="single" w:sz="8" w:space="0" w:color="auto"/>
                <w:insideH w:val="single" w:sz="4" w:space="0" w:color="auto"/>
                <w:insideV w:val="single" w:sz="4" w:space="0" w:color="auto"/>
              </w:tblBorders>
              <w:tblCellMar>
                <w:left w:w="28" w:type="dxa"/>
                <w:right w:w="28" w:type="dxa"/>
              </w:tblCellMar>
              <w:tblLook w:val="04A0"/>
            </w:tblPr>
            <w:tblGrid>
              <w:gridCol w:w="1429"/>
              <w:gridCol w:w="856"/>
              <w:gridCol w:w="856"/>
              <w:gridCol w:w="1862"/>
              <w:gridCol w:w="712"/>
              <w:gridCol w:w="712"/>
              <w:gridCol w:w="739"/>
              <w:gridCol w:w="907"/>
            </w:tblGrid>
            <w:tr w:rsidR="0032022D" w:rsidRPr="009521EB" w:rsidTr="006F7081">
              <w:trPr>
                <w:trHeight w:val="397"/>
              </w:trPr>
              <w:tc>
                <w:tcPr>
                  <w:tcW w:w="885" w:type="pct"/>
                  <w:vAlign w:val="center"/>
                </w:tcPr>
                <w:p w:rsidR="0032022D" w:rsidRPr="009521EB" w:rsidRDefault="0032022D" w:rsidP="006F7081">
                  <w:pPr>
                    <w:widowControl w:val="0"/>
                    <w:jc w:val="center"/>
                    <w:rPr>
                      <w:rFonts w:ascii="Times New Roman" w:hAnsi="Times New Roman" w:cs="Times New Roman"/>
                      <w:b/>
                      <w:color w:val="000000"/>
                      <w:kern w:val="2"/>
                      <w:sz w:val="21"/>
                      <w:szCs w:val="21"/>
                    </w:rPr>
                  </w:pPr>
                  <w:r w:rsidRPr="009521EB">
                    <w:rPr>
                      <w:rFonts w:ascii="Times New Roman" w:hAnsi="Times New Roman" w:cs="Times New Roman" w:hint="eastAsia"/>
                      <w:b/>
                      <w:color w:val="000000"/>
                      <w:kern w:val="2"/>
                      <w:sz w:val="21"/>
                      <w:szCs w:val="21"/>
                    </w:rPr>
                    <w:lastRenderedPageBreak/>
                    <w:t>排放口名称</w:t>
                  </w:r>
                </w:p>
              </w:tc>
              <w:tc>
                <w:tcPr>
                  <w:tcW w:w="530" w:type="pct"/>
                  <w:vAlign w:val="center"/>
                </w:tcPr>
                <w:p w:rsidR="0032022D" w:rsidRPr="009521EB" w:rsidRDefault="0032022D" w:rsidP="006F7081">
                  <w:pPr>
                    <w:widowControl w:val="0"/>
                    <w:jc w:val="center"/>
                    <w:rPr>
                      <w:rFonts w:ascii="Times New Roman" w:hAnsi="Times New Roman" w:cs="Times New Roman"/>
                      <w:b/>
                      <w:color w:val="000000"/>
                      <w:kern w:val="2"/>
                      <w:sz w:val="21"/>
                      <w:szCs w:val="21"/>
                    </w:rPr>
                  </w:pPr>
                  <w:r w:rsidRPr="009521EB">
                    <w:rPr>
                      <w:rFonts w:ascii="Times New Roman" w:hAnsi="Times New Roman" w:cs="Times New Roman" w:hint="eastAsia"/>
                      <w:b/>
                      <w:color w:val="000000"/>
                      <w:kern w:val="2"/>
                      <w:sz w:val="21"/>
                      <w:szCs w:val="21"/>
                    </w:rPr>
                    <w:t>排放口编号</w:t>
                  </w:r>
                </w:p>
              </w:tc>
              <w:tc>
                <w:tcPr>
                  <w:tcW w:w="530" w:type="pct"/>
                  <w:vAlign w:val="center"/>
                </w:tcPr>
                <w:p w:rsidR="0032022D" w:rsidRPr="009521EB" w:rsidRDefault="0032022D" w:rsidP="006F7081">
                  <w:pPr>
                    <w:widowControl w:val="0"/>
                    <w:jc w:val="center"/>
                    <w:rPr>
                      <w:rFonts w:ascii="Times New Roman" w:hAnsi="Times New Roman" w:cs="Times New Roman"/>
                      <w:b/>
                      <w:color w:val="000000"/>
                      <w:kern w:val="2"/>
                      <w:sz w:val="21"/>
                      <w:szCs w:val="21"/>
                    </w:rPr>
                  </w:pPr>
                  <w:r w:rsidRPr="009521EB">
                    <w:rPr>
                      <w:rFonts w:ascii="Times New Roman" w:hAnsi="Times New Roman" w:cs="Times New Roman" w:hint="eastAsia"/>
                      <w:b/>
                      <w:color w:val="000000"/>
                      <w:kern w:val="2"/>
                      <w:sz w:val="21"/>
                      <w:szCs w:val="21"/>
                    </w:rPr>
                    <w:t>污染物</w:t>
                  </w:r>
                  <w:r w:rsidRPr="009521EB">
                    <w:rPr>
                      <w:rFonts w:ascii="Times New Roman" w:hAnsi="Times New Roman" w:cs="Times New Roman"/>
                      <w:b/>
                      <w:color w:val="000000"/>
                      <w:kern w:val="2"/>
                      <w:sz w:val="21"/>
                      <w:szCs w:val="21"/>
                    </w:rPr>
                    <w:t>种类</w:t>
                  </w:r>
                </w:p>
              </w:tc>
              <w:tc>
                <w:tcPr>
                  <w:tcW w:w="1153" w:type="pct"/>
                  <w:vAlign w:val="center"/>
                </w:tcPr>
                <w:p w:rsidR="0032022D" w:rsidRPr="009521EB" w:rsidRDefault="0032022D" w:rsidP="006F7081">
                  <w:pPr>
                    <w:widowControl w:val="0"/>
                    <w:jc w:val="center"/>
                    <w:rPr>
                      <w:rFonts w:ascii="Times New Roman" w:hAnsi="Times New Roman" w:cs="Times New Roman"/>
                      <w:b/>
                      <w:color w:val="000000"/>
                      <w:kern w:val="2"/>
                      <w:sz w:val="21"/>
                      <w:szCs w:val="21"/>
                    </w:rPr>
                  </w:pPr>
                  <w:r w:rsidRPr="009521EB">
                    <w:rPr>
                      <w:rFonts w:ascii="Times New Roman" w:hAnsi="Times New Roman" w:cs="Times New Roman" w:hint="eastAsia"/>
                      <w:b/>
                      <w:color w:val="000000"/>
                      <w:kern w:val="2"/>
                      <w:sz w:val="21"/>
                      <w:szCs w:val="21"/>
                    </w:rPr>
                    <w:t>排放口</w:t>
                  </w:r>
                  <w:r w:rsidRPr="009521EB">
                    <w:rPr>
                      <w:rFonts w:ascii="Times New Roman" w:hAnsi="Times New Roman" w:cs="Times New Roman"/>
                      <w:b/>
                      <w:color w:val="000000"/>
                      <w:kern w:val="2"/>
                      <w:sz w:val="21"/>
                      <w:szCs w:val="21"/>
                    </w:rPr>
                    <w:t>地理坐标</w:t>
                  </w:r>
                </w:p>
              </w:tc>
              <w:tc>
                <w:tcPr>
                  <w:tcW w:w="441" w:type="pct"/>
                  <w:vAlign w:val="center"/>
                </w:tcPr>
                <w:p w:rsidR="0032022D" w:rsidRPr="009521EB" w:rsidRDefault="0032022D" w:rsidP="006F7081">
                  <w:pPr>
                    <w:widowControl w:val="0"/>
                    <w:jc w:val="center"/>
                    <w:rPr>
                      <w:rFonts w:ascii="Times New Roman" w:hAnsi="Times New Roman" w:cs="Times New Roman"/>
                      <w:b/>
                      <w:color w:val="000000"/>
                      <w:kern w:val="2"/>
                      <w:sz w:val="21"/>
                      <w:szCs w:val="21"/>
                    </w:rPr>
                  </w:pPr>
                  <w:r w:rsidRPr="009521EB">
                    <w:rPr>
                      <w:rFonts w:ascii="Times New Roman" w:hAnsi="Times New Roman" w:cs="Times New Roman"/>
                      <w:b/>
                      <w:color w:val="000000"/>
                      <w:kern w:val="2"/>
                      <w:sz w:val="21"/>
                      <w:szCs w:val="21"/>
                    </w:rPr>
                    <w:t>排气筒高度（</w:t>
                  </w:r>
                  <w:r w:rsidRPr="009521EB">
                    <w:rPr>
                      <w:rFonts w:ascii="Times New Roman" w:hAnsi="Times New Roman" w:cs="Times New Roman"/>
                      <w:b/>
                      <w:color w:val="000000"/>
                      <w:kern w:val="2"/>
                      <w:sz w:val="21"/>
                      <w:szCs w:val="21"/>
                    </w:rPr>
                    <w:t>m</w:t>
                  </w:r>
                  <w:r w:rsidRPr="009521EB">
                    <w:rPr>
                      <w:rFonts w:ascii="Times New Roman" w:hAnsi="Times New Roman" w:cs="Times New Roman"/>
                      <w:b/>
                      <w:color w:val="000000"/>
                      <w:kern w:val="2"/>
                      <w:sz w:val="21"/>
                      <w:szCs w:val="21"/>
                    </w:rPr>
                    <w:t>）</w:t>
                  </w:r>
                </w:p>
              </w:tc>
              <w:tc>
                <w:tcPr>
                  <w:tcW w:w="441" w:type="pct"/>
                  <w:vAlign w:val="center"/>
                </w:tcPr>
                <w:p w:rsidR="0032022D" w:rsidRPr="009521EB" w:rsidRDefault="0032022D" w:rsidP="006F7081">
                  <w:pPr>
                    <w:widowControl w:val="0"/>
                    <w:jc w:val="center"/>
                    <w:rPr>
                      <w:rFonts w:ascii="Times New Roman" w:hAnsi="Times New Roman" w:cs="Times New Roman"/>
                      <w:b/>
                      <w:color w:val="000000"/>
                      <w:kern w:val="2"/>
                      <w:sz w:val="21"/>
                      <w:szCs w:val="21"/>
                    </w:rPr>
                  </w:pPr>
                  <w:r w:rsidRPr="009521EB">
                    <w:rPr>
                      <w:rFonts w:ascii="Times New Roman" w:hAnsi="Times New Roman" w:cs="Times New Roman"/>
                      <w:b/>
                      <w:color w:val="000000"/>
                      <w:kern w:val="2"/>
                      <w:sz w:val="21"/>
                      <w:szCs w:val="21"/>
                    </w:rPr>
                    <w:t>排气筒内径（</w:t>
                  </w:r>
                  <w:r w:rsidRPr="009521EB">
                    <w:rPr>
                      <w:rFonts w:ascii="Times New Roman" w:hAnsi="Times New Roman" w:cs="Times New Roman"/>
                      <w:b/>
                      <w:color w:val="000000"/>
                      <w:kern w:val="2"/>
                      <w:sz w:val="21"/>
                      <w:szCs w:val="21"/>
                    </w:rPr>
                    <w:t>m</w:t>
                  </w:r>
                  <w:r w:rsidRPr="009521EB">
                    <w:rPr>
                      <w:rFonts w:ascii="Times New Roman" w:hAnsi="Times New Roman" w:cs="Times New Roman"/>
                      <w:b/>
                      <w:color w:val="000000"/>
                      <w:kern w:val="2"/>
                      <w:sz w:val="21"/>
                      <w:szCs w:val="21"/>
                    </w:rPr>
                    <w:t>）</w:t>
                  </w:r>
                </w:p>
              </w:tc>
              <w:tc>
                <w:tcPr>
                  <w:tcW w:w="458" w:type="pct"/>
                  <w:vAlign w:val="center"/>
                </w:tcPr>
                <w:p w:rsidR="0032022D" w:rsidRPr="009521EB" w:rsidRDefault="0032022D" w:rsidP="006F7081">
                  <w:pPr>
                    <w:widowControl w:val="0"/>
                    <w:jc w:val="center"/>
                    <w:rPr>
                      <w:rFonts w:ascii="Times New Roman" w:hAnsi="Times New Roman" w:cs="Times New Roman"/>
                      <w:b/>
                      <w:color w:val="000000"/>
                      <w:kern w:val="2"/>
                      <w:sz w:val="21"/>
                      <w:szCs w:val="21"/>
                    </w:rPr>
                  </w:pPr>
                  <w:r w:rsidRPr="009521EB">
                    <w:rPr>
                      <w:rFonts w:ascii="Times New Roman" w:hAnsi="Times New Roman" w:cs="Times New Roman"/>
                      <w:b/>
                      <w:color w:val="000000"/>
                      <w:kern w:val="2"/>
                      <w:sz w:val="21"/>
                      <w:szCs w:val="21"/>
                    </w:rPr>
                    <w:t>排气温度（</w:t>
                  </w:r>
                  <w:r w:rsidRPr="009521EB">
                    <w:rPr>
                      <w:rFonts w:ascii="Times New Roman" w:hAnsi="Times New Roman" w:cs="Times New Roman"/>
                      <w:b/>
                      <w:color w:val="000000"/>
                      <w:kern w:val="2"/>
                      <w:sz w:val="21"/>
                      <w:szCs w:val="21"/>
                    </w:rPr>
                    <w:t>℃</w:t>
                  </w:r>
                  <w:r w:rsidRPr="009521EB">
                    <w:rPr>
                      <w:rFonts w:ascii="Times New Roman" w:hAnsi="Times New Roman" w:cs="Times New Roman"/>
                      <w:b/>
                      <w:color w:val="000000"/>
                      <w:kern w:val="2"/>
                      <w:sz w:val="21"/>
                      <w:szCs w:val="21"/>
                    </w:rPr>
                    <w:t>）</w:t>
                  </w:r>
                </w:p>
              </w:tc>
              <w:tc>
                <w:tcPr>
                  <w:tcW w:w="562" w:type="pct"/>
                  <w:vAlign w:val="center"/>
                </w:tcPr>
                <w:p w:rsidR="0032022D" w:rsidRPr="009521EB" w:rsidRDefault="0032022D" w:rsidP="006F7081">
                  <w:pPr>
                    <w:widowControl w:val="0"/>
                    <w:jc w:val="center"/>
                    <w:rPr>
                      <w:rFonts w:ascii="Times New Roman" w:hAnsi="Times New Roman" w:cs="Times New Roman"/>
                      <w:b/>
                      <w:color w:val="000000"/>
                      <w:kern w:val="2"/>
                      <w:sz w:val="21"/>
                      <w:szCs w:val="21"/>
                    </w:rPr>
                  </w:pPr>
                  <w:r w:rsidRPr="009521EB">
                    <w:rPr>
                      <w:rFonts w:ascii="Times New Roman" w:hAnsi="Times New Roman" w:cs="Times New Roman"/>
                      <w:b/>
                      <w:color w:val="000000"/>
                      <w:kern w:val="2"/>
                      <w:sz w:val="21"/>
                      <w:szCs w:val="21"/>
                    </w:rPr>
                    <w:t>排放</w:t>
                  </w:r>
                  <w:proofErr w:type="gramStart"/>
                  <w:r w:rsidRPr="009521EB">
                    <w:rPr>
                      <w:rFonts w:ascii="Times New Roman" w:hAnsi="Times New Roman" w:cs="Times New Roman"/>
                      <w:b/>
                      <w:color w:val="000000"/>
                      <w:kern w:val="2"/>
                      <w:sz w:val="21"/>
                      <w:szCs w:val="21"/>
                    </w:rPr>
                    <w:t>口类型</w:t>
                  </w:r>
                  <w:proofErr w:type="gramEnd"/>
                </w:p>
              </w:tc>
            </w:tr>
            <w:tr w:rsidR="0032022D" w:rsidRPr="009521EB" w:rsidTr="006F7081">
              <w:trPr>
                <w:trHeight w:val="397"/>
              </w:trPr>
              <w:tc>
                <w:tcPr>
                  <w:tcW w:w="885" w:type="pct"/>
                  <w:vAlign w:val="center"/>
                </w:tcPr>
                <w:p w:rsidR="0032022D" w:rsidRPr="009521EB" w:rsidRDefault="0032022D" w:rsidP="006F7081">
                  <w:pPr>
                    <w:widowControl w:val="0"/>
                    <w:contextualSpacing/>
                    <w:jc w:val="center"/>
                    <w:textAlignment w:val="baseline"/>
                    <w:rPr>
                      <w:rFonts w:ascii="Times New Roman" w:hAnsi="Times New Roman" w:cs="Times New Roman"/>
                      <w:color w:val="000000"/>
                      <w:sz w:val="21"/>
                      <w:szCs w:val="21"/>
                    </w:rPr>
                  </w:pPr>
                  <w:r w:rsidRPr="009521EB">
                    <w:rPr>
                      <w:rFonts w:ascii="Times New Roman" w:hAnsi="Times New Roman" w:cs="Times New Roman" w:hint="eastAsia"/>
                      <w:color w:val="000000"/>
                      <w:sz w:val="21"/>
                      <w:szCs w:val="21"/>
                    </w:rPr>
                    <w:t>非甲烷总烃</w:t>
                  </w:r>
                  <w:r w:rsidRPr="009521EB">
                    <w:rPr>
                      <w:rFonts w:ascii="Times New Roman" w:hAnsi="Times New Roman" w:cs="Times New Roman"/>
                      <w:color w:val="000000"/>
                      <w:sz w:val="21"/>
                      <w:szCs w:val="21"/>
                    </w:rPr>
                    <w:t>排气筒</w:t>
                  </w:r>
                </w:p>
              </w:tc>
              <w:tc>
                <w:tcPr>
                  <w:tcW w:w="530" w:type="pct"/>
                  <w:vAlign w:val="center"/>
                </w:tcPr>
                <w:p w:rsidR="0032022D" w:rsidRPr="009521EB" w:rsidRDefault="0032022D" w:rsidP="006F7081">
                  <w:pPr>
                    <w:widowControl w:val="0"/>
                    <w:jc w:val="center"/>
                    <w:rPr>
                      <w:rFonts w:ascii="Times New Roman" w:hAnsi="Times New Roman" w:cs="Times New Roman"/>
                      <w:color w:val="000000"/>
                      <w:kern w:val="2"/>
                      <w:sz w:val="21"/>
                      <w:szCs w:val="21"/>
                    </w:rPr>
                  </w:pPr>
                  <w:r w:rsidRPr="009521EB">
                    <w:rPr>
                      <w:rFonts w:ascii="Times New Roman" w:hAnsi="Times New Roman" w:cs="Times New Roman" w:hint="eastAsia"/>
                      <w:color w:val="000000"/>
                      <w:sz w:val="21"/>
                      <w:szCs w:val="21"/>
                    </w:rPr>
                    <w:t>P</w:t>
                  </w:r>
                  <w:r w:rsidRPr="009521EB">
                    <w:rPr>
                      <w:rFonts w:ascii="Times New Roman" w:hAnsi="Times New Roman" w:cs="Times New Roman"/>
                      <w:color w:val="000000"/>
                      <w:sz w:val="21"/>
                      <w:szCs w:val="21"/>
                    </w:rPr>
                    <w:t>1</w:t>
                  </w:r>
                </w:p>
              </w:tc>
              <w:tc>
                <w:tcPr>
                  <w:tcW w:w="530" w:type="pct"/>
                  <w:vAlign w:val="center"/>
                </w:tcPr>
                <w:p w:rsidR="0032022D" w:rsidRPr="009521EB" w:rsidRDefault="0032022D" w:rsidP="006F7081">
                  <w:pPr>
                    <w:widowControl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非甲烷总烃</w:t>
                  </w:r>
                </w:p>
              </w:tc>
              <w:tc>
                <w:tcPr>
                  <w:tcW w:w="1153" w:type="pct"/>
                  <w:vAlign w:val="center"/>
                </w:tcPr>
                <w:p w:rsidR="0032022D" w:rsidRPr="009521EB" w:rsidRDefault="0032022D" w:rsidP="006F7081">
                  <w:pPr>
                    <w:widowControl w:val="0"/>
                    <w:jc w:val="center"/>
                    <w:rPr>
                      <w:rFonts w:ascii="Times New Roman" w:hAnsi="Times New Roman" w:cs="Times New Roman"/>
                      <w:color w:val="000000"/>
                      <w:kern w:val="2"/>
                      <w:sz w:val="21"/>
                      <w:szCs w:val="21"/>
                    </w:rPr>
                  </w:pPr>
                  <w:r w:rsidRPr="009521EB">
                    <w:rPr>
                      <w:rFonts w:ascii="Times New Roman" w:hAnsi="Times New Roman" w:cs="Times New Roman" w:hint="eastAsia"/>
                      <w:color w:val="000000"/>
                      <w:kern w:val="2"/>
                      <w:sz w:val="21"/>
                      <w:szCs w:val="21"/>
                    </w:rPr>
                    <w:t>经度</w:t>
                  </w:r>
                  <w:r w:rsidRPr="009521EB">
                    <w:rPr>
                      <w:rFonts w:ascii="Times New Roman" w:hAnsi="Times New Roman" w:cs="Times New Roman"/>
                      <w:kern w:val="2"/>
                      <w:sz w:val="21"/>
                    </w:rPr>
                    <w:t>114.083624</w:t>
                  </w:r>
                  <w:r w:rsidRPr="009521EB">
                    <w:rPr>
                      <w:rFonts w:ascii="Times New Roman" w:hAnsi="Times New Roman" w:cs="Times New Roman" w:hint="eastAsia"/>
                      <w:color w:val="000000"/>
                      <w:kern w:val="2"/>
                      <w:sz w:val="21"/>
                      <w:szCs w:val="21"/>
                    </w:rPr>
                    <w:t>°</w:t>
                  </w:r>
                </w:p>
                <w:p w:rsidR="0032022D" w:rsidRPr="009521EB" w:rsidRDefault="0032022D" w:rsidP="006F7081">
                  <w:pPr>
                    <w:widowControl w:val="0"/>
                    <w:jc w:val="center"/>
                    <w:rPr>
                      <w:rFonts w:ascii="Times New Roman" w:hAnsi="Times New Roman" w:cs="Times New Roman"/>
                      <w:color w:val="000000"/>
                      <w:kern w:val="2"/>
                      <w:sz w:val="21"/>
                      <w:szCs w:val="21"/>
                    </w:rPr>
                  </w:pPr>
                  <w:r w:rsidRPr="009521EB">
                    <w:rPr>
                      <w:rFonts w:ascii="Times New Roman" w:hAnsi="Times New Roman" w:cs="Times New Roman" w:hint="eastAsia"/>
                      <w:color w:val="000000"/>
                      <w:kern w:val="2"/>
                      <w:sz w:val="21"/>
                      <w:szCs w:val="21"/>
                    </w:rPr>
                    <w:t>纬度</w:t>
                  </w:r>
                  <w:r w:rsidRPr="009521EB">
                    <w:rPr>
                      <w:rFonts w:ascii="Times New Roman" w:hAnsi="Times New Roman" w:cs="Times New Roman"/>
                      <w:kern w:val="2"/>
                      <w:sz w:val="21"/>
                    </w:rPr>
                    <w:t>35.2878244</w:t>
                  </w:r>
                  <w:r w:rsidRPr="009521EB">
                    <w:rPr>
                      <w:rFonts w:ascii="Times New Roman" w:hAnsi="Times New Roman" w:cs="Times New Roman" w:hint="eastAsia"/>
                      <w:color w:val="000000"/>
                      <w:kern w:val="2"/>
                      <w:sz w:val="21"/>
                      <w:szCs w:val="21"/>
                    </w:rPr>
                    <w:t>°</w:t>
                  </w:r>
                </w:p>
              </w:tc>
              <w:tc>
                <w:tcPr>
                  <w:tcW w:w="441" w:type="pct"/>
                  <w:vAlign w:val="center"/>
                </w:tcPr>
                <w:p w:rsidR="0032022D" w:rsidRPr="009521EB" w:rsidRDefault="0032022D" w:rsidP="006F7081">
                  <w:pPr>
                    <w:widowControl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15</w:t>
                  </w:r>
                </w:p>
              </w:tc>
              <w:tc>
                <w:tcPr>
                  <w:tcW w:w="441" w:type="pct"/>
                  <w:vAlign w:val="center"/>
                </w:tcPr>
                <w:p w:rsidR="0032022D" w:rsidRPr="009521EB" w:rsidRDefault="0032022D" w:rsidP="006F7081">
                  <w:pPr>
                    <w:widowControl w:val="0"/>
                    <w:jc w:val="center"/>
                    <w:rPr>
                      <w:rFonts w:ascii="Times New Roman" w:hAnsi="Times New Roman" w:cs="Times New Roman"/>
                      <w:kern w:val="2"/>
                      <w:sz w:val="21"/>
                      <w:szCs w:val="21"/>
                    </w:rPr>
                  </w:pPr>
                  <w:r w:rsidRPr="009521EB">
                    <w:rPr>
                      <w:rFonts w:ascii="Times New Roman" w:hAnsi="Times New Roman" w:cs="Times New Roman"/>
                      <w:kern w:val="2"/>
                      <w:sz w:val="21"/>
                      <w:szCs w:val="21"/>
                    </w:rPr>
                    <w:t>0.3</w:t>
                  </w:r>
                </w:p>
              </w:tc>
              <w:tc>
                <w:tcPr>
                  <w:tcW w:w="458" w:type="pct"/>
                  <w:vAlign w:val="center"/>
                </w:tcPr>
                <w:p w:rsidR="0032022D" w:rsidRPr="009521EB" w:rsidRDefault="0032022D" w:rsidP="006F7081">
                  <w:pPr>
                    <w:widowControl w:val="0"/>
                    <w:jc w:val="center"/>
                    <w:rPr>
                      <w:rFonts w:ascii="Times New Roman" w:hAnsi="Times New Roman" w:cs="Times New Roman"/>
                      <w:color w:val="000000"/>
                      <w:kern w:val="2"/>
                      <w:sz w:val="21"/>
                      <w:szCs w:val="21"/>
                    </w:rPr>
                  </w:pPr>
                  <w:r w:rsidRPr="009521EB">
                    <w:rPr>
                      <w:rFonts w:ascii="Times New Roman" w:hAnsi="Times New Roman" w:cs="Times New Roman" w:hint="eastAsia"/>
                      <w:color w:val="000000"/>
                      <w:kern w:val="2"/>
                      <w:sz w:val="21"/>
                      <w:szCs w:val="21"/>
                    </w:rPr>
                    <w:t>常温</w:t>
                  </w:r>
                </w:p>
              </w:tc>
              <w:tc>
                <w:tcPr>
                  <w:tcW w:w="562" w:type="pct"/>
                  <w:vAlign w:val="center"/>
                </w:tcPr>
                <w:p w:rsidR="0032022D" w:rsidRPr="009521EB" w:rsidRDefault="0032022D" w:rsidP="006F7081">
                  <w:pPr>
                    <w:widowControl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一般排放口</w:t>
                  </w:r>
                </w:p>
              </w:tc>
            </w:tr>
          </w:tbl>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8</w:t>
            </w:r>
            <w:r w:rsidRPr="009521EB">
              <w:rPr>
                <w:rFonts w:ascii="Times New Roman" w:hAnsi="Times New Roman" w:cs="Times New Roman"/>
                <w:b/>
              </w:rPr>
              <w:t>、全厂</w:t>
            </w:r>
            <w:r w:rsidRPr="009521EB">
              <w:rPr>
                <w:rFonts w:ascii="Times New Roman" w:hAnsi="Times New Roman" w:cs="Times New Roman" w:hint="eastAsia"/>
                <w:b/>
              </w:rPr>
              <w:t>废气</w:t>
            </w:r>
            <w:r w:rsidRPr="009521EB">
              <w:rPr>
                <w:rFonts w:ascii="Times New Roman" w:hAnsi="Times New Roman" w:cs="Times New Roman"/>
                <w:b/>
              </w:rPr>
              <w:t>污染物排放</w:t>
            </w:r>
            <w:r w:rsidRPr="009521EB">
              <w:rPr>
                <w:rFonts w:ascii="Times New Roman" w:hAnsi="Times New Roman" w:cs="Times New Roman"/>
                <w:b/>
              </w:rPr>
              <w:t>“</w:t>
            </w:r>
            <w:r w:rsidRPr="009521EB">
              <w:rPr>
                <w:rFonts w:ascii="Times New Roman" w:hAnsi="Times New Roman" w:cs="Times New Roman"/>
                <w:b/>
              </w:rPr>
              <w:t>三笔账</w:t>
            </w:r>
            <w:r w:rsidRPr="009521EB">
              <w:rPr>
                <w:rFonts w:ascii="Times New Roman" w:hAnsi="Times New Roman" w:cs="Times New Roman"/>
                <w:b/>
              </w:rPr>
              <w:t>”</w:t>
            </w:r>
            <w:r w:rsidRPr="009521EB">
              <w:rPr>
                <w:rFonts w:ascii="Times New Roman" w:hAnsi="Times New Roman" w:cs="Times New Roman"/>
                <w:b/>
              </w:rPr>
              <w:t>情况</w:t>
            </w:r>
          </w:p>
          <w:p w:rsidR="0032022D" w:rsidRPr="009521EB" w:rsidRDefault="0032022D" w:rsidP="006F7081">
            <w:pPr>
              <w:spacing w:line="460" w:lineRule="exact"/>
              <w:ind w:firstLineChars="200" w:firstLine="480"/>
              <w:rPr>
                <w:rFonts w:ascii="Times New Roman" w:eastAsia="黑体" w:hAnsi="Times New Roman" w:cs="Times New Roman"/>
              </w:rPr>
            </w:pPr>
            <w:r w:rsidRPr="009521EB">
              <w:rPr>
                <w:rFonts w:ascii="Times New Roman" w:eastAsia="黑体" w:hAnsi="Times New Roman" w:cs="Times New Roman"/>
              </w:rPr>
              <w:t>表</w:t>
            </w:r>
            <w:r w:rsidRPr="009521EB">
              <w:rPr>
                <w:rFonts w:ascii="Times New Roman" w:eastAsia="黑体" w:hAnsi="Times New Roman" w:cs="Times New Roman"/>
              </w:rPr>
              <w:t xml:space="preserve">33       </w:t>
            </w:r>
            <w:r w:rsidRPr="009521EB">
              <w:rPr>
                <w:rFonts w:ascii="Times New Roman" w:eastAsia="黑体" w:hAnsi="Times New Roman" w:cs="Times New Roman" w:hint="eastAsia"/>
              </w:rPr>
              <w:t xml:space="preserve"> </w:t>
            </w:r>
            <w:r w:rsidRPr="009521EB">
              <w:rPr>
                <w:rFonts w:ascii="Times New Roman" w:eastAsia="黑体" w:hAnsi="Times New Roman" w:cs="Times New Roman"/>
              </w:rPr>
              <w:t xml:space="preserve">   </w:t>
            </w:r>
            <w:r w:rsidRPr="009521EB">
              <w:rPr>
                <w:rFonts w:ascii="Times New Roman" w:eastAsia="黑体" w:hAnsi="Times New Roman" w:cs="Times New Roman"/>
              </w:rPr>
              <w:t>全厂污染物排放</w:t>
            </w:r>
            <w:r w:rsidRPr="009521EB">
              <w:rPr>
                <w:rFonts w:ascii="Times New Roman" w:eastAsia="黑体" w:hAnsi="Times New Roman" w:cs="Times New Roman"/>
              </w:rPr>
              <w:t>“</w:t>
            </w:r>
            <w:r w:rsidRPr="009521EB">
              <w:rPr>
                <w:rFonts w:ascii="Times New Roman" w:eastAsia="黑体" w:hAnsi="Times New Roman" w:cs="Times New Roman" w:hint="eastAsia"/>
              </w:rPr>
              <w:t>三笔账</w:t>
            </w:r>
            <w:r w:rsidRPr="009521EB">
              <w:rPr>
                <w:rFonts w:ascii="Times New Roman" w:eastAsia="黑体" w:hAnsi="Times New Roman" w:cs="Times New Roman"/>
              </w:rPr>
              <w:t>”</w:t>
            </w:r>
            <w:r w:rsidRPr="009521EB">
              <w:rPr>
                <w:rFonts w:ascii="Times New Roman" w:eastAsia="黑体" w:hAnsi="Times New Roman" w:cs="Times New Roman"/>
              </w:rPr>
              <w:t>一览表</w:t>
            </w:r>
            <w:r w:rsidRPr="009521EB">
              <w:rPr>
                <w:rFonts w:ascii="Times New Roman" w:eastAsia="黑体" w:hAnsi="Times New Roman" w:cs="Times New Roman"/>
              </w:rPr>
              <w:t xml:space="preserve">        </w:t>
            </w:r>
            <w:r w:rsidRPr="009521EB">
              <w:rPr>
                <w:rFonts w:ascii="Times New Roman" w:eastAsia="黑体" w:hAnsi="Times New Roman" w:cs="Times New Roman"/>
              </w:rPr>
              <w:t>单位：</w:t>
            </w:r>
            <w:r w:rsidRPr="009521EB">
              <w:rPr>
                <w:rFonts w:ascii="Times New Roman" w:eastAsia="黑体" w:hAnsi="Times New Roman" w:cs="Times New Roman"/>
              </w:rPr>
              <w:t>t/a</w:t>
            </w:r>
          </w:p>
          <w:tbl>
            <w:tblPr>
              <w:tblW w:w="5000" w:type="pct"/>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tblPr>
            <w:tblGrid>
              <w:gridCol w:w="623"/>
              <w:gridCol w:w="966"/>
              <w:gridCol w:w="1288"/>
              <w:gridCol w:w="1281"/>
              <w:gridCol w:w="1006"/>
              <w:gridCol w:w="1006"/>
              <w:gridCol w:w="1006"/>
              <w:gridCol w:w="897"/>
            </w:tblGrid>
            <w:tr w:rsidR="0032022D" w:rsidRPr="009521EB" w:rsidTr="006F7081">
              <w:trPr>
                <w:cantSplit/>
                <w:trHeight w:val="397"/>
                <w:jc w:val="center"/>
              </w:trPr>
              <w:tc>
                <w:tcPr>
                  <w:tcW w:w="1589" w:type="dxa"/>
                  <w:gridSpan w:val="2"/>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污染物</w:t>
                  </w:r>
                </w:p>
              </w:tc>
              <w:tc>
                <w:tcPr>
                  <w:tcW w:w="2569" w:type="dxa"/>
                  <w:gridSpan w:val="2"/>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现有工程</w:t>
                  </w:r>
                </w:p>
              </w:tc>
              <w:tc>
                <w:tcPr>
                  <w:tcW w:w="1006" w:type="dxa"/>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本工程</w:t>
                  </w:r>
                </w:p>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排放量</w:t>
                  </w:r>
                </w:p>
              </w:tc>
              <w:tc>
                <w:tcPr>
                  <w:tcW w:w="1006" w:type="dxa"/>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以新代老削减量</w:t>
                  </w:r>
                </w:p>
              </w:tc>
              <w:tc>
                <w:tcPr>
                  <w:tcW w:w="1006" w:type="dxa"/>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全厂排</w:t>
                  </w:r>
                </w:p>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放总量</w:t>
                  </w:r>
                </w:p>
              </w:tc>
              <w:tc>
                <w:tcPr>
                  <w:tcW w:w="897" w:type="dxa"/>
                  <w:vMerge w:val="restar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排放</w:t>
                  </w:r>
                </w:p>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增减量</w:t>
                  </w:r>
                </w:p>
              </w:tc>
            </w:tr>
            <w:tr w:rsidR="0032022D" w:rsidRPr="009521EB" w:rsidTr="006F7081">
              <w:trPr>
                <w:cantSplit/>
                <w:trHeight w:val="397"/>
                <w:jc w:val="center"/>
              </w:trPr>
              <w:tc>
                <w:tcPr>
                  <w:tcW w:w="1589" w:type="dxa"/>
                  <w:gridSpan w:val="2"/>
                  <w:vMerge/>
                  <w:vAlign w:val="center"/>
                </w:tcPr>
                <w:p w:rsidR="0032022D" w:rsidRPr="009521EB" w:rsidRDefault="0032022D" w:rsidP="006F7081">
                  <w:pPr>
                    <w:jc w:val="center"/>
                    <w:rPr>
                      <w:rFonts w:ascii="Times New Roman" w:hAnsi="Times New Roman" w:cs="Times New Roman"/>
                      <w:bCs/>
                      <w:sz w:val="21"/>
                      <w:szCs w:val="21"/>
                    </w:rPr>
                  </w:pPr>
                </w:p>
              </w:tc>
              <w:tc>
                <w:tcPr>
                  <w:tcW w:w="1288" w:type="dxa"/>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允许排放量</w:t>
                  </w:r>
                </w:p>
              </w:tc>
              <w:tc>
                <w:tcPr>
                  <w:tcW w:w="1281" w:type="dxa"/>
                  <w:tcMar>
                    <w:left w:w="0" w:type="dxa"/>
                    <w:right w:w="0" w:type="dxa"/>
                  </w:tcMar>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实际排放量</w:t>
                  </w:r>
                </w:p>
              </w:tc>
              <w:tc>
                <w:tcPr>
                  <w:tcW w:w="1006" w:type="dxa"/>
                  <w:vMerge/>
                  <w:vAlign w:val="center"/>
                </w:tcPr>
                <w:p w:rsidR="0032022D" w:rsidRPr="009521EB" w:rsidRDefault="0032022D" w:rsidP="006F7081">
                  <w:pPr>
                    <w:jc w:val="center"/>
                    <w:rPr>
                      <w:rFonts w:ascii="Times New Roman" w:hAnsi="Times New Roman" w:cs="Times New Roman"/>
                      <w:bCs/>
                      <w:sz w:val="21"/>
                      <w:szCs w:val="21"/>
                    </w:rPr>
                  </w:pPr>
                </w:p>
              </w:tc>
              <w:tc>
                <w:tcPr>
                  <w:tcW w:w="1006" w:type="dxa"/>
                  <w:vMerge/>
                  <w:vAlign w:val="center"/>
                </w:tcPr>
                <w:p w:rsidR="0032022D" w:rsidRPr="009521EB" w:rsidRDefault="0032022D" w:rsidP="006F7081">
                  <w:pPr>
                    <w:jc w:val="center"/>
                    <w:rPr>
                      <w:rFonts w:ascii="Times New Roman" w:hAnsi="Times New Roman" w:cs="Times New Roman"/>
                      <w:bCs/>
                      <w:sz w:val="21"/>
                      <w:szCs w:val="21"/>
                    </w:rPr>
                  </w:pPr>
                </w:p>
              </w:tc>
              <w:tc>
                <w:tcPr>
                  <w:tcW w:w="1006" w:type="dxa"/>
                  <w:vMerge/>
                  <w:vAlign w:val="center"/>
                </w:tcPr>
                <w:p w:rsidR="0032022D" w:rsidRPr="009521EB" w:rsidRDefault="0032022D" w:rsidP="006F7081">
                  <w:pPr>
                    <w:jc w:val="center"/>
                    <w:rPr>
                      <w:rFonts w:ascii="Times New Roman" w:hAnsi="Times New Roman" w:cs="Times New Roman"/>
                      <w:bCs/>
                      <w:sz w:val="21"/>
                      <w:szCs w:val="21"/>
                    </w:rPr>
                  </w:pPr>
                </w:p>
              </w:tc>
              <w:tc>
                <w:tcPr>
                  <w:tcW w:w="897" w:type="dxa"/>
                  <w:vMerge/>
                  <w:vAlign w:val="center"/>
                </w:tcPr>
                <w:p w:rsidR="0032022D" w:rsidRPr="009521EB" w:rsidRDefault="0032022D" w:rsidP="006F7081">
                  <w:pPr>
                    <w:jc w:val="center"/>
                    <w:rPr>
                      <w:rFonts w:ascii="Times New Roman" w:hAnsi="Times New Roman" w:cs="Times New Roman"/>
                      <w:bCs/>
                      <w:sz w:val="21"/>
                      <w:szCs w:val="21"/>
                    </w:rPr>
                  </w:pPr>
                </w:p>
              </w:tc>
            </w:tr>
            <w:tr w:rsidR="0032022D" w:rsidRPr="009521EB" w:rsidTr="006F7081">
              <w:trPr>
                <w:cantSplit/>
                <w:trHeight w:val="397"/>
                <w:jc w:val="center"/>
              </w:trPr>
              <w:tc>
                <w:tcPr>
                  <w:tcW w:w="623"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bCs/>
                      <w:sz w:val="21"/>
                      <w:szCs w:val="21"/>
                    </w:rPr>
                    <w:t>废气</w:t>
                  </w:r>
                </w:p>
              </w:tc>
              <w:tc>
                <w:tcPr>
                  <w:tcW w:w="966" w:type="dxa"/>
                  <w:vAlign w:val="center"/>
                </w:tcPr>
                <w:p w:rsidR="0032022D" w:rsidRPr="009521EB" w:rsidRDefault="0032022D" w:rsidP="006F7081">
                  <w:pPr>
                    <w:jc w:val="center"/>
                    <w:rPr>
                      <w:rFonts w:ascii="Times New Roman" w:hAnsi="Times New Roman" w:cs="Times New Roman"/>
                      <w:bCs/>
                      <w:sz w:val="21"/>
                      <w:szCs w:val="21"/>
                      <w:lang w:val="pt-BR"/>
                    </w:rPr>
                  </w:pPr>
                  <w:r w:rsidRPr="009521EB">
                    <w:rPr>
                      <w:rFonts w:ascii="Times New Roman" w:hAnsi="Times New Roman" w:cs="Times New Roman"/>
                      <w:bCs/>
                      <w:sz w:val="21"/>
                      <w:szCs w:val="21"/>
                    </w:rPr>
                    <w:t>VOCs</w:t>
                  </w:r>
                </w:p>
              </w:tc>
              <w:tc>
                <w:tcPr>
                  <w:tcW w:w="1288" w:type="dxa"/>
                  <w:vAlign w:val="center"/>
                </w:tcPr>
                <w:p w:rsidR="0032022D" w:rsidRPr="009521EB" w:rsidRDefault="0032022D" w:rsidP="006F7081">
                  <w:pPr>
                    <w:jc w:val="center"/>
                    <w:rPr>
                      <w:rFonts w:ascii="Times New Roman" w:hAnsi="Times New Roman" w:cs="Times New Roman"/>
                      <w:bCs/>
                      <w:snapToGrid w:val="0"/>
                      <w:kern w:val="21"/>
                      <w:sz w:val="21"/>
                      <w:szCs w:val="21"/>
                    </w:rPr>
                  </w:pPr>
                  <w:r w:rsidRPr="009521EB">
                    <w:rPr>
                      <w:rFonts w:ascii="Times New Roman" w:eastAsia="等线" w:hAnsi="Times New Roman" w:cs="Times New Roman"/>
                      <w:color w:val="000000"/>
                      <w:sz w:val="21"/>
                      <w:szCs w:val="21"/>
                    </w:rPr>
                    <w:t>0.1866</w:t>
                  </w:r>
                </w:p>
              </w:tc>
              <w:tc>
                <w:tcPr>
                  <w:tcW w:w="1281" w:type="dxa"/>
                  <w:vAlign w:val="center"/>
                </w:tcPr>
                <w:p w:rsidR="0032022D" w:rsidRPr="009521EB" w:rsidRDefault="0032022D" w:rsidP="006F7081">
                  <w:pPr>
                    <w:jc w:val="center"/>
                    <w:rPr>
                      <w:rFonts w:ascii="Times New Roman" w:hAnsi="Times New Roman" w:cs="Times New Roman"/>
                      <w:bCs/>
                      <w:snapToGrid w:val="0"/>
                      <w:kern w:val="21"/>
                      <w:sz w:val="21"/>
                      <w:szCs w:val="21"/>
                    </w:rPr>
                  </w:pPr>
                  <w:r w:rsidRPr="009521EB">
                    <w:rPr>
                      <w:rFonts w:ascii="Times New Roman" w:eastAsia="等线" w:hAnsi="Times New Roman" w:cs="Times New Roman"/>
                      <w:color w:val="000000"/>
                      <w:sz w:val="21"/>
                      <w:szCs w:val="21"/>
                    </w:rPr>
                    <w:t>0.188</w:t>
                  </w:r>
                </w:p>
              </w:tc>
              <w:tc>
                <w:tcPr>
                  <w:tcW w:w="1006"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eastAsia="等线" w:hAnsi="Times New Roman" w:cs="Times New Roman"/>
                      <w:color w:val="000000"/>
                      <w:sz w:val="21"/>
                      <w:szCs w:val="21"/>
                    </w:rPr>
                    <w:t>0.001</w:t>
                  </w:r>
                </w:p>
              </w:tc>
              <w:tc>
                <w:tcPr>
                  <w:tcW w:w="1006"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eastAsia="等线" w:hAnsi="Times New Roman" w:cs="Times New Roman"/>
                      <w:color w:val="000000"/>
                      <w:sz w:val="21"/>
                      <w:szCs w:val="21"/>
                    </w:rPr>
                    <w:t>0</w:t>
                  </w:r>
                </w:p>
              </w:tc>
              <w:tc>
                <w:tcPr>
                  <w:tcW w:w="1006"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eastAsia="等线" w:hAnsi="Times New Roman" w:cs="Times New Roman"/>
                      <w:color w:val="000000"/>
                      <w:sz w:val="21"/>
                      <w:szCs w:val="21"/>
                    </w:rPr>
                    <w:t>0.1876</w:t>
                  </w:r>
                </w:p>
              </w:tc>
              <w:tc>
                <w:tcPr>
                  <w:tcW w:w="897" w:type="dxa"/>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eastAsia="等线" w:hAnsi="Times New Roman" w:cs="Times New Roman"/>
                      <w:color w:val="000000"/>
                      <w:sz w:val="21"/>
                      <w:szCs w:val="21"/>
                    </w:rPr>
                    <w:t>+0.001</w:t>
                  </w:r>
                </w:p>
              </w:tc>
            </w:tr>
          </w:tbl>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9</w:t>
            </w:r>
            <w:r w:rsidRPr="009521EB">
              <w:rPr>
                <w:rFonts w:ascii="Times New Roman" w:hAnsi="Times New Roman" w:cs="Times New Roman" w:hint="eastAsia"/>
                <w:b/>
              </w:rPr>
              <w:t>、</w:t>
            </w:r>
            <w:r w:rsidRPr="009521EB">
              <w:rPr>
                <w:rFonts w:ascii="Times New Roman" w:hAnsi="Times New Roman" w:cs="Times New Roman"/>
                <w:b/>
              </w:rPr>
              <w:t>监测要求</w:t>
            </w:r>
          </w:p>
          <w:p w:rsidR="0032022D" w:rsidRPr="009521EB" w:rsidRDefault="0032022D" w:rsidP="006F7081">
            <w:pPr>
              <w:spacing w:line="460" w:lineRule="exact"/>
              <w:ind w:firstLineChars="200" w:firstLine="480"/>
              <w:rPr>
                <w:rFonts w:ascii="Times New Roman" w:hAnsi="Times New Roman" w:cs="Times New Roman"/>
              </w:rPr>
            </w:pPr>
            <w:r w:rsidRPr="009521EB">
              <w:rPr>
                <w:rFonts w:ascii="Times New Roman" w:hAnsi="Times New Roman" w:cs="Times New Roman"/>
              </w:rPr>
              <w:t>根据《排污单位自行监测技术指南总则》（</w:t>
            </w:r>
            <w:r w:rsidRPr="009521EB">
              <w:rPr>
                <w:rFonts w:ascii="Times New Roman" w:hAnsi="Times New Roman" w:cs="Times New Roman"/>
              </w:rPr>
              <w:t>HJ 1084-2020</w:t>
            </w:r>
            <w:r w:rsidRPr="009521EB">
              <w:rPr>
                <w:rFonts w:ascii="Times New Roman" w:hAnsi="Times New Roman" w:cs="Times New Roman"/>
              </w:rPr>
              <w:t>）、《排污单位自行监测技术指南橡胶和塑料制品》（</w:t>
            </w:r>
            <w:r w:rsidRPr="009521EB">
              <w:rPr>
                <w:rFonts w:ascii="Times New Roman" w:hAnsi="Times New Roman" w:cs="Times New Roman"/>
              </w:rPr>
              <w:t>HJ 1207-2021</w:t>
            </w:r>
            <w:r w:rsidRPr="009521EB">
              <w:rPr>
                <w:rFonts w:ascii="Times New Roman" w:hAnsi="Times New Roman" w:cs="Times New Roman"/>
              </w:rPr>
              <w:t>）的规定，评价提出项目在生产运行阶段的污染源监测计划，具体监测计划见下表。</w:t>
            </w:r>
          </w:p>
          <w:p w:rsidR="0032022D" w:rsidRPr="009521EB" w:rsidRDefault="0032022D" w:rsidP="006F7081">
            <w:pPr>
              <w:adjustRightInd w:val="0"/>
              <w:snapToGrid w:val="0"/>
              <w:spacing w:line="460" w:lineRule="exact"/>
              <w:ind w:firstLineChars="200" w:firstLine="480"/>
              <w:rPr>
                <w:rFonts w:ascii="Times New Roman" w:eastAsia="黑体" w:hAnsi="Times New Roman" w:cs="Times New Roman"/>
                <w:szCs w:val="22"/>
              </w:rPr>
            </w:pPr>
            <w:r w:rsidRPr="009521EB">
              <w:rPr>
                <w:rFonts w:ascii="Times New Roman" w:eastAsia="黑体" w:hAnsi="Times New Roman" w:cs="Times New Roman"/>
                <w:szCs w:val="22"/>
              </w:rPr>
              <w:t>表</w:t>
            </w:r>
            <w:r w:rsidRPr="009521EB">
              <w:rPr>
                <w:rFonts w:ascii="Times New Roman" w:eastAsia="黑体" w:hAnsi="Times New Roman" w:cs="Times New Roman"/>
                <w:szCs w:val="22"/>
              </w:rPr>
              <w:t xml:space="preserve">34               </w:t>
            </w:r>
            <w:r w:rsidRPr="009521EB">
              <w:rPr>
                <w:rFonts w:ascii="Times New Roman" w:eastAsia="黑体" w:hAnsi="Times New Roman" w:cs="Times New Roman"/>
                <w:szCs w:val="22"/>
              </w:rPr>
              <w:t>污染源自行监测计划表</w:t>
            </w:r>
          </w:p>
          <w:tbl>
            <w:tblPr>
              <w:tblW w:w="7852" w:type="dxa"/>
              <w:jc w:val="center"/>
              <w:tblBorders>
                <w:top w:val="single" w:sz="8" w:space="0" w:color="auto"/>
                <w:bottom w:val="single" w:sz="8" w:space="0" w:color="auto"/>
                <w:insideH w:val="single" w:sz="4" w:space="0" w:color="auto"/>
                <w:insideV w:val="single" w:sz="4" w:space="0" w:color="auto"/>
              </w:tblBorders>
              <w:tblCellMar>
                <w:left w:w="85" w:type="dxa"/>
                <w:right w:w="85" w:type="dxa"/>
              </w:tblCellMar>
              <w:tblLook w:val="04A0"/>
            </w:tblPr>
            <w:tblGrid>
              <w:gridCol w:w="907"/>
              <w:gridCol w:w="851"/>
              <w:gridCol w:w="992"/>
              <w:gridCol w:w="992"/>
              <w:gridCol w:w="2853"/>
              <w:gridCol w:w="1257"/>
            </w:tblGrid>
            <w:tr w:rsidR="0032022D" w:rsidRPr="009521EB" w:rsidTr="006F7081">
              <w:trPr>
                <w:trHeight w:val="397"/>
                <w:jc w:val="center"/>
              </w:trPr>
              <w:tc>
                <w:tcPr>
                  <w:tcW w:w="1758" w:type="dxa"/>
                  <w:gridSpan w:val="2"/>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b/>
                      <w:bCs/>
                      <w:color w:val="000000"/>
                      <w:kern w:val="2"/>
                      <w:sz w:val="21"/>
                      <w:szCs w:val="21"/>
                    </w:rPr>
                  </w:pPr>
                  <w:r w:rsidRPr="009521EB">
                    <w:rPr>
                      <w:rFonts w:ascii="Times New Roman" w:hAnsi="Times New Roman" w:cs="Times New Roman"/>
                      <w:b/>
                      <w:bCs/>
                      <w:color w:val="000000"/>
                      <w:kern w:val="2"/>
                      <w:sz w:val="21"/>
                      <w:szCs w:val="21"/>
                    </w:rPr>
                    <w:t>监测指标</w:t>
                  </w:r>
                </w:p>
              </w:tc>
              <w:tc>
                <w:tcPr>
                  <w:tcW w:w="992" w:type="dxa"/>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b/>
                      <w:bCs/>
                      <w:color w:val="000000"/>
                      <w:kern w:val="2"/>
                      <w:sz w:val="21"/>
                      <w:szCs w:val="21"/>
                    </w:rPr>
                  </w:pPr>
                  <w:r w:rsidRPr="009521EB">
                    <w:rPr>
                      <w:rFonts w:ascii="Times New Roman" w:hAnsi="Times New Roman" w:cs="Times New Roman"/>
                      <w:b/>
                      <w:bCs/>
                      <w:color w:val="000000"/>
                      <w:kern w:val="2"/>
                      <w:sz w:val="21"/>
                      <w:szCs w:val="21"/>
                    </w:rPr>
                    <w:t>监测点位</w:t>
                  </w:r>
                </w:p>
              </w:tc>
              <w:tc>
                <w:tcPr>
                  <w:tcW w:w="992" w:type="dxa"/>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b/>
                      <w:bCs/>
                      <w:color w:val="000000"/>
                      <w:kern w:val="2"/>
                      <w:sz w:val="21"/>
                      <w:szCs w:val="21"/>
                    </w:rPr>
                  </w:pPr>
                  <w:r w:rsidRPr="009521EB">
                    <w:rPr>
                      <w:rFonts w:ascii="Times New Roman" w:hAnsi="Times New Roman" w:cs="Times New Roman"/>
                      <w:b/>
                      <w:bCs/>
                      <w:color w:val="000000"/>
                      <w:kern w:val="2"/>
                      <w:sz w:val="21"/>
                      <w:szCs w:val="21"/>
                    </w:rPr>
                    <w:t>监测频次</w:t>
                  </w:r>
                </w:p>
              </w:tc>
              <w:tc>
                <w:tcPr>
                  <w:tcW w:w="4110" w:type="dxa"/>
                  <w:gridSpan w:val="2"/>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b/>
                      <w:bCs/>
                      <w:color w:val="000000"/>
                      <w:kern w:val="2"/>
                      <w:sz w:val="21"/>
                      <w:szCs w:val="21"/>
                    </w:rPr>
                  </w:pPr>
                  <w:r w:rsidRPr="009521EB">
                    <w:rPr>
                      <w:rFonts w:ascii="Times New Roman" w:hAnsi="Times New Roman" w:cs="Times New Roman"/>
                      <w:b/>
                      <w:bCs/>
                      <w:color w:val="000000"/>
                      <w:kern w:val="2"/>
                      <w:sz w:val="21"/>
                      <w:szCs w:val="21"/>
                    </w:rPr>
                    <w:t>执行排放标准</w:t>
                  </w:r>
                </w:p>
              </w:tc>
            </w:tr>
            <w:tr w:rsidR="0032022D" w:rsidRPr="009521EB" w:rsidTr="006F7081">
              <w:trPr>
                <w:trHeight w:val="397"/>
                <w:jc w:val="center"/>
              </w:trPr>
              <w:tc>
                <w:tcPr>
                  <w:tcW w:w="7852" w:type="dxa"/>
                  <w:gridSpan w:val="6"/>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b/>
                      <w:bCs/>
                      <w:color w:val="000000"/>
                      <w:kern w:val="2"/>
                      <w:sz w:val="21"/>
                      <w:szCs w:val="21"/>
                    </w:rPr>
                  </w:pPr>
                  <w:r w:rsidRPr="009521EB">
                    <w:rPr>
                      <w:rFonts w:ascii="Times New Roman" w:hAnsi="Times New Roman" w:cs="Times New Roman"/>
                      <w:b/>
                      <w:color w:val="000000"/>
                      <w:kern w:val="2"/>
                      <w:sz w:val="21"/>
                      <w:szCs w:val="21"/>
                    </w:rPr>
                    <w:t>有组织废气</w:t>
                  </w:r>
                </w:p>
              </w:tc>
            </w:tr>
            <w:tr w:rsidR="0032022D" w:rsidRPr="009521EB" w:rsidTr="006F7081">
              <w:trPr>
                <w:trHeight w:val="397"/>
                <w:jc w:val="center"/>
              </w:trPr>
              <w:tc>
                <w:tcPr>
                  <w:tcW w:w="907" w:type="dxa"/>
                  <w:vMerge w:val="restart"/>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非甲烷总烃</w:t>
                  </w:r>
                </w:p>
              </w:tc>
              <w:tc>
                <w:tcPr>
                  <w:tcW w:w="851" w:type="dxa"/>
                  <w:vMerge w:val="restart"/>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浓度、速率、废气量</w:t>
                  </w:r>
                </w:p>
              </w:tc>
              <w:tc>
                <w:tcPr>
                  <w:tcW w:w="992" w:type="dxa"/>
                  <w:vMerge w:val="restart"/>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排气筒</w:t>
                  </w:r>
                </w:p>
              </w:tc>
              <w:tc>
                <w:tcPr>
                  <w:tcW w:w="992" w:type="dxa"/>
                  <w:vMerge w:val="restart"/>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hint="eastAsia"/>
                      <w:color w:val="000000"/>
                      <w:kern w:val="2"/>
                      <w:sz w:val="21"/>
                      <w:szCs w:val="21"/>
                    </w:rPr>
                    <w:t>自动监测</w:t>
                  </w:r>
                </w:p>
              </w:tc>
              <w:tc>
                <w:tcPr>
                  <w:tcW w:w="2853" w:type="dxa"/>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bCs/>
                      <w:kern w:val="2"/>
                      <w:sz w:val="21"/>
                      <w:szCs w:val="21"/>
                    </w:rPr>
                  </w:pPr>
                  <w:r w:rsidRPr="009521EB">
                    <w:rPr>
                      <w:rFonts w:ascii="Times New Roman" w:hAnsi="Times New Roman" w:cs="Times New Roman"/>
                      <w:kern w:val="2"/>
                      <w:sz w:val="21"/>
                      <w:szCs w:val="21"/>
                    </w:rPr>
                    <w:t>《合成树脂工业污染物排放标准》（</w:t>
                  </w:r>
                  <w:r w:rsidRPr="009521EB">
                    <w:rPr>
                      <w:rFonts w:ascii="Times New Roman" w:hAnsi="Times New Roman" w:cs="Times New Roman"/>
                      <w:kern w:val="2"/>
                      <w:sz w:val="21"/>
                      <w:szCs w:val="21"/>
                    </w:rPr>
                    <w:t>GB31572-2015</w:t>
                  </w:r>
                  <w:r w:rsidRPr="009521EB">
                    <w:rPr>
                      <w:rFonts w:ascii="Times New Roman" w:hAnsi="Times New Roman" w:cs="Times New Roman"/>
                      <w:kern w:val="2"/>
                      <w:sz w:val="21"/>
                      <w:szCs w:val="21"/>
                    </w:rPr>
                    <w:t>）表</w:t>
                  </w:r>
                  <w:r w:rsidRPr="009521EB">
                    <w:rPr>
                      <w:rFonts w:ascii="Times New Roman" w:hAnsi="Times New Roman" w:cs="Times New Roman"/>
                      <w:kern w:val="2"/>
                      <w:sz w:val="21"/>
                      <w:szCs w:val="21"/>
                    </w:rPr>
                    <w:t>5</w:t>
                  </w:r>
                </w:p>
              </w:tc>
              <w:tc>
                <w:tcPr>
                  <w:tcW w:w="1257" w:type="dxa"/>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vertAlign w:val="superscript"/>
                    </w:rPr>
                  </w:pPr>
                  <w:r w:rsidRPr="009521EB">
                    <w:rPr>
                      <w:rFonts w:ascii="Times New Roman" w:hAnsi="Times New Roman" w:cs="Times New Roman"/>
                      <w:color w:val="000000"/>
                      <w:kern w:val="2"/>
                      <w:sz w:val="21"/>
                      <w:szCs w:val="21"/>
                    </w:rPr>
                    <w:t>排放浓度</w:t>
                  </w:r>
                  <w:r w:rsidRPr="009521EB">
                    <w:rPr>
                      <w:rFonts w:ascii="Times New Roman" w:hAnsi="Times New Roman" w:cs="Times New Roman"/>
                      <w:color w:val="000000"/>
                      <w:kern w:val="2"/>
                      <w:sz w:val="21"/>
                      <w:szCs w:val="21"/>
                    </w:rPr>
                    <w:t>60mg/m</w:t>
                  </w:r>
                  <w:r w:rsidRPr="009521EB">
                    <w:rPr>
                      <w:rFonts w:ascii="Times New Roman" w:hAnsi="Times New Roman" w:cs="Times New Roman"/>
                      <w:color w:val="000000"/>
                      <w:kern w:val="2"/>
                      <w:sz w:val="21"/>
                      <w:szCs w:val="21"/>
                      <w:vertAlign w:val="superscript"/>
                    </w:rPr>
                    <w:t>3</w:t>
                  </w:r>
                </w:p>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hint="eastAsia"/>
                      <w:bCs/>
                      <w:sz w:val="21"/>
                      <w:szCs w:val="21"/>
                    </w:rPr>
                    <w:t>单位产品排放量</w:t>
                  </w:r>
                  <w:r w:rsidRPr="009521EB">
                    <w:rPr>
                      <w:rFonts w:ascii="Times New Roman" w:hAnsi="Times New Roman" w:cs="Times New Roman"/>
                      <w:bCs/>
                      <w:sz w:val="21"/>
                      <w:szCs w:val="21"/>
                    </w:rPr>
                    <w:t>0.3kg/t-</w:t>
                  </w:r>
                  <w:r w:rsidRPr="009521EB">
                    <w:rPr>
                      <w:rFonts w:ascii="Times New Roman" w:hAnsi="Times New Roman" w:cs="Times New Roman" w:hint="eastAsia"/>
                      <w:bCs/>
                      <w:sz w:val="21"/>
                      <w:szCs w:val="21"/>
                    </w:rPr>
                    <w:t>产品</w:t>
                  </w:r>
                </w:p>
              </w:tc>
            </w:tr>
            <w:tr w:rsidR="0032022D" w:rsidRPr="009521EB" w:rsidTr="006F7081">
              <w:trPr>
                <w:trHeight w:val="397"/>
                <w:jc w:val="center"/>
              </w:trPr>
              <w:tc>
                <w:tcPr>
                  <w:tcW w:w="907" w:type="dxa"/>
                  <w:vMerge/>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851" w:type="dxa"/>
                  <w:vMerge/>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2853" w:type="dxa"/>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bCs/>
                      <w:kern w:val="2"/>
                      <w:sz w:val="21"/>
                      <w:szCs w:val="21"/>
                    </w:rPr>
                  </w:pPr>
                  <w:r w:rsidRPr="009521EB">
                    <w:rPr>
                      <w:rFonts w:ascii="Times New Roman" w:hAnsi="Times New Roman" w:cs="Times New Roman"/>
                      <w:color w:val="000000"/>
                      <w:kern w:val="2"/>
                      <w:sz w:val="21"/>
                      <w:szCs w:val="21"/>
                    </w:rPr>
                    <w:t>《关于全省开展工业企业挥发性有机物专项治理工作中排放建议值的通知》其他行业非甲烷总烃</w:t>
                  </w:r>
                </w:p>
              </w:tc>
              <w:tc>
                <w:tcPr>
                  <w:tcW w:w="1257" w:type="dxa"/>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vertAlign w:val="superscript"/>
                    </w:rPr>
                  </w:pPr>
                  <w:r w:rsidRPr="009521EB">
                    <w:rPr>
                      <w:rFonts w:ascii="Times New Roman" w:hAnsi="Times New Roman" w:cs="Times New Roman"/>
                      <w:color w:val="000000"/>
                      <w:kern w:val="2"/>
                      <w:sz w:val="21"/>
                      <w:szCs w:val="21"/>
                    </w:rPr>
                    <w:t>排放浓度</w:t>
                  </w:r>
                  <w:r w:rsidRPr="009521EB">
                    <w:rPr>
                      <w:rFonts w:ascii="Times New Roman" w:hAnsi="Times New Roman" w:cs="Times New Roman"/>
                      <w:color w:val="000000"/>
                      <w:kern w:val="2"/>
                      <w:sz w:val="21"/>
                      <w:szCs w:val="21"/>
                    </w:rPr>
                    <w:t>80mg/m</w:t>
                  </w:r>
                  <w:r w:rsidRPr="009521EB">
                    <w:rPr>
                      <w:rFonts w:ascii="Times New Roman" w:hAnsi="Times New Roman" w:cs="Times New Roman"/>
                      <w:color w:val="000000"/>
                      <w:kern w:val="2"/>
                      <w:sz w:val="21"/>
                      <w:szCs w:val="21"/>
                      <w:vertAlign w:val="superscript"/>
                    </w:rPr>
                    <w:t>3</w:t>
                  </w:r>
                </w:p>
                <w:p w:rsidR="0032022D" w:rsidRPr="009521EB" w:rsidRDefault="0032022D" w:rsidP="006F7081">
                  <w:pPr>
                    <w:widowControl w:val="0"/>
                    <w:autoSpaceDE w:val="0"/>
                    <w:autoSpaceDN w:val="0"/>
                    <w:adjustRightInd w:val="0"/>
                    <w:snapToGrid w:val="0"/>
                    <w:jc w:val="center"/>
                    <w:rPr>
                      <w:rFonts w:ascii="Times New Roman" w:hAnsi="Times New Roman" w:cs="Times New Roman"/>
                      <w:kern w:val="2"/>
                      <w:sz w:val="21"/>
                      <w:szCs w:val="21"/>
                    </w:rPr>
                  </w:pPr>
                  <w:r w:rsidRPr="009521EB">
                    <w:rPr>
                      <w:rFonts w:ascii="Times New Roman" w:hAnsi="Times New Roman" w:cs="Times New Roman"/>
                      <w:kern w:val="2"/>
                      <w:sz w:val="21"/>
                      <w:szCs w:val="21"/>
                    </w:rPr>
                    <w:t>去除效率</w:t>
                  </w:r>
                </w:p>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≥70%</w:t>
                  </w:r>
                </w:p>
              </w:tc>
            </w:tr>
            <w:tr w:rsidR="0032022D" w:rsidRPr="009521EB" w:rsidTr="006F7081">
              <w:trPr>
                <w:trHeight w:val="397"/>
                <w:jc w:val="center"/>
              </w:trPr>
              <w:tc>
                <w:tcPr>
                  <w:tcW w:w="907" w:type="dxa"/>
                  <w:vMerge/>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851" w:type="dxa"/>
                  <w:vMerge/>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2853" w:type="dxa"/>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hint="eastAsia"/>
                      <w:bCs/>
                      <w:kern w:val="2"/>
                      <w:sz w:val="21"/>
                      <w:szCs w:val="21"/>
                    </w:rPr>
                    <w:t>《</w:t>
                  </w:r>
                  <w:r w:rsidRPr="009521EB">
                    <w:rPr>
                      <w:rFonts w:ascii="Times New Roman" w:hAnsi="Times New Roman" w:cs="Times New Roman"/>
                      <w:bCs/>
                      <w:kern w:val="2"/>
                      <w:sz w:val="21"/>
                      <w:szCs w:val="21"/>
                    </w:rPr>
                    <w:t>河南省重污染天气重点行业应急减排措施制定技术指南（</w:t>
                  </w:r>
                  <w:r w:rsidRPr="009521EB">
                    <w:rPr>
                      <w:rFonts w:ascii="Times New Roman" w:hAnsi="Times New Roman" w:cs="Times New Roman"/>
                      <w:bCs/>
                      <w:kern w:val="2"/>
                      <w:sz w:val="21"/>
                      <w:szCs w:val="21"/>
                    </w:rPr>
                    <w:t>2021</w:t>
                  </w:r>
                  <w:r w:rsidRPr="009521EB">
                    <w:rPr>
                      <w:rFonts w:ascii="Times New Roman" w:hAnsi="Times New Roman" w:cs="Times New Roman"/>
                      <w:bCs/>
                      <w:kern w:val="2"/>
                      <w:sz w:val="21"/>
                      <w:szCs w:val="21"/>
                    </w:rPr>
                    <w:t>年修订版）》</w:t>
                  </w:r>
                </w:p>
              </w:tc>
              <w:tc>
                <w:tcPr>
                  <w:tcW w:w="1257" w:type="dxa"/>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bCs/>
                      <w:kern w:val="2"/>
                      <w:sz w:val="21"/>
                      <w:szCs w:val="21"/>
                    </w:rPr>
                    <w:t>NMHC</w:t>
                  </w:r>
                  <w:r w:rsidRPr="009521EB">
                    <w:rPr>
                      <w:rFonts w:ascii="Times New Roman" w:hAnsi="Times New Roman" w:cs="Times New Roman"/>
                      <w:bCs/>
                      <w:kern w:val="2"/>
                      <w:sz w:val="21"/>
                      <w:szCs w:val="21"/>
                    </w:rPr>
                    <w:t>有组织排放浓度不高于</w:t>
                  </w:r>
                  <w:r w:rsidR="006143F6">
                    <w:rPr>
                      <w:rFonts w:ascii="Times New Roman" w:hAnsi="Times New Roman" w:cs="Times New Roman"/>
                      <w:bCs/>
                      <w:kern w:val="2"/>
                      <w:sz w:val="21"/>
                      <w:szCs w:val="21"/>
                    </w:rPr>
                    <w:t>3</w:t>
                  </w:r>
                  <w:r w:rsidRPr="009521EB">
                    <w:rPr>
                      <w:rFonts w:ascii="Times New Roman" w:hAnsi="Times New Roman" w:cs="Times New Roman"/>
                      <w:bCs/>
                      <w:kern w:val="2"/>
                      <w:sz w:val="21"/>
                      <w:szCs w:val="21"/>
                    </w:rPr>
                    <w:t>0mg/m</w:t>
                  </w:r>
                  <w:r w:rsidRPr="009521EB">
                    <w:rPr>
                      <w:rFonts w:ascii="Times New Roman" w:hAnsi="Times New Roman" w:cs="Times New Roman"/>
                      <w:bCs/>
                      <w:kern w:val="2"/>
                      <w:sz w:val="21"/>
                      <w:szCs w:val="21"/>
                      <w:vertAlign w:val="superscript"/>
                    </w:rPr>
                    <w:t>3</w:t>
                  </w:r>
                  <w:r w:rsidRPr="009521EB">
                    <w:rPr>
                      <w:rFonts w:ascii="Times New Roman" w:hAnsi="Times New Roman" w:cs="Times New Roman"/>
                      <w:color w:val="000000"/>
                      <w:kern w:val="2"/>
                      <w:sz w:val="21"/>
                      <w:szCs w:val="21"/>
                    </w:rPr>
                    <w:t xml:space="preserve"> </w:t>
                  </w:r>
                </w:p>
              </w:tc>
            </w:tr>
            <w:tr w:rsidR="0032022D" w:rsidRPr="009521EB" w:rsidTr="006F7081">
              <w:trPr>
                <w:trHeight w:val="397"/>
                <w:jc w:val="center"/>
              </w:trPr>
              <w:tc>
                <w:tcPr>
                  <w:tcW w:w="7852" w:type="dxa"/>
                  <w:gridSpan w:val="6"/>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b/>
                      <w:color w:val="000000"/>
                      <w:kern w:val="2"/>
                      <w:sz w:val="21"/>
                      <w:szCs w:val="21"/>
                    </w:rPr>
                    <w:t>无组织废气</w:t>
                  </w:r>
                </w:p>
              </w:tc>
            </w:tr>
            <w:tr w:rsidR="0032022D" w:rsidRPr="009521EB" w:rsidTr="006F7081">
              <w:trPr>
                <w:trHeight w:val="397"/>
                <w:jc w:val="center"/>
              </w:trPr>
              <w:tc>
                <w:tcPr>
                  <w:tcW w:w="907" w:type="dxa"/>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非甲烷总烃</w:t>
                  </w:r>
                </w:p>
              </w:tc>
              <w:tc>
                <w:tcPr>
                  <w:tcW w:w="851" w:type="dxa"/>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排放浓度</w:t>
                  </w:r>
                </w:p>
              </w:tc>
              <w:tc>
                <w:tcPr>
                  <w:tcW w:w="992" w:type="dxa"/>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四周厂界</w:t>
                  </w:r>
                </w:p>
              </w:tc>
              <w:tc>
                <w:tcPr>
                  <w:tcW w:w="992" w:type="dxa"/>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1</w:t>
                  </w:r>
                  <w:r w:rsidRPr="009521EB">
                    <w:rPr>
                      <w:rFonts w:ascii="Times New Roman" w:hAnsi="Times New Roman" w:cs="Times New Roman"/>
                      <w:color w:val="000000"/>
                      <w:kern w:val="2"/>
                      <w:sz w:val="21"/>
                      <w:szCs w:val="21"/>
                    </w:rPr>
                    <w:t>次</w:t>
                  </w:r>
                  <w:r w:rsidRPr="009521EB">
                    <w:rPr>
                      <w:rFonts w:ascii="Times New Roman" w:hAnsi="Times New Roman" w:cs="Times New Roman"/>
                      <w:color w:val="000000"/>
                      <w:kern w:val="2"/>
                      <w:sz w:val="21"/>
                      <w:szCs w:val="21"/>
                    </w:rPr>
                    <w:t>/</w:t>
                  </w:r>
                  <w:r w:rsidRPr="009521EB">
                    <w:rPr>
                      <w:rFonts w:ascii="Times New Roman" w:hAnsi="Times New Roman" w:cs="Times New Roman"/>
                      <w:color w:val="000000"/>
                      <w:kern w:val="2"/>
                      <w:sz w:val="21"/>
                      <w:szCs w:val="21"/>
                    </w:rPr>
                    <w:t>年</w:t>
                  </w:r>
                </w:p>
              </w:tc>
              <w:tc>
                <w:tcPr>
                  <w:tcW w:w="2853" w:type="dxa"/>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《关于全省开展工业企业挥发性有机物专项治理工作中排放建议值的通知》（</w:t>
                  </w:r>
                  <w:proofErr w:type="gramStart"/>
                  <w:r w:rsidRPr="009521EB">
                    <w:rPr>
                      <w:rFonts w:ascii="Times New Roman" w:hAnsi="Times New Roman" w:cs="Times New Roman"/>
                      <w:kern w:val="2"/>
                      <w:sz w:val="21"/>
                      <w:szCs w:val="21"/>
                    </w:rPr>
                    <w:t>豫环攻坚办</w:t>
                  </w:r>
                  <w:proofErr w:type="gramEnd"/>
                  <w:r w:rsidRPr="009521EB">
                    <w:rPr>
                      <w:rFonts w:ascii="Times New Roman" w:hAnsi="Times New Roman" w:cs="Times New Roman"/>
                      <w:kern w:val="2"/>
                      <w:sz w:val="21"/>
                      <w:szCs w:val="21"/>
                    </w:rPr>
                    <w:t>[2017]162</w:t>
                  </w:r>
                  <w:r w:rsidRPr="009521EB">
                    <w:rPr>
                      <w:rFonts w:ascii="Times New Roman" w:hAnsi="Times New Roman" w:cs="Times New Roman"/>
                      <w:kern w:val="2"/>
                      <w:sz w:val="21"/>
                      <w:szCs w:val="21"/>
                    </w:rPr>
                    <w:t>号）</w:t>
                  </w:r>
                </w:p>
              </w:tc>
              <w:tc>
                <w:tcPr>
                  <w:tcW w:w="1257" w:type="dxa"/>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排放浓度</w:t>
                  </w:r>
                  <w:r w:rsidRPr="009521EB">
                    <w:rPr>
                      <w:rFonts w:ascii="Times New Roman" w:hAnsi="Times New Roman" w:cs="Times New Roman"/>
                      <w:color w:val="000000"/>
                      <w:kern w:val="2"/>
                      <w:sz w:val="21"/>
                      <w:szCs w:val="21"/>
                    </w:rPr>
                    <w:t>2.0mg/m</w:t>
                  </w:r>
                  <w:r w:rsidRPr="009521EB">
                    <w:rPr>
                      <w:rFonts w:ascii="Times New Roman" w:hAnsi="Times New Roman" w:cs="Times New Roman"/>
                      <w:color w:val="000000"/>
                      <w:kern w:val="2"/>
                      <w:sz w:val="21"/>
                      <w:szCs w:val="21"/>
                      <w:vertAlign w:val="superscript"/>
                    </w:rPr>
                    <w:t>3</w:t>
                  </w:r>
                </w:p>
              </w:tc>
            </w:tr>
          </w:tbl>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三、噪声</w:t>
            </w:r>
          </w:p>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1</w:t>
            </w:r>
            <w:r w:rsidRPr="009521EB">
              <w:rPr>
                <w:rFonts w:ascii="Times New Roman" w:hAnsi="Times New Roman" w:cs="Times New Roman"/>
                <w:b/>
              </w:rPr>
              <w:t>、噪声源强</w:t>
            </w:r>
          </w:p>
          <w:p w:rsidR="0032022D" w:rsidRPr="009521EB" w:rsidRDefault="0032022D" w:rsidP="006F7081">
            <w:pPr>
              <w:spacing w:line="460" w:lineRule="exact"/>
              <w:ind w:firstLineChars="200" w:firstLine="480"/>
              <w:jc w:val="both"/>
              <w:rPr>
                <w:rFonts w:ascii="Times New Roman" w:hAnsi="Times New Roman" w:cs="Times New Roman"/>
              </w:rPr>
            </w:pPr>
            <w:bookmarkStart w:id="3" w:name="_Hlk85531304"/>
            <w:r w:rsidRPr="009521EB">
              <w:rPr>
                <w:rFonts w:ascii="Times New Roman" w:hAnsi="Times New Roman" w:cs="Times New Roman"/>
              </w:rPr>
              <w:t>本项目营运期新增噪声主要来源于</w:t>
            </w:r>
            <w:r w:rsidRPr="009521EB">
              <w:rPr>
                <w:rFonts w:ascii="Times New Roman" w:hAnsi="Times New Roman" w:cs="Times New Roman" w:hint="eastAsia"/>
              </w:rPr>
              <w:t>造粒</w:t>
            </w:r>
            <w:r w:rsidRPr="009521EB">
              <w:rPr>
                <w:rFonts w:ascii="Times New Roman" w:hAnsi="Times New Roman" w:cs="Times New Roman"/>
              </w:rPr>
              <w:t>机设备噪声，噪声源</w:t>
            </w:r>
            <w:proofErr w:type="gramStart"/>
            <w:r w:rsidRPr="009521EB">
              <w:rPr>
                <w:rFonts w:ascii="Times New Roman" w:hAnsi="Times New Roman" w:cs="Times New Roman"/>
              </w:rPr>
              <w:t>强一般</w:t>
            </w:r>
            <w:proofErr w:type="gramEnd"/>
            <w:r w:rsidRPr="009521EB">
              <w:rPr>
                <w:rFonts w:ascii="Times New Roman" w:hAnsi="Times New Roman" w:cs="Times New Roman"/>
              </w:rPr>
              <w:t>为</w:t>
            </w:r>
            <w:r w:rsidRPr="009521EB">
              <w:rPr>
                <w:rFonts w:ascii="Times New Roman" w:hAnsi="Times New Roman" w:cs="Times New Roman" w:hint="eastAsia"/>
              </w:rPr>
              <w:t>8</w:t>
            </w:r>
            <w:r w:rsidRPr="009521EB">
              <w:rPr>
                <w:rFonts w:ascii="Times New Roman" w:hAnsi="Times New Roman" w:cs="Times New Roman"/>
              </w:rPr>
              <w:t>0dB</w:t>
            </w:r>
            <w:r w:rsidRPr="009521EB">
              <w:rPr>
                <w:rFonts w:ascii="Times New Roman" w:hAnsi="Times New Roman" w:cs="Times New Roman"/>
              </w:rPr>
              <w:t>（</w:t>
            </w:r>
            <w:r w:rsidRPr="009521EB">
              <w:rPr>
                <w:rFonts w:ascii="Times New Roman" w:hAnsi="Times New Roman" w:cs="Times New Roman"/>
              </w:rPr>
              <w:t>A</w:t>
            </w:r>
            <w:r w:rsidRPr="009521EB">
              <w:rPr>
                <w:rFonts w:ascii="Times New Roman" w:hAnsi="Times New Roman" w:cs="Times New Roman"/>
              </w:rPr>
              <w:t>）</w:t>
            </w:r>
            <w:bookmarkEnd w:id="3"/>
            <w:r w:rsidRPr="009521EB">
              <w:rPr>
                <w:rFonts w:ascii="Times New Roman" w:hAnsi="Times New Roman" w:cs="Times New Roman"/>
              </w:rPr>
              <w:t>，本项目主要噪声源的等效声级及治理情况见下表。</w:t>
            </w:r>
          </w:p>
          <w:p w:rsidR="0032022D" w:rsidRPr="009521EB" w:rsidRDefault="0032022D" w:rsidP="006F7081">
            <w:pPr>
              <w:tabs>
                <w:tab w:val="left" w:pos="8370"/>
                <w:tab w:val="left" w:pos="8600"/>
              </w:tabs>
              <w:spacing w:line="440" w:lineRule="exact"/>
              <w:ind w:firstLineChars="200" w:firstLine="480"/>
              <w:rPr>
                <w:rFonts w:ascii="Times New Roman" w:eastAsia="黑体" w:hAnsi="Times New Roman" w:cs="Times New Roman"/>
                <w:sz w:val="21"/>
                <w:szCs w:val="21"/>
              </w:rPr>
            </w:pPr>
            <w:r w:rsidRPr="009521EB">
              <w:rPr>
                <w:rFonts w:ascii="Times New Roman" w:eastAsia="黑体" w:hAnsi="Times New Roman" w:cs="Times New Roman"/>
              </w:rPr>
              <w:lastRenderedPageBreak/>
              <w:t>表</w:t>
            </w:r>
            <w:r w:rsidRPr="009521EB">
              <w:rPr>
                <w:rFonts w:ascii="Times New Roman" w:eastAsia="黑体" w:hAnsi="Times New Roman" w:cs="Times New Roman"/>
              </w:rPr>
              <w:t xml:space="preserve">35        </w:t>
            </w:r>
            <w:r w:rsidRPr="009521EB">
              <w:rPr>
                <w:rFonts w:ascii="Times New Roman" w:eastAsia="黑体" w:hAnsi="Times New Roman" w:cs="Times New Roman"/>
              </w:rPr>
              <w:t>项目新增主要噪声源强及治理效果一览表</w:t>
            </w:r>
          </w:p>
          <w:tbl>
            <w:tblPr>
              <w:tblW w:w="8050" w:type="dxa"/>
              <w:jc w:val="center"/>
              <w:tblBorders>
                <w:top w:val="single" w:sz="8" w:space="0" w:color="auto"/>
                <w:bottom w:val="single" w:sz="8" w:space="0" w:color="auto"/>
                <w:insideH w:val="single" w:sz="4" w:space="0" w:color="auto"/>
                <w:insideV w:val="single" w:sz="4" w:space="0" w:color="auto"/>
              </w:tblBorders>
              <w:tblLook w:val="0000"/>
            </w:tblPr>
            <w:tblGrid>
              <w:gridCol w:w="657"/>
              <w:gridCol w:w="921"/>
              <w:gridCol w:w="997"/>
              <w:gridCol w:w="1275"/>
              <w:gridCol w:w="993"/>
              <w:gridCol w:w="850"/>
              <w:gridCol w:w="1134"/>
              <w:gridCol w:w="1223"/>
            </w:tblGrid>
            <w:tr w:rsidR="0032022D" w:rsidRPr="009521EB" w:rsidTr="006F7081">
              <w:trPr>
                <w:cantSplit/>
                <w:trHeight w:val="397"/>
                <w:jc w:val="center"/>
              </w:trPr>
              <w:tc>
                <w:tcPr>
                  <w:tcW w:w="657" w:type="dxa"/>
                  <w:vAlign w:val="center"/>
                </w:tcPr>
                <w:p w:rsidR="0032022D" w:rsidRPr="009521EB" w:rsidRDefault="0032022D" w:rsidP="006F7081">
                  <w:pPr>
                    <w:tabs>
                      <w:tab w:val="left" w:pos="8370"/>
                      <w:tab w:val="left" w:pos="8600"/>
                    </w:tabs>
                    <w:jc w:val="center"/>
                    <w:rPr>
                      <w:rFonts w:ascii="Times New Roman" w:hAnsi="Times New Roman" w:cs="Times New Roman"/>
                      <w:b/>
                      <w:bCs/>
                      <w:sz w:val="21"/>
                      <w:szCs w:val="18"/>
                    </w:rPr>
                  </w:pPr>
                  <w:r w:rsidRPr="009521EB">
                    <w:rPr>
                      <w:rFonts w:ascii="Times New Roman" w:hAnsi="Times New Roman" w:cs="Times New Roman"/>
                      <w:b/>
                      <w:bCs/>
                      <w:sz w:val="21"/>
                      <w:szCs w:val="18"/>
                    </w:rPr>
                    <w:t>序号</w:t>
                  </w:r>
                </w:p>
              </w:tc>
              <w:tc>
                <w:tcPr>
                  <w:tcW w:w="921" w:type="dxa"/>
                  <w:vAlign w:val="center"/>
                </w:tcPr>
                <w:p w:rsidR="0032022D" w:rsidRPr="009521EB" w:rsidRDefault="0032022D" w:rsidP="006F7081">
                  <w:pPr>
                    <w:tabs>
                      <w:tab w:val="left" w:pos="8370"/>
                      <w:tab w:val="left" w:pos="8600"/>
                    </w:tabs>
                    <w:jc w:val="center"/>
                    <w:rPr>
                      <w:rFonts w:ascii="Times New Roman" w:hAnsi="Times New Roman" w:cs="Times New Roman"/>
                      <w:b/>
                      <w:bCs/>
                      <w:sz w:val="21"/>
                      <w:szCs w:val="18"/>
                    </w:rPr>
                  </w:pPr>
                  <w:r w:rsidRPr="009521EB">
                    <w:rPr>
                      <w:rFonts w:ascii="Times New Roman" w:hAnsi="Times New Roman" w:cs="Times New Roman"/>
                      <w:b/>
                      <w:bCs/>
                      <w:sz w:val="21"/>
                      <w:szCs w:val="18"/>
                    </w:rPr>
                    <w:t>高噪声设备</w:t>
                  </w:r>
                </w:p>
              </w:tc>
              <w:tc>
                <w:tcPr>
                  <w:tcW w:w="997" w:type="dxa"/>
                  <w:vAlign w:val="center"/>
                </w:tcPr>
                <w:p w:rsidR="0032022D" w:rsidRPr="009521EB" w:rsidRDefault="0032022D" w:rsidP="006F7081">
                  <w:pPr>
                    <w:tabs>
                      <w:tab w:val="left" w:pos="8370"/>
                      <w:tab w:val="left" w:pos="8600"/>
                    </w:tabs>
                    <w:jc w:val="center"/>
                    <w:rPr>
                      <w:rFonts w:ascii="Times New Roman" w:hAnsi="Times New Roman" w:cs="Times New Roman"/>
                      <w:b/>
                      <w:bCs/>
                      <w:sz w:val="21"/>
                      <w:szCs w:val="18"/>
                    </w:rPr>
                  </w:pPr>
                  <w:r w:rsidRPr="009521EB">
                    <w:rPr>
                      <w:rFonts w:ascii="Times New Roman" w:hAnsi="Times New Roman" w:cs="Times New Roman"/>
                      <w:b/>
                      <w:bCs/>
                      <w:sz w:val="21"/>
                      <w:szCs w:val="18"/>
                    </w:rPr>
                    <w:t>设备源强</w:t>
                  </w:r>
                  <w:r w:rsidRPr="009521EB">
                    <w:rPr>
                      <w:rFonts w:ascii="Times New Roman" w:hAnsi="Times New Roman" w:cs="Times New Roman"/>
                      <w:b/>
                      <w:bCs/>
                      <w:sz w:val="21"/>
                      <w:szCs w:val="18"/>
                    </w:rPr>
                    <w:t>dB(A)</w:t>
                  </w:r>
                </w:p>
              </w:tc>
              <w:tc>
                <w:tcPr>
                  <w:tcW w:w="1275" w:type="dxa"/>
                  <w:vAlign w:val="center"/>
                </w:tcPr>
                <w:p w:rsidR="0032022D" w:rsidRPr="009521EB" w:rsidRDefault="0032022D" w:rsidP="006F7081">
                  <w:pPr>
                    <w:tabs>
                      <w:tab w:val="left" w:pos="8370"/>
                      <w:tab w:val="left" w:pos="8600"/>
                    </w:tabs>
                    <w:jc w:val="center"/>
                    <w:rPr>
                      <w:rFonts w:ascii="Times New Roman" w:hAnsi="Times New Roman" w:cs="Times New Roman"/>
                      <w:b/>
                      <w:bCs/>
                      <w:sz w:val="21"/>
                      <w:szCs w:val="18"/>
                    </w:rPr>
                  </w:pPr>
                  <w:r w:rsidRPr="009521EB">
                    <w:rPr>
                      <w:rFonts w:ascii="Times New Roman" w:hAnsi="Times New Roman" w:cs="Times New Roman"/>
                      <w:b/>
                      <w:bCs/>
                      <w:sz w:val="21"/>
                      <w:szCs w:val="18"/>
                    </w:rPr>
                    <w:t>治理措施</w:t>
                  </w:r>
                </w:p>
              </w:tc>
              <w:tc>
                <w:tcPr>
                  <w:tcW w:w="993" w:type="dxa"/>
                  <w:vAlign w:val="center"/>
                </w:tcPr>
                <w:p w:rsidR="0032022D" w:rsidRPr="009521EB" w:rsidRDefault="0032022D" w:rsidP="006F7081">
                  <w:pPr>
                    <w:tabs>
                      <w:tab w:val="left" w:pos="8370"/>
                      <w:tab w:val="left" w:pos="8600"/>
                    </w:tabs>
                    <w:jc w:val="center"/>
                    <w:rPr>
                      <w:rFonts w:ascii="Times New Roman" w:hAnsi="Times New Roman" w:cs="Times New Roman"/>
                      <w:b/>
                      <w:bCs/>
                      <w:sz w:val="21"/>
                      <w:szCs w:val="18"/>
                    </w:rPr>
                  </w:pPr>
                  <w:proofErr w:type="gramStart"/>
                  <w:r w:rsidRPr="009521EB">
                    <w:rPr>
                      <w:rFonts w:ascii="Times New Roman" w:hAnsi="Times New Roman" w:cs="Times New Roman"/>
                      <w:b/>
                      <w:bCs/>
                      <w:sz w:val="21"/>
                      <w:szCs w:val="18"/>
                    </w:rPr>
                    <w:t>治理后源强</w:t>
                  </w:r>
                  <w:proofErr w:type="gramEnd"/>
                  <w:r w:rsidRPr="009521EB">
                    <w:rPr>
                      <w:rFonts w:ascii="Times New Roman" w:hAnsi="Times New Roman" w:cs="Times New Roman"/>
                      <w:b/>
                      <w:bCs/>
                      <w:sz w:val="21"/>
                      <w:szCs w:val="18"/>
                    </w:rPr>
                    <w:t>dB</w:t>
                  </w:r>
                  <w:r w:rsidRPr="009521EB">
                    <w:rPr>
                      <w:rFonts w:ascii="Times New Roman" w:hAnsi="Times New Roman" w:cs="Times New Roman"/>
                      <w:b/>
                      <w:bCs/>
                      <w:sz w:val="21"/>
                      <w:szCs w:val="18"/>
                    </w:rPr>
                    <w:t>（</w:t>
                  </w:r>
                  <w:r w:rsidRPr="009521EB">
                    <w:rPr>
                      <w:rFonts w:ascii="Times New Roman" w:hAnsi="Times New Roman" w:cs="Times New Roman"/>
                      <w:b/>
                      <w:bCs/>
                      <w:sz w:val="21"/>
                      <w:szCs w:val="18"/>
                    </w:rPr>
                    <w:t>A</w:t>
                  </w:r>
                  <w:r w:rsidRPr="009521EB">
                    <w:rPr>
                      <w:rFonts w:ascii="Times New Roman" w:hAnsi="Times New Roman" w:cs="Times New Roman"/>
                      <w:b/>
                      <w:bCs/>
                      <w:sz w:val="21"/>
                      <w:szCs w:val="18"/>
                    </w:rPr>
                    <w:t>）</w:t>
                  </w:r>
                </w:p>
              </w:tc>
              <w:tc>
                <w:tcPr>
                  <w:tcW w:w="850" w:type="dxa"/>
                  <w:vAlign w:val="center"/>
                </w:tcPr>
                <w:p w:rsidR="0032022D" w:rsidRPr="009521EB" w:rsidRDefault="0032022D" w:rsidP="006F7081">
                  <w:pPr>
                    <w:tabs>
                      <w:tab w:val="left" w:pos="8370"/>
                      <w:tab w:val="left" w:pos="8600"/>
                    </w:tabs>
                    <w:jc w:val="center"/>
                    <w:rPr>
                      <w:rFonts w:ascii="Times New Roman" w:hAnsi="Times New Roman" w:cs="Times New Roman"/>
                      <w:b/>
                      <w:bCs/>
                      <w:sz w:val="21"/>
                      <w:szCs w:val="18"/>
                    </w:rPr>
                  </w:pPr>
                  <w:r w:rsidRPr="009521EB">
                    <w:rPr>
                      <w:rFonts w:ascii="Times New Roman" w:hAnsi="Times New Roman" w:cs="Times New Roman"/>
                      <w:b/>
                      <w:bCs/>
                      <w:sz w:val="21"/>
                      <w:szCs w:val="18"/>
                    </w:rPr>
                    <w:t>数量（台）</w:t>
                  </w:r>
                </w:p>
              </w:tc>
              <w:tc>
                <w:tcPr>
                  <w:tcW w:w="1134" w:type="dxa"/>
                  <w:vAlign w:val="center"/>
                </w:tcPr>
                <w:p w:rsidR="0032022D" w:rsidRPr="009521EB" w:rsidRDefault="0032022D" w:rsidP="006F7081">
                  <w:pPr>
                    <w:tabs>
                      <w:tab w:val="left" w:pos="8370"/>
                      <w:tab w:val="left" w:pos="8600"/>
                    </w:tabs>
                    <w:jc w:val="center"/>
                    <w:rPr>
                      <w:rFonts w:ascii="Times New Roman" w:hAnsi="Times New Roman" w:cs="Times New Roman"/>
                      <w:b/>
                      <w:bCs/>
                      <w:sz w:val="21"/>
                      <w:szCs w:val="18"/>
                    </w:rPr>
                  </w:pPr>
                  <w:r w:rsidRPr="009521EB">
                    <w:rPr>
                      <w:rFonts w:ascii="Times New Roman" w:hAnsi="Times New Roman" w:cs="Times New Roman"/>
                      <w:b/>
                      <w:bCs/>
                      <w:sz w:val="21"/>
                      <w:szCs w:val="18"/>
                    </w:rPr>
                    <w:t>设备源强</w:t>
                  </w:r>
                  <w:proofErr w:type="gramStart"/>
                  <w:r w:rsidRPr="009521EB">
                    <w:rPr>
                      <w:rFonts w:ascii="Times New Roman" w:hAnsi="Times New Roman" w:cs="Times New Roman"/>
                      <w:b/>
                      <w:bCs/>
                      <w:sz w:val="21"/>
                      <w:szCs w:val="18"/>
                    </w:rPr>
                    <w:t>叠加值</w:t>
                  </w:r>
                  <w:proofErr w:type="gramEnd"/>
                  <w:r w:rsidRPr="009521EB">
                    <w:rPr>
                      <w:rFonts w:ascii="Times New Roman" w:hAnsi="Times New Roman" w:cs="Times New Roman"/>
                      <w:b/>
                      <w:bCs/>
                      <w:sz w:val="21"/>
                      <w:szCs w:val="18"/>
                    </w:rPr>
                    <w:t>dB(A)</w:t>
                  </w:r>
                </w:p>
              </w:tc>
              <w:tc>
                <w:tcPr>
                  <w:tcW w:w="1223" w:type="dxa"/>
                  <w:vAlign w:val="center"/>
                </w:tcPr>
                <w:p w:rsidR="0032022D" w:rsidRPr="009521EB" w:rsidRDefault="0032022D" w:rsidP="006F7081">
                  <w:pPr>
                    <w:tabs>
                      <w:tab w:val="left" w:pos="8370"/>
                      <w:tab w:val="left" w:pos="8600"/>
                    </w:tabs>
                    <w:jc w:val="center"/>
                    <w:rPr>
                      <w:rFonts w:ascii="Times New Roman" w:hAnsi="Times New Roman" w:cs="Times New Roman"/>
                      <w:b/>
                      <w:bCs/>
                      <w:sz w:val="21"/>
                      <w:szCs w:val="18"/>
                    </w:rPr>
                  </w:pPr>
                  <w:r w:rsidRPr="009521EB">
                    <w:rPr>
                      <w:rFonts w:ascii="Times New Roman" w:hAnsi="Times New Roman" w:cs="Times New Roman"/>
                      <w:b/>
                      <w:bCs/>
                      <w:sz w:val="21"/>
                      <w:szCs w:val="18"/>
                    </w:rPr>
                    <w:t>位置</w:t>
                  </w:r>
                </w:p>
              </w:tc>
            </w:tr>
            <w:tr w:rsidR="0032022D" w:rsidRPr="009521EB" w:rsidTr="006F7081">
              <w:trPr>
                <w:cantSplit/>
                <w:trHeight w:val="397"/>
                <w:jc w:val="center"/>
              </w:trPr>
              <w:tc>
                <w:tcPr>
                  <w:tcW w:w="657" w:type="dxa"/>
                  <w:vAlign w:val="center"/>
                </w:tcPr>
                <w:p w:rsidR="0032022D" w:rsidRPr="009521EB" w:rsidRDefault="0032022D" w:rsidP="006F7081">
                  <w:pPr>
                    <w:tabs>
                      <w:tab w:val="left" w:pos="8370"/>
                      <w:tab w:val="left" w:pos="8600"/>
                    </w:tabs>
                    <w:jc w:val="center"/>
                    <w:rPr>
                      <w:rFonts w:ascii="Times New Roman" w:hAnsi="Times New Roman" w:cs="Times New Roman"/>
                      <w:sz w:val="21"/>
                      <w:szCs w:val="18"/>
                    </w:rPr>
                  </w:pPr>
                  <w:r w:rsidRPr="009521EB">
                    <w:rPr>
                      <w:rFonts w:ascii="Times New Roman" w:hAnsi="Times New Roman" w:cs="Times New Roman"/>
                      <w:sz w:val="21"/>
                      <w:szCs w:val="18"/>
                    </w:rPr>
                    <w:t>1</w:t>
                  </w:r>
                </w:p>
              </w:tc>
              <w:tc>
                <w:tcPr>
                  <w:tcW w:w="921" w:type="dxa"/>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18"/>
                    </w:rPr>
                    <w:t>造粒</w:t>
                  </w:r>
                  <w:r w:rsidRPr="009521EB">
                    <w:rPr>
                      <w:rFonts w:ascii="Times New Roman" w:hAnsi="Times New Roman" w:cs="Times New Roman"/>
                      <w:sz w:val="21"/>
                      <w:szCs w:val="18"/>
                    </w:rPr>
                    <w:t>机</w:t>
                  </w:r>
                </w:p>
              </w:tc>
              <w:tc>
                <w:tcPr>
                  <w:tcW w:w="997" w:type="dxa"/>
                  <w:vAlign w:val="center"/>
                </w:tcPr>
                <w:p w:rsidR="0032022D" w:rsidRPr="009521EB" w:rsidRDefault="0032022D" w:rsidP="006F7081">
                  <w:pPr>
                    <w:tabs>
                      <w:tab w:val="left" w:pos="8370"/>
                      <w:tab w:val="left" w:pos="8600"/>
                    </w:tabs>
                    <w:jc w:val="center"/>
                    <w:rPr>
                      <w:rFonts w:ascii="Times New Roman" w:hAnsi="Times New Roman" w:cs="Times New Roman"/>
                      <w:sz w:val="21"/>
                      <w:szCs w:val="18"/>
                    </w:rPr>
                  </w:pPr>
                  <w:r w:rsidRPr="009521EB">
                    <w:rPr>
                      <w:rFonts w:ascii="Times New Roman" w:hAnsi="Times New Roman" w:cs="Times New Roman"/>
                      <w:sz w:val="21"/>
                      <w:szCs w:val="18"/>
                    </w:rPr>
                    <w:t>80</w:t>
                  </w:r>
                </w:p>
              </w:tc>
              <w:tc>
                <w:tcPr>
                  <w:tcW w:w="1275" w:type="dxa"/>
                  <w:vAlign w:val="center"/>
                </w:tcPr>
                <w:p w:rsidR="0032022D" w:rsidRPr="009521EB" w:rsidRDefault="0032022D" w:rsidP="006F7081">
                  <w:pPr>
                    <w:tabs>
                      <w:tab w:val="left" w:pos="8370"/>
                      <w:tab w:val="left" w:pos="8600"/>
                    </w:tabs>
                    <w:jc w:val="center"/>
                    <w:rPr>
                      <w:rFonts w:ascii="Times New Roman" w:hAnsi="Times New Roman" w:cs="Times New Roman"/>
                      <w:sz w:val="21"/>
                      <w:szCs w:val="18"/>
                    </w:rPr>
                  </w:pPr>
                  <w:r w:rsidRPr="009521EB">
                    <w:rPr>
                      <w:rFonts w:ascii="Times New Roman" w:hAnsi="Times New Roman" w:cs="Times New Roman"/>
                      <w:sz w:val="21"/>
                      <w:szCs w:val="18"/>
                    </w:rPr>
                    <w:t>基础减振、厂房隔音</w:t>
                  </w:r>
                </w:p>
              </w:tc>
              <w:tc>
                <w:tcPr>
                  <w:tcW w:w="993" w:type="dxa"/>
                  <w:vAlign w:val="center"/>
                </w:tcPr>
                <w:p w:rsidR="0032022D" w:rsidRPr="009521EB" w:rsidRDefault="0032022D" w:rsidP="006F7081">
                  <w:pPr>
                    <w:tabs>
                      <w:tab w:val="left" w:pos="8370"/>
                      <w:tab w:val="left" w:pos="8600"/>
                    </w:tabs>
                    <w:jc w:val="center"/>
                    <w:rPr>
                      <w:rFonts w:ascii="Times New Roman" w:hAnsi="Times New Roman" w:cs="Times New Roman"/>
                      <w:sz w:val="21"/>
                      <w:szCs w:val="18"/>
                    </w:rPr>
                  </w:pPr>
                  <w:r w:rsidRPr="009521EB">
                    <w:rPr>
                      <w:rFonts w:ascii="Times New Roman" w:hAnsi="Times New Roman" w:cs="Times New Roman"/>
                      <w:sz w:val="21"/>
                      <w:szCs w:val="18"/>
                    </w:rPr>
                    <w:t>60</w:t>
                  </w:r>
                </w:p>
              </w:tc>
              <w:tc>
                <w:tcPr>
                  <w:tcW w:w="850" w:type="dxa"/>
                  <w:vAlign w:val="center"/>
                </w:tcPr>
                <w:p w:rsidR="0032022D" w:rsidRPr="009521EB" w:rsidRDefault="0032022D" w:rsidP="006F7081">
                  <w:pPr>
                    <w:tabs>
                      <w:tab w:val="left" w:pos="8370"/>
                      <w:tab w:val="left" w:pos="8600"/>
                    </w:tabs>
                    <w:jc w:val="center"/>
                    <w:rPr>
                      <w:rFonts w:ascii="Times New Roman" w:hAnsi="Times New Roman" w:cs="Times New Roman"/>
                      <w:sz w:val="21"/>
                      <w:szCs w:val="18"/>
                    </w:rPr>
                  </w:pPr>
                  <w:r w:rsidRPr="009521EB">
                    <w:rPr>
                      <w:rFonts w:ascii="Times New Roman" w:hAnsi="Times New Roman" w:cs="Times New Roman"/>
                      <w:sz w:val="21"/>
                      <w:szCs w:val="18"/>
                    </w:rPr>
                    <w:t>2</w:t>
                  </w:r>
                </w:p>
              </w:tc>
              <w:tc>
                <w:tcPr>
                  <w:tcW w:w="1134" w:type="dxa"/>
                  <w:vAlign w:val="center"/>
                </w:tcPr>
                <w:p w:rsidR="0032022D" w:rsidRPr="009521EB" w:rsidRDefault="0032022D" w:rsidP="006F7081">
                  <w:pPr>
                    <w:tabs>
                      <w:tab w:val="left" w:pos="8370"/>
                      <w:tab w:val="left" w:pos="8600"/>
                    </w:tabs>
                    <w:jc w:val="center"/>
                    <w:rPr>
                      <w:rFonts w:ascii="Times New Roman" w:hAnsi="Times New Roman" w:cs="Times New Roman"/>
                      <w:sz w:val="21"/>
                      <w:szCs w:val="18"/>
                    </w:rPr>
                  </w:pPr>
                  <w:r w:rsidRPr="009521EB">
                    <w:rPr>
                      <w:rFonts w:ascii="Times New Roman" w:hAnsi="Times New Roman" w:cs="Times New Roman"/>
                      <w:sz w:val="21"/>
                      <w:szCs w:val="18"/>
                    </w:rPr>
                    <w:t>63.01</w:t>
                  </w:r>
                </w:p>
              </w:tc>
              <w:tc>
                <w:tcPr>
                  <w:tcW w:w="1223" w:type="dxa"/>
                  <w:vAlign w:val="center"/>
                </w:tcPr>
                <w:p w:rsidR="0032022D" w:rsidRPr="009521EB" w:rsidRDefault="0032022D" w:rsidP="006F7081">
                  <w:pPr>
                    <w:tabs>
                      <w:tab w:val="left" w:pos="8370"/>
                      <w:tab w:val="left" w:pos="8600"/>
                    </w:tabs>
                    <w:jc w:val="center"/>
                    <w:rPr>
                      <w:rFonts w:ascii="Times New Roman" w:hAnsi="Times New Roman" w:cs="Times New Roman"/>
                      <w:sz w:val="21"/>
                      <w:szCs w:val="18"/>
                    </w:rPr>
                  </w:pPr>
                  <w:r w:rsidRPr="009521EB">
                    <w:rPr>
                      <w:rFonts w:ascii="Times New Roman" w:hAnsi="Times New Roman" w:cs="Times New Roman" w:hint="eastAsia"/>
                      <w:sz w:val="21"/>
                      <w:szCs w:val="18"/>
                    </w:rPr>
                    <w:t>生产车间</w:t>
                  </w:r>
                </w:p>
              </w:tc>
            </w:tr>
          </w:tbl>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2</w:t>
            </w:r>
            <w:r w:rsidRPr="009521EB">
              <w:rPr>
                <w:rFonts w:ascii="Times New Roman" w:hAnsi="Times New Roman" w:cs="Times New Roman"/>
                <w:b/>
              </w:rPr>
              <w:t>、预测范围</w:t>
            </w:r>
          </w:p>
          <w:p w:rsidR="0032022D" w:rsidRPr="009521EB" w:rsidRDefault="0032022D" w:rsidP="006F7081">
            <w:pPr>
              <w:spacing w:line="460" w:lineRule="exact"/>
              <w:ind w:firstLineChars="200" w:firstLine="480"/>
              <w:rPr>
                <w:rFonts w:ascii="Times New Roman" w:hAnsi="Times New Roman" w:cs="Times New Roman"/>
              </w:rPr>
            </w:pPr>
            <w:proofErr w:type="gramStart"/>
            <w:r w:rsidRPr="009521EB">
              <w:rPr>
                <w:rFonts w:ascii="Times New Roman" w:hAnsi="Times New Roman" w:cs="Times New Roman"/>
              </w:rPr>
              <w:t>厂区声</w:t>
            </w:r>
            <w:proofErr w:type="gramEnd"/>
            <w:r w:rsidRPr="009521EB">
              <w:rPr>
                <w:rFonts w:ascii="Times New Roman" w:hAnsi="Times New Roman" w:cs="Times New Roman"/>
              </w:rPr>
              <w:t>环境评价预测范围为项目东、南、西、北车间外</w:t>
            </w:r>
            <w:r w:rsidRPr="009521EB">
              <w:rPr>
                <w:rFonts w:ascii="Times New Roman" w:hAnsi="Times New Roman" w:cs="Times New Roman"/>
              </w:rPr>
              <w:t>1m</w:t>
            </w:r>
            <w:r w:rsidRPr="009521EB">
              <w:rPr>
                <w:rFonts w:ascii="Times New Roman" w:hAnsi="Times New Roman" w:cs="Times New Roman"/>
              </w:rPr>
              <w:t>处。</w:t>
            </w:r>
          </w:p>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3</w:t>
            </w:r>
            <w:r w:rsidRPr="009521EB">
              <w:rPr>
                <w:rFonts w:ascii="Times New Roman" w:hAnsi="Times New Roman" w:cs="Times New Roman"/>
                <w:b/>
              </w:rPr>
              <w:t>、预测模式</w:t>
            </w:r>
          </w:p>
          <w:p w:rsidR="0032022D" w:rsidRPr="009521EB" w:rsidRDefault="0032022D" w:rsidP="006F7081">
            <w:pPr>
              <w:spacing w:line="460" w:lineRule="exact"/>
              <w:ind w:firstLineChars="200" w:firstLine="480"/>
              <w:rPr>
                <w:rFonts w:ascii="Times New Roman" w:hAnsi="Times New Roman" w:cs="Times New Roman"/>
              </w:rPr>
            </w:pPr>
            <w:r w:rsidRPr="009521EB">
              <w:rPr>
                <w:rFonts w:ascii="Times New Roman" w:hAnsi="Times New Roman" w:cs="Times New Roman"/>
              </w:rPr>
              <w:t>1</w:t>
            </w:r>
            <w:r w:rsidRPr="009521EB">
              <w:rPr>
                <w:rFonts w:ascii="Times New Roman" w:hAnsi="Times New Roman" w:cs="Times New Roman"/>
              </w:rPr>
              <w:t>）声源衰减公式</w:t>
            </w:r>
          </w:p>
          <w:p w:rsidR="0032022D" w:rsidRPr="009521EB" w:rsidRDefault="0032022D" w:rsidP="006F7081">
            <w:pPr>
              <w:spacing w:line="460" w:lineRule="exact"/>
              <w:ind w:firstLine="578"/>
              <w:rPr>
                <w:rFonts w:ascii="Times New Roman" w:hAnsi="Times New Roman" w:cs="Times New Roman"/>
              </w:rPr>
            </w:pPr>
            <w:r w:rsidRPr="009521EB">
              <w:rPr>
                <w:rFonts w:ascii="Times New Roman" w:hAnsi="Times New Roman" w:cs="Times New Roman"/>
              </w:rPr>
              <w:t>因本项目同类设备分布较为集中且尺寸相对设备距厂界距离较小，因此本次评价预测时将同类设备近似作为一个点声源进行预测，在声源传播过程中，噪声受到厂房的吸收和屏蔽，经过距离衰减和空气吸收后，到达</w:t>
            </w:r>
            <w:proofErr w:type="gramStart"/>
            <w:r w:rsidRPr="009521EB">
              <w:rPr>
                <w:rFonts w:ascii="Times New Roman" w:hAnsi="Times New Roman" w:cs="Times New Roman"/>
              </w:rPr>
              <w:t>受声点</w:t>
            </w:r>
            <w:proofErr w:type="gramEnd"/>
            <w:r w:rsidRPr="009521EB">
              <w:rPr>
                <w:rFonts w:ascii="Times New Roman" w:hAnsi="Times New Roman" w:cs="Times New Roman"/>
              </w:rPr>
              <w:t>。其预测模式如下：</w:t>
            </w:r>
          </w:p>
          <w:p w:rsidR="0032022D" w:rsidRPr="009521EB" w:rsidRDefault="0032022D" w:rsidP="006F7081">
            <w:pPr>
              <w:spacing w:line="440" w:lineRule="exact"/>
              <w:ind w:firstLineChars="1300" w:firstLine="3120"/>
              <w:rPr>
                <w:rFonts w:ascii="Times New Roman" w:hAnsi="Times New Roman" w:cs="Times New Roman"/>
              </w:rPr>
            </w:pPr>
            <w:r w:rsidRPr="009521EB">
              <w:rPr>
                <w:rFonts w:ascii="Times New Roman" w:hAnsi="Times New Roman" w:cs="Times New Roman"/>
              </w:rPr>
              <w:t>L</w:t>
            </w:r>
            <w:r w:rsidRPr="009521EB">
              <w:rPr>
                <w:rFonts w:ascii="Times New Roman" w:hAnsi="Times New Roman" w:cs="Times New Roman"/>
                <w:vertAlign w:val="subscript"/>
              </w:rPr>
              <w:t>2</w:t>
            </w:r>
            <w:r w:rsidRPr="009521EB">
              <w:rPr>
                <w:rFonts w:ascii="Times New Roman" w:hAnsi="Times New Roman" w:cs="Times New Roman"/>
              </w:rPr>
              <w:t>=L</w:t>
            </w:r>
            <w:r w:rsidRPr="009521EB">
              <w:rPr>
                <w:rFonts w:ascii="Times New Roman" w:hAnsi="Times New Roman" w:cs="Times New Roman"/>
                <w:vertAlign w:val="subscript"/>
              </w:rPr>
              <w:t>1</w:t>
            </w:r>
            <w:r w:rsidRPr="009521EB">
              <w:rPr>
                <w:rFonts w:ascii="Times New Roman" w:hAnsi="Times New Roman" w:cs="Times New Roman"/>
              </w:rPr>
              <w:t xml:space="preserve"> – 20lg</w:t>
            </w:r>
            <w:r w:rsidRPr="009521EB">
              <w:rPr>
                <w:rFonts w:ascii="Times New Roman" w:hAnsi="Times New Roman" w:cs="Times New Roman"/>
              </w:rPr>
              <w:t>（</w:t>
            </w:r>
            <w:r w:rsidRPr="009521EB">
              <w:rPr>
                <w:rFonts w:ascii="Times New Roman" w:hAnsi="Times New Roman" w:cs="Times New Roman"/>
              </w:rPr>
              <w:t>r</w:t>
            </w:r>
            <w:r w:rsidRPr="009521EB">
              <w:rPr>
                <w:rFonts w:ascii="Times New Roman" w:hAnsi="Times New Roman" w:cs="Times New Roman"/>
                <w:vertAlign w:val="subscript"/>
              </w:rPr>
              <w:t>2</w:t>
            </w:r>
            <w:r w:rsidRPr="009521EB">
              <w:rPr>
                <w:rFonts w:ascii="Times New Roman" w:hAnsi="Times New Roman" w:cs="Times New Roman"/>
              </w:rPr>
              <w:t>/r</w:t>
            </w:r>
            <w:r w:rsidRPr="009521EB">
              <w:rPr>
                <w:rFonts w:ascii="Times New Roman" w:hAnsi="Times New Roman" w:cs="Times New Roman"/>
                <w:vertAlign w:val="subscript"/>
              </w:rPr>
              <w:t>1</w:t>
            </w:r>
            <w:r w:rsidRPr="009521EB">
              <w:rPr>
                <w:rFonts w:ascii="Times New Roman" w:hAnsi="Times New Roman" w:cs="Times New Roman"/>
              </w:rPr>
              <w:t>）</w:t>
            </w:r>
          </w:p>
          <w:p w:rsidR="0032022D" w:rsidRPr="009521EB" w:rsidRDefault="0032022D" w:rsidP="006F7081">
            <w:pPr>
              <w:spacing w:line="460" w:lineRule="exact"/>
              <w:ind w:firstLineChars="200" w:firstLine="480"/>
              <w:rPr>
                <w:rFonts w:ascii="Times New Roman" w:hAnsi="Times New Roman" w:cs="Times New Roman"/>
              </w:rPr>
            </w:pPr>
            <w:r w:rsidRPr="009521EB">
              <w:rPr>
                <w:rFonts w:ascii="Times New Roman" w:hAnsi="Times New Roman" w:cs="Times New Roman"/>
              </w:rPr>
              <w:t>式中：</w:t>
            </w:r>
            <w:r w:rsidRPr="009521EB">
              <w:rPr>
                <w:rFonts w:ascii="Times New Roman" w:hAnsi="Times New Roman" w:cs="Times New Roman"/>
              </w:rPr>
              <w:tab/>
              <w:t>r</w:t>
            </w:r>
            <w:r w:rsidRPr="009521EB">
              <w:rPr>
                <w:rFonts w:ascii="Times New Roman" w:hAnsi="Times New Roman" w:cs="Times New Roman"/>
                <w:vertAlign w:val="subscript"/>
              </w:rPr>
              <w:t>1</w:t>
            </w:r>
            <w:r w:rsidRPr="009521EB">
              <w:rPr>
                <w:rFonts w:ascii="Times New Roman" w:hAnsi="Times New Roman" w:cs="Times New Roman"/>
              </w:rPr>
              <w:t>、</w:t>
            </w:r>
            <w:r w:rsidRPr="009521EB">
              <w:rPr>
                <w:rFonts w:ascii="Times New Roman" w:hAnsi="Times New Roman" w:cs="Times New Roman"/>
              </w:rPr>
              <w:t>r</w:t>
            </w:r>
            <w:r w:rsidRPr="009521EB">
              <w:rPr>
                <w:rFonts w:ascii="Times New Roman" w:hAnsi="Times New Roman" w:cs="Times New Roman"/>
                <w:vertAlign w:val="subscript"/>
              </w:rPr>
              <w:t>2</w:t>
            </w:r>
            <w:r w:rsidRPr="009521EB">
              <w:rPr>
                <w:rFonts w:ascii="Times New Roman" w:hAnsi="Times New Roman" w:cs="Times New Roman"/>
              </w:rPr>
              <w:tab/>
              <w:t xml:space="preserve">— </w:t>
            </w:r>
            <w:r w:rsidRPr="009521EB">
              <w:rPr>
                <w:rFonts w:ascii="Times New Roman" w:hAnsi="Times New Roman" w:cs="Times New Roman"/>
              </w:rPr>
              <w:t>距声源距离（</w:t>
            </w:r>
            <w:r w:rsidRPr="009521EB">
              <w:rPr>
                <w:rFonts w:ascii="Times New Roman" w:hAnsi="Times New Roman" w:cs="Times New Roman"/>
              </w:rPr>
              <w:t>m</w:t>
            </w:r>
            <w:r w:rsidRPr="009521EB">
              <w:rPr>
                <w:rFonts w:ascii="Times New Roman" w:hAnsi="Times New Roman" w:cs="Times New Roman"/>
              </w:rPr>
              <w:t>），</w:t>
            </w:r>
          </w:p>
          <w:p w:rsidR="0032022D" w:rsidRPr="009521EB" w:rsidRDefault="0032022D" w:rsidP="006F7081">
            <w:pPr>
              <w:spacing w:line="460" w:lineRule="exact"/>
              <w:ind w:firstLineChars="200" w:firstLine="480"/>
              <w:rPr>
                <w:rFonts w:ascii="Times New Roman" w:hAnsi="Times New Roman" w:cs="Times New Roman"/>
              </w:rPr>
            </w:pPr>
            <w:r w:rsidRPr="009521EB">
              <w:rPr>
                <w:rFonts w:ascii="Times New Roman" w:hAnsi="Times New Roman" w:cs="Times New Roman"/>
              </w:rPr>
              <w:tab/>
              <w:t>L</w:t>
            </w:r>
            <w:r w:rsidRPr="009521EB">
              <w:rPr>
                <w:rFonts w:ascii="Times New Roman" w:hAnsi="Times New Roman" w:cs="Times New Roman"/>
                <w:vertAlign w:val="subscript"/>
              </w:rPr>
              <w:t>2</w:t>
            </w:r>
            <w:r w:rsidRPr="009521EB">
              <w:rPr>
                <w:rFonts w:ascii="Times New Roman" w:hAnsi="Times New Roman" w:cs="Times New Roman"/>
              </w:rPr>
              <w:t>、</w:t>
            </w:r>
            <w:r w:rsidRPr="009521EB">
              <w:rPr>
                <w:rFonts w:ascii="Times New Roman" w:hAnsi="Times New Roman" w:cs="Times New Roman"/>
              </w:rPr>
              <w:t>L</w:t>
            </w:r>
            <w:r w:rsidRPr="009521EB">
              <w:rPr>
                <w:rFonts w:ascii="Times New Roman" w:hAnsi="Times New Roman" w:cs="Times New Roman"/>
                <w:vertAlign w:val="subscript"/>
              </w:rPr>
              <w:t>1</w:t>
            </w:r>
            <w:r w:rsidRPr="009521EB">
              <w:rPr>
                <w:rFonts w:ascii="Times New Roman" w:hAnsi="Times New Roman" w:cs="Times New Roman"/>
                <w:vertAlign w:val="subscript"/>
              </w:rPr>
              <w:tab/>
            </w:r>
            <w:r w:rsidRPr="009521EB">
              <w:rPr>
                <w:rFonts w:ascii="Times New Roman" w:hAnsi="Times New Roman" w:cs="Times New Roman"/>
              </w:rPr>
              <w:t>— r</w:t>
            </w:r>
            <w:r w:rsidRPr="009521EB">
              <w:rPr>
                <w:rFonts w:ascii="Times New Roman" w:hAnsi="Times New Roman" w:cs="Times New Roman"/>
                <w:vertAlign w:val="subscript"/>
              </w:rPr>
              <w:t>2</w:t>
            </w:r>
            <w:r w:rsidRPr="009521EB">
              <w:rPr>
                <w:rFonts w:ascii="Times New Roman" w:hAnsi="Times New Roman" w:cs="Times New Roman"/>
              </w:rPr>
              <w:t>、</w:t>
            </w:r>
            <w:r w:rsidRPr="009521EB">
              <w:rPr>
                <w:rFonts w:ascii="Times New Roman" w:hAnsi="Times New Roman" w:cs="Times New Roman"/>
              </w:rPr>
              <w:t>r</w:t>
            </w:r>
            <w:r w:rsidRPr="009521EB">
              <w:rPr>
                <w:rFonts w:ascii="Times New Roman" w:hAnsi="Times New Roman" w:cs="Times New Roman"/>
                <w:vertAlign w:val="subscript"/>
              </w:rPr>
              <w:t>1</w:t>
            </w:r>
            <w:r w:rsidRPr="009521EB">
              <w:rPr>
                <w:rFonts w:ascii="Times New Roman" w:hAnsi="Times New Roman" w:cs="Times New Roman"/>
              </w:rPr>
              <w:t>处的声级强度。</w:t>
            </w:r>
          </w:p>
          <w:p w:rsidR="0032022D" w:rsidRPr="009521EB" w:rsidRDefault="0032022D" w:rsidP="006F7081">
            <w:pPr>
              <w:spacing w:line="460" w:lineRule="exact"/>
              <w:ind w:firstLineChars="200" w:firstLine="480"/>
              <w:rPr>
                <w:rFonts w:ascii="Times New Roman" w:hAnsi="Times New Roman" w:cs="Times New Roman"/>
              </w:rPr>
            </w:pPr>
            <w:r w:rsidRPr="009521EB">
              <w:rPr>
                <w:rFonts w:ascii="Times New Roman" w:hAnsi="Times New Roman" w:cs="Times New Roman"/>
              </w:rPr>
              <w:t>2</w:t>
            </w:r>
            <w:r w:rsidRPr="009521EB">
              <w:rPr>
                <w:rFonts w:ascii="Times New Roman" w:hAnsi="Times New Roman" w:cs="Times New Roman"/>
              </w:rPr>
              <w:t>）噪声源叠加公式</w:t>
            </w:r>
          </w:p>
          <w:p w:rsidR="0032022D" w:rsidRPr="009521EB" w:rsidRDefault="0032022D" w:rsidP="006F7081">
            <w:pPr>
              <w:spacing w:line="460" w:lineRule="exact"/>
              <w:ind w:firstLineChars="200" w:firstLine="480"/>
              <w:rPr>
                <w:rFonts w:ascii="Times New Roman" w:hAnsi="Times New Roman" w:cs="Times New Roman"/>
              </w:rPr>
            </w:pPr>
            <w:r>
              <w:rPr>
                <w:rFonts w:ascii="Times New Roman" w:hAnsi="Times New Roman" w:cs="Times New Roman"/>
                <w:noProof/>
              </w:rPr>
              <w:drawing>
                <wp:anchor distT="0" distB="0" distL="114300" distR="114300" simplePos="0" relativeHeight="251659264" behindDoc="0" locked="0" layoutInCell="1" allowOverlap="1">
                  <wp:simplePos x="0" y="0"/>
                  <wp:positionH relativeFrom="column">
                    <wp:posOffset>1993900</wp:posOffset>
                  </wp:positionH>
                  <wp:positionV relativeFrom="paragraph">
                    <wp:posOffset>413385</wp:posOffset>
                  </wp:positionV>
                  <wp:extent cx="1634490" cy="593725"/>
                  <wp:effectExtent l="0" t="0" r="3810" b="0"/>
                  <wp:wrapTopAndBottom/>
                  <wp:docPr id="3720779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对象 2482"/>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34490" cy="593725"/>
                          </a:xfrm>
                          <a:prstGeom prst="rect">
                            <a:avLst/>
                          </a:prstGeom>
                          <a:noFill/>
                        </pic:spPr>
                      </pic:pic>
                    </a:graphicData>
                  </a:graphic>
                </wp:anchor>
              </w:drawing>
            </w:r>
            <w:r w:rsidRPr="009521EB">
              <w:rPr>
                <w:rFonts w:ascii="Times New Roman" w:hAnsi="Times New Roman" w:cs="Times New Roman"/>
              </w:rPr>
              <w:t>两个以上多声源同时存在时，总声压级用下式计算：</w:t>
            </w:r>
          </w:p>
          <w:p w:rsidR="0032022D" w:rsidRPr="009521EB" w:rsidRDefault="0032022D" w:rsidP="006F7081">
            <w:pPr>
              <w:spacing w:line="460" w:lineRule="exact"/>
              <w:ind w:firstLineChars="200" w:firstLine="480"/>
              <w:rPr>
                <w:rFonts w:ascii="Times New Roman" w:hAnsi="Times New Roman" w:cs="Times New Roman"/>
              </w:rPr>
            </w:pPr>
            <w:r w:rsidRPr="009521EB">
              <w:rPr>
                <w:rFonts w:ascii="Times New Roman" w:hAnsi="Times New Roman" w:cs="Times New Roman"/>
              </w:rPr>
              <w:t>式中：</w:t>
            </w:r>
            <w:r w:rsidRPr="009521EB">
              <w:rPr>
                <w:rFonts w:ascii="Times New Roman" w:hAnsi="Times New Roman" w:cs="Times New Roman"/>
              </w:rPr>
              <w:t xml:space="preserve">    L</w:t>
            </w:r>
            <w:r w:rsidRPr="009521EB">
              <w:rPr>
                <w:rFonts w:ascii="Times New Roman" w:hAnsi="Times New Roman" w:cs="Times New Roman"/>
              </w:rPr>
              <w:tab/>
              <w:t>—</w:t>
            </w:r>
            <w:r w:rsidRPr="009521EB">
              <w:rPr>
                <w:rFonts w:ascii="Times New Roman" w:hAnsi="Times New Roman" w:cs="Times New Roman"/>
              </w:rPr>
              <w:t>总声压级</w:t>
            </w:r>
            <w:r w:rsidRPr="009521EB">
              <w:rPr>
                <w:rFonts w:ascii="Times New Roman" w:hAnsi="Times New Roman" w:cs="Times New Roman"/>
              </w:rPr>
              <w:t>[dB(A)]</w:t>
            </w:r>
            <w:r w:rsidRPr="009521EB">
              <w:rPr>
                <w:rFonts w:ascii="Times New Roman" w:hAnsi="Times New Roman" w:cs="Times New Roman"/>
              </w:rPr>
              <w:t>；</w:t>
            </w:r>
          </w:p>
          <w:p w:rsidR="0032022D" w:rsidRPr="009521EB" w:rsidRDefault="0032022D" w:rsidP="006F7081">
            <w:pPr>
              <w:spacing w:line="460" w:lineRule="exact"/>
              <w:ind w:firstLineChars="200" w:firstLine="480"/>
              <w:rPr>
                <w:rFonts w:ascii="Times New Roman" w:hAnsi="Times New Roman" w:cs="Times New Roman"/>
              </w:rPr>
            </w:pPr>
            <w:r w:rsidRPr="009521EB">
              <w:rPr>
                <w:rFonts w:ascii="Times New Roman" w:hAnsi="Times New Roman" w:cs="Times New Roman"/>
              </w:rPr>
              <w:tab/>
            </w:r>
            <w:r w:rsidRPr="009521EB">
              <w:rPr>
                <w:rFonts w:ascii="Times New Roman" w:hAnsi="Times New Roman" w:cs="Times New Roman"/>
              </w:rPr>
              <w:tab/>
            </w:r>
            <w:r w:rsidRPr="009521EB">
              <w:rPr>
                <w:rFonts w:ascii="Times New Roman" w:hAnsi="Times New Roman" w:cs="Times New Roman"/>
              </w:rPr>
              <w:tab/>
              <w:t>Li</w:t>
            </w:r>
            <w:r w:rsidRPr="009521EB">
              <w:rPr>
                <w:rFonts w:ascii="Times New Roman" w:hAnsi="Times New Roman" w:cs="Times New Roman"/>
              </w:rPr>
              <w:tab/>
              <w:t>—</w:t>
            </w:r>
            <w:r w:rsidRPr="009521EB">
              <w:rPr>
                <w:rFonts w:ascii="Times New Roman" w:hAnsi="Times New Roman" w:cs="Times New Roman"/>
              </w:rPr>
              <w:t>第</w:t>
            </w:r>
            <w:proofErr w:type="spellStart"/>
            <w:r w:rsidRPr="009521EB">
              <w:rPr>
                <w:rFonts w:ascii="Times New Roman" w:hAnsi="Times New Roman" w:cs="Times New Roman"/>
              </w:rPr>
              <w:t>i</w:t>
            </w:r>
            <w:proofErr w:type="spellEnd"/>
            <w:proofErr w:type="gramStart"/>
            <w:r w:rsidRPr="009521EB">
              <w:rPr>
                <w:rFonts w:ascii="Times New Roman" w:hAnsi="Times New Roman" w:cs="Times New Roman"/>
              </w:rPr>
              <w:t>个</w:t>
            </w:r>
            <w:proofErr w:type="gramEnd"/>
            <w:r w:rsidRPr="009521EB">
              <w:rPr>
                <w:rFonts w:ascii="Times New Roman" w:hAnsi="Times New Roman" w:cs="Times New Roman"/>
              </w:rPr>
              <w:t>声源的声压级；</w:t>
            </w:r>
          </w:p>
          <w:p w:rsidR="0032022D" w:rsidRPr="009521EB" w:rsidRDefault="0032022D" w:rsidP="006F7081">
            <w:pPr>
              <w:spacing w:line="460" w:lineRule="exact"/>
              <w:ind w:firstLineChars="700" w:firstLine="1680"/>
              <w:rPr>
                <w:rFonts w:ascii="Times New Roman" w:hAnsi="Times New Roman" w:cs="Times New Roman"/>
              </w:rPr>
            </w:pPr>
            <w:r w:rsidRPr="009521EB">
              <w:rPr>
                <w:rFonts w:ascii="Times New Roman" w:hAnsi="Times New Roman" w:cs="Times New Roman"/>
              </w:rPr>
              <w:t>n</w:t>
            </w:r>
            <w:r w:rsidRPr="009521EB">
              <w:rPr>
                <w:rFonts w:ascii="Times New Roman" w:hAnsi="Times New Roman" w:cs="Times New Roman"/>
              </w:rPr>
              <w:tab/>
              <w:t>—</w:t>
            </w:r>
            <w:r w:rsidRPr="009521EB">
              <w:rPr>
                <w:rFonts w:ascii="Times New Roman" w:hAnsi="Times New Roman" w:cs="Times New Roman"/>
              </w:rPr>
              <w:t>声源个数</w:t>
            </w:r>
          </w:p>
          <w:p w:rsidR="0032022D" w:rsidRPr="009521EB" w:rsidRDefault="0032022D" w:rsidP="006F7081">
            <w:pPr>
              <w:tabs>
                <w:tab w:val="left" w:pos="8370"/>
                <w:tab w:val="left" w:pos="8600"/>
              </w:tabs>
              <w:spacing w:line="460" w:lineRule="exact"/>
              <w:ind w:firstLineChars="200" w:firstLine="482"/>
              <w:rPr>
                <w:rFonts w:ascii="Times New Roman" w:hAnsi="Times New Roman" w:cs="Times New Roman"/>
                <w:b/>
              </w:rPr>
            </w:pPr>
            <w:r w:rsidRPr="009521EB">
              <w:rPr>
                <w:rFonts w:ascii="Times New Roman" w:hAnsi="Times New Roman" w:cs="Times New Roman"/>
                <w:b/>
              </w:rPr>
              <w:t>4</w:t>
            </w:r>
            <w:r w:rsidRPr="009521EB">
              <w:rPr>
                <w:rFonts w:ascii="Times New Roman" w:hAnsi="Times New Roman" w:cs="Times New Roman"/>
                <w:b/>
              </w:rPr>
              <w:t>、预测结果</w:t>
            </w:r>
          </w:p>
          <w:p w:rsidR="0032022D" w:rsidRPr="009521EB" w:rsidRDefault="0032022D" w:rsidP="006F7081">
            <w:pPr>
              <w:tabs>
                <w:tab w:val="left" w:pos="8370"/>
                <w:tab w:val="left" w:pos="8600"/>
              </w:tabs>
              <w:spacing w:line="460" w:lineRule="exact"/>
              <w:ind w:firstLineChars="200" w:firstLine="480"/>
              <w:rPr>
                <w:rFonts w:ascii="Times New Roman" w:hAnsi="Times New Roman" w:cs="Times New Roman"/>
              </w:rPr>
            </w:pPr>
            <w:r w:rsidRPr="009521EB">
              <w:rPr>
                <w:rFonts w:ascii="Times New Roman" w:hAnsi="Times New Roman" w:cs="Times New Roman"/>
              </w:rPr>
              <w:t>根据本工程噪声源的分布，对项目四周厂界噪声排放量进行预测计算，厂界噪声的预测结果见下表。</w:t>
            </w:r>
          </w:p>
          <w:p w:rsidR="0032022D" w:rsidRPr="009521EB" w:rsidRDefault="0032022D" w:rsidP="006F7081">
            <w:pPr>
              <w:tabs>
                <w:tab w:val="left" w:pos="8370"/>
                <w:tab w:val="left" w:pos="8600"/>
              </w:tabs>
              <w:spacing w:line="460" w:lineRule="exact"/>
              <w:ind w:firstLineChars="200" w:firstLine="480"/>
              <w:rPr>
                <w:rFonts w:ascii="Times New Roman" w:hAnsi="Times New Roman" w:cs="Times New Roman"/>
              </w:rPr>
            </w:pPr>
          </w:p>
          <w:p w:rsidR="0032022D" w:rsidRPr="009521EB" w:rsidRDefault="0032022D" w:rsidP="006F7081">
            <w:pPr>
              <w:tabs>
                <w:tab w:val="left" w:pos="8370"/>
                <w:tab w:val="left" w:pos="8600"/>
              </w:tabs>
              <w:spacing w:line="460" w:lineRule="exact"/>
              <w:ind w:firstLineChars="200" w:firstLine="480"/>
              <w:rPr>
                <w:rFonts w:ascii="Times New Roman" w:hAnsi="Times New Roman" w:cs="Times New Roman"/>
              </w:rPr>
            </w:pPr>
          </w:p>
          <w:p w:rsidR="0032022D" w:rsidRPr="009521EB" w:rsidRDefault="0032022D" w:rsidP="006F7081">
            <w:pPr>
              <w:tabs>
                <w:tab w:val="left" w:pos="8370"/>
                <w:tab w:val="left" w:pos="8600"/>
              </w:tabs>
              <w:spacing w:line="460" w:lineRule="exact"/>
              <w:ind w:firstLineChars="200" w:firstLine="480"/>
              <w:rPr>
                <w:rFonts w:ascii="Times New Roman" w:eastAsia="黑体" w:hAnsi="Times New Roman" w:cs="Times New Roman"/>
              </w:rPr>
            </w:pPr>
            <w:r w:rsidRPr="009521EB">
              <w:rPr>
                <w:rFonts w:ascii="Times New Roman" w:eastAsia="黑体" w:hAnsi="Times New Roman" w:cs="Times New Roman"/>
              </w:rPr>
              <w:t>表</w:t>
            </w:r>
            <w:r w:rsidRPr="009521EB">
              <w:rPr>
                <w:rFonts w:ascii="Times New Roman" w:eastAsia="黑体" w:hAnsi="Times New Roman" w:cs="Times New Roman"/>
              </w:rPr>
              <w:t xml:space="preserve">36             </w:t>
            </w:r>
            <w:r w:rsidRPr="009521EB">
              <w:rPr>
                <w:rFonts w:ascii="Times New Roman" w:eastAsia="黑体" w:hAnsi="Times New Roman" w:cs="Times New Roman"/>
              </w:rPr>
              <w:t>噪声贡献值计算结果一览表</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972"/>
              <w:gridCol w:w="1456"/>
              <w:gridCol w:w="1463"/>
              <w:gridCol w:w="1282"/>
              <w:gridCol w:w="957"/>
              <w:gridCol w:w="1943"/>
            </w:tblGrid>
            <w:tr w:rsidR="0032022D" w:rsidRPr="009521EB" w:rsidTr="006F7081">
              <w:trPr>
                <w:trHeight w:val="397"/>
                <w:jc w:val="center"/>
              </w:trPr>
              <w:tc>
                <w:tcPr>
                  <w:tcW w:w="659" w:type="pc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预测点</w:t>
                  </w:r>
                </w:p>
              </w:tc>
              <w:tc>
                <w:tcPr>
                  <w:tcW w:w="959" w:type="pc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设备名称</w:t>
                  </w:r>
                </w:p>
              </w:tc>
              <w:tc>
                <w:tcPr>
                  <w:tcW w:w="963" w:type="pct"/>
                  <w:vAlign w:val="center"/>
                </w:tcPr>
                <w:p w:rsidR="0032022D" w:rsidRPr="009521EB" w:rsidRDefault="0032022D" w:rsidP="006F7081">
                  <w:pPr>
                    <w:jc w:val="center"/>
                    <w:rPr>
                      <w:rFonts w:ascii="Times New Roman" w:hAnsi="Times New Roman" w:cs="Times New Roman"/>
                      <w:b/>
                      <w:sz w:val="21"/>
                      <w:szCs w:val="21"/>
                    </w:rPr>
                  </w:pPr>
                  <w:proofErr w:type="gramStart"/>
                  <w:r w:rsidRPr="009521EB">
                    <w:rPr>
                      <w:rFonts w:ascii="Times New Roman" w:hAnsi="Times New Roman" w:cs="Times New Roman"/>
                      <w:b/>
                      <w:sz w:val="21"/>
                      <w:szCs w:val="21"/>
                    </w:rPr>
                    <w:t>治理后源强</w:t>
                  </w:r>
                  <w:proofErr w:type="gramEnd"/>
                  <w:r w:rsidRPr="009521EB">
                    <w:rPr>
                      <w:rFonts w:ascii="Times New Roman" w:hAnsi="Times New Roman" w:cs="Times New Roman"/>
                      <w:b/>
                      <w:sz w:val="21"/>
                      <w:szCs w:val="21"/>
                    </w:rPr>
                    <w:t>dB(A)</w:t>
                  </w:r>
                </w:p>
              </w:tc>
              <w:tc>
                <w:tcPr>
                  <w:tcW w:w="851" w:type="pc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距离（</w:t>
                  </w:r>
                  <w:r w:rsidRPr="009521EB">
                    <w:rPr>
                      <w:rFonts w:ascii="Times New Roman" w:hAnsi="Times New Roman" w:cs="Times New Roman"/>
                      <w:b/>
                      <w:sz w:val="21"/>
                      <w:szCs w:val="21"/>
                    </w:rPr>
                    <w:t>m</w:t>
                  </w:r>
                  <w:r w:rsidRPr="009521EB">
                    <w:rPr>
                      <w:rFonts w:ascii="Times New Roman" w:hAnsi="Times New Roman" w:cs="Times New Roman"/>
                      <w:b/>
                      <w:sz w:val="21"/>
                      <w:szCs w:val="21"/>
                    </w:rPr>
                    <w:t>）</w:t>
                  </w:r>
                </w:p>
              </w:tc>
              <w:tc>
                <w:tcPr>
                  <w:tcW w:w="649" w:type="pc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贡献值</w:t>
                  </w:r>
                  <w:r w:rsidRPr="009521EB">
                    <w:rPr>
                      <w:rFonts w:ascii="Times New Roman" w:hAnsi="Times New Roman" w:cs="Times New Roman"/>
                      <w:b/>
                      <w:sz w:val="21"/>
                      <w:szCs w:val="21"/>
                    </w:rPr>
                    <w:t>dB(A)</w:t>
                  </w:r>
                </w:p>
              </w:tc>
              <w:tc>
                <w:tcPr>
                  <w:tcW w:w="919" w:type="pct"/>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hint="eastAsia"/>
                      <w:b/>
                      <w:sz w:val="21"/>
                      <w:szCs w:val="21"/>
                    </w:rPr>
                    <w:t>标准</w:t>
                  </w:r>
                </w:p>
              </w:tc>
            </w:tr>
            <w:tr w:rsidR="0032022D" w:rsidRPr="009521EB" w:rsidTr="006F7081">
              <w:trPr>
                <w:trHeight w:val="397"/>
                <w:jc w:val="center"/>
              </w:trPr>
              <w:tc>
                <w:tcPr>
                  <w:tcW w:w="659" w:type="pct"/>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sz w:val="21"/>
                      <w:szCs w:val="21"/>
                    </w:rPr>
                    <w:lastRenderedPageBreak/>
                    <w:t>东厂界</w:t>
                  </w:r>
                </w:p>
              </w:tc>
              <w:tc>
                <w:tcPr>
                  <w:tcW w:w="959" w:type="pct"/>
                  <w:vAlign w:val="center"/>
                </w:tcPr>
                <w:p w:rsidR="0032022D" w:rsidRPr="009521EB" w:rsidRDefault="0032022D" w:rsidP="006F7081">
                  <w:pPr>
                    <w:jc w:val="center"/>
                    <w:rPr>
                      <w:rFonts w:ascii="Times New Roman" w:hAnsi="Times New Roman" w:cs="Times New Roman"/>
                      <w:b/>
                      <w:bCs/>
                      <w:sz w:val="21"/>
                      <w:szCs w:val="21"/>
                    </w:rPr>
                  </w:pPr>
                  <w:r w:rsidRPr="009521EB">
                    <w:rPr>
                      <w:rFonts w:ascii="Times New Roman" w:hAnsi="Times New Roman" w:cs="Times New Roman" w:hint="eastAsia"/>
                      <w:sz w:val="21"/>
                      <w:szCs w:val="21"/>
                    </w:rPr>
                    <w:t>造粒机</w:t>
                  </w:r>
                </w:p>
              </w:tc>
              <w:tc>
                <w:tcPr>
                  <w:tcW w:w="963" w:type="pct"/>
                  <w:vAlign w:val="center"/>
                </w:tcPr>
                <w:p w:rsidR="0032022D" w:rsidRPr="009521EB" w:rsidRDefault="0032022D" w:rsidP="006F7081">
                  <w:pPr>
                    <w:tabs>
                      <w:tab w:val="left" w:pos="8370"/>
                      <w:tab w:val="left" w:pos="8600"/>
                    </w:tabs>
                    <w:jc w:val="center"/>
                    <w:rPr>
                      <w:rFonts w:ascii="Times New Roman" w:hAnsi="Times New Roman" w:cs="Times New Roman"/>
                      <w:sz w:val="21"/>
                      <w:szCs w:val="18"/>
                    </w:rPr>
                  </w:pPr>
                  <w:r w:rsidRPr="009521EB">
                    <w:rPr>
                      <w:rFonts w:ascii="Times New Roman" w:hAnsi="Times New Roman" w:cs="Times New Roman"/>
                      <w:sz w:val="21"/>
                      <w:szCs w:val="18"/>
                    </w:rPr>
                    <w:t>63.01</w:t>
                  </w:r>
                </w:p>
              </w:tc>
              <w:tc>
                <w:tcPr>
                  <w:tcW w:w="851" w:type="pct"/>
                  <w:vAlign w:val="center"/>
                </w:tcPr>
                <w:p w:rsidR="0032022D" w:rsidRPr="009521EB" w:rsidRDefault="0032022D" w:rsidP="006F7081">
                  <w:pPr>
                    <w:tabs>
                      <w:tab w:val="left" w:pos="8370"/>
                      <w:tab w:val="left" w:pos="8600"/>
                    </w:tabs>
                    <w:jc w:val="center"/>
                    <w:rPr>
                      <w:rFonts w:ascii="Times New Roman" w:eastAsia="黑体" w:hAnsi="Times New Roman" w:cs="Times New Roman"/>
                      <w:sz w:val="21"/>
                      <w:szCs w:val="21"/>
                    </w:rPr>
                  </w:pPr>
                  <w:r w:rsidRPr="009521EB">
                    <w:rPr>
                      <w:rFonts w:ascii="Times New Roman" w:eastAsia="黑体" w:hAnsi="Times New Roman" w:cs="Times New Roman" w:hint="eastAsia"/>
                      <w:sz w:val="21"/>
                      <w:szCs w:val="21"/>
                    </w:rPr>
                    <w:t>5</w:t>
                  </w:r>
                </w:p>
              </w:tc>
              <w:tc>
                <w:tcPr>
                  <w:tcW w:w="649" w:type="pct"/>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4</w:t>
                  </w:r>
                  <w:r w:rsidRPr="009521EB">
                    <w:rPr>
                      <w:rFonts w:ascii="Times New Roman" w:hAnsi="Times New Roman" w:cs="Times New Roman"/>
                      <w:sz w:val="21"/>
                      <w:szCs w:val="21"/>
                    </w:rPr>
                    <w:t>9</w:t>
                  </w:r>
                </w:p>
              </w:tc>
              <w:tc>
                <w:tcPr>
                  <w:tcW w:w="919" w:type="pct"/>
                  <w:vMerge w:val="restart"/>
                  <w:vAlign w:val="center"/>
                </w:tcPr>
                <w:p w:rsidR="0032022D" w:rsidRPr="009521EB" w:rsidRDefault="0032022D" w:rsidP="006F7081">
                  <w:pPr>
                    <w:jc w:val="both"/>
                    <w:rPr>
                      <w:rFonts w:ascii="Times New Roman" w:hAnsi="Times New Roman" w:cs="Times New Roman"/>
                      <w:b/>
                      <w:bCs/>
                      <w:color w:val="000000"/>
                      <w:sz w:val="21"/>
                      <w:szCs w:val="21"/>
                    </w:rPr>
                  </w:pPr>
                  <w:r w:rsidRPr="009521EB">
                    <w:rPr>
                      <w:rFonts w:ascii="Times New Roman" w:hAnsi="Times New Roman" w:cs="Times New Roman"/>
                      <w:color w:val="000000"/>
                      <w:sz w:val="21"/>
                      <w:szCs w:val="21"/>
                    </w:rPr>
                    <w:t>《工业企业厂界环境噪声排放标准》（</w:t>
                  </w:r>
                  <w:r w:rsidRPr="009521EB">
                    <w:rPr>
                      <w:rFonts w:ascii="Times New Roman" w:hAnsi="Times New Roman" w:cs="Times New Roman"/>
                      <w:color w:val="000000"/>
                      <w:sz w:val="21"/>
                      <w:szCs w:val="21"/>
                    </w:rPr>
                    <w:t>GB12348-2008</w:t>
                  </w:r>
                  <w:r w:rsidRPr="009521EB">
                    <w:rPr>
                      <w:rFonts w:ascii="Times New Roman" w:hAnsi="Times New Roman" w:cs="Times New Roman"/>
                      <w:color w:val="000000"/>
                      <w:sz w:val="21"/>
                      <w:szCs w:val="21"/>
                    </w:rPr>
                    <w:t>）</w:t>
                  </w:r>
                  <w:r w:rsidRPr="009521EB">
                    <w:rPr>
                      <w:rFonts w:ascii="Times New Roman" w:hAnsi="Times New Roman" w:cs="Times New Roman"/>
                      <w:color w:val="000000"/>
                      <w:sz w:val="21"/>
                      <w:szCs w:val="21"/>
                    </w:rPr>
                    <w:t>3</w:t>
                  </w:r>
                  <w:r w:rsidRPr="009521EB">
                    <w:rPr>
                      <w:rFonts w:ascii="Times New Roman" w:hAnsi="Times New Roman" w:cs="Times New Roman"/>
                      <w:color w:val="000000"/>
                      <w:sz w:val="21"/>
                      <w:szCs w:val="21"/>
                    </w:rPr>
                    <w:t>类昼间</w:t>
                  </w:r>
                  <w:r w:rsidRPr="009521EB">
                    <w:rPr>
                      <w:rFonts w:ascii="Times New Roman" w:hAnsi="Times New Roman" w:cs="Times New Roman"/>
                      <w:color w:val="000000"/>
                      <w:sz w:val="21"/>
                      <w:szCs w:val="21"/>
                    </w:rPr>
                    <w:t>65dB</w:t>
                  </w:r>
                  <w:r w:rsidRPr="009521EB">
                    <w:rPr>
                      <w:rFonts w:ascii="Times New Roman" w:hAnsi="Times New Roman" w:cs="Times New Roman"/>
                      <w:color w:val="000000"/>
                      <w:sz w:val="21"/>
                      <w:szCs w:val="21"/>
                    </w:rPr>
                    <w:t>（</w:t>
                  </w:r>
                  <w:r w:rsidRPr="009521EB">
                    <w:rPr>
                      <w:rFonts w:ascii="Times New Roman" w:hAnsi="Times New Roman" w:cs="Times New Roman"/>
                      <w:color w:val="000000"/>
                      <w:sz w:val="21"/>
                      <w:szCs w:val="21"/>
                    </w:rPr>
                    <w:t>A</w:t>
                  </w:r>
                  <w:r w:rsidRPr="009521EB">
                    <w:rPr>
                      <w:rFonts w:ascii="Times New Roman" w:hAnsi="Times New Roman" w:cs="Times New Roman"/>
                      <w:color w:val="000000"/>
                      <w:sz w:val="21"/>
                      <w:szCs w:val="21"/>
                    </w:rPr>
                    <w:t>）</w:t>
                  </w:r>
                  <w:r w:rsidRPr="009521EB">
                    <w:rPr>
                      <w:rFonts w:ascii="Times New Roman" w:hAnsi="Times New Roman" w:cs="Times New Roman" w:hint="eastAsia"/>
                      <w:color w:val="000000"/>
                      <w:sz w:val="21"/>
                      <w:szCs w:val="21"/>
                    </w:rPr>
                    <w:t>、夜间</w:t>
                  </w:r>
                  <w:r w:rsidRPr="009521EB">
                    <w:rPr>
                      <w:rFonts w:ascii="Times New Roman" w:hAnsi="Times New Roman" w:cs="Times New Roman" w:hint="eastAsia"/>
                      <w:color w:val="000000"/>
                      <w:sz w:val="21"/>
                      <w:szCs w:val="21"/>
                    </w:rPr>
                    <w:t>5</w:t>
                  </w:r>
                  <w:r w:rsidRPr="009521EB">
                    <w:rPr>
                      <w:rFonts w:ascii="Times New Roman" w:hAnsi="Times New Roman" w:cs="Times New Roman"/>
                      <w:color w:val="000000"/>
                      <w:sz w:val="21"/>
                      <w:szCs w:val="21"/>
                    </w:rPr>
                    <w:t>5dB</w:t>
                  </w:r>
                  <w:r w:rsidRPr="009521EB">
                    <w:rPr>
                      <w:rFonts w:ascii="Times New Roman" w:hAnsi="Times New Roman" w:cs="Times New Roman"/>
                      <w:color w:val="000000"/>
                      <w:sz w:val="21"/>
                      <w:szCs w:val="21"/>
                    </w:rPr>
                    <w:t>（</w:t>
                  </w:r>
                  <w:r w:rsidRPr="009521EB">
                    <w:rPr>
                      <w:rFonts w:ascii="Times New Roman" w:hAnsi="Times New Roman" w:cs="Times New Roman"/>
                      <w:color w:val="000000"/>
                      <w:sz w:val="21"/>
                      <w:szCs w:val="21"/>
                    </w:rPr>
                    <w:t>A</w:t>
                  </w:r>
                  <w:r w:rsidRPr="009521EB">
                    <w:rPr>
                      <w:rFonts w:ascii="Times New Roman" w:hAnsi="Times New Roman" w:cs="Times New Roman"/>
                      <w:color w:val="000000"/>
                      <w:sz w:val="21"/>
                      <w:szCs w:val="21"/>
                    </w:rPr>
                    <w:t>）</w:t>
                  </w:r>
                </w:p>
              </w:tc>
            </w:tr>
            <w:tr w:rsidR="0032022D" w:rsidRPr="009521EB" w:rsidTr="006F7081">
              <w:trPr>
                <w:trHeight w:val="397"/>
                <w:jc w:val="center"/>
              </w:trPr>
              <w:tc>
                <w:tcPr>
                  <w:tcW w:w="659" w:type="pct"/>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西</w:t>
                  </w:r>
                  <w:r w:rsidRPr="009521EB">
                    <w:rPr>
                      <w:rFonts w:ascii="Times New Roman" w:hAnsi="Times New Roman" w:cs="Times New Roman"/>
                      <w:sz w:val="21"/>
                      <w:szCs w:val="21"/>
                    </w:rPr>
                    <w:t>厂界</w:t>
                  </w:r>
                </w:p>
              </w:tc>
              <w:tc>
                <w:tcPr>
                  <w:tcW w:w="959" w:type="pct"/>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造粒机</w:t>
                  </w:r>
                </w:p>
              </w:tc>
              <w:tc>
                <w:tcPr>
                  <w:tcW w:w="963" w:type="pct"/>
                  <w:vAlign w:val="center"/>
                </w:tcPr>
                <w:p w:rsidR="0032022D" w:rsidRPr="009521EB" w:rsidRDefault="0032022D" w:rsidP="006F7081">
                  <w:pPr>
                    <w:tabs>
                      <w:tab w:val="left" w:pos="8370"/>
                      <w:tab w:val="left" w:pos="8600"/>
                    </w:tabs>
                    <w:jc w:val="center"/>
                    <w:rPr>
                      <w:rFonts w:ascii="Times New Roman" w:hAnsi="Times New Roman" w:cs="Times New Roman"/>
                      <w:sz w:val="21"/>
                      <w:szCs w:val="18"/>
                    </w:rPr>
                  </w:pPr>
                  <w:r w:rsidRPr="009521EB">
                    <w:rPr>
                      <w:rFonts w:ascii="Times New Roman" w:hAnsi="Times New Roman" w:cs="Times New Roman"/>
                      <w:sz w:val="21"/>
                      <w:szCs w:val="18"/>
                    </w:rPr>
                    <w:t>63.01</w:t>
                  </w:r>
                </w:p>
              </w:tc>
              <w:tc>
                <w:tcPr>
                  <w:tcW w:w="851" w:type="pct"/>
                  <w:vAlign w:val="center"/>
                </w:tcPr>
                <w:p w:rsidR="0032022D" w:rsidRPr="009521EB" w:rsidRDefault="0032022D" w:rsidP="006F7081">
                  <w:pPr>
                    <w:tabs>
                      <w:tab w:val="left" w:pos="8370"/>
                      <w:tab w:val="left" w:pos="8600"/>
                    </w:tabs>
                    <w:jc w:val="center"/>
                    <w:rPr>
                      <w:rFonts w:ascii="Times New Roman" w:eastAsia="黑体" w:hAnsi="Times New Roman" w:cs="Times New Roman"/>
                      <w:sz w:val="21"/>
                      <w:szCs w:val="21"/>
                    </w:rPr>
                  </w:pPr>
                  <w:r w:rsidRPr="009521EB">
                    <w:rPr>
                      <w:rFonts w:ascii="Times New Roman" w:eastAsia="黑体" w:hAnsi="Times New Roman" w:cs="Times New Roman" w:hint="eastAsia"/>
                      <w:sz w:val="21"/>
                      <w:szCs w:val="21"/>
                    </w:rPr>
                    <w:t>4</w:t>
                  </w:r>
                  <w:r w:rsidRPr="009521EB">
                    <w:rPr>
                      <w:rFonts w:ascii="Times New Roman" w:eastAsia="黑体" w:hAnsi="Times New Roman" w:cs="Times New Roman"/>
                      <w:sz w:val="21"/>
                      <w:szCs w:val="21"/>
                    </w:rPr>
                    <w:t>8</w:t>
                  </w:r>
                </w:p>
              </w:tc>
              <w:tc>
                <w:tcPr>
                  <w:tcW w:w="649" w:type="pct"/>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2</w:t>
                  </w:r>
                  <w:r w:rsidRPr="009521EB">
                    <w:rPr>
                      <w:rFonts w:ascii="Times New Roman" w:hAnsi="Times New Roman" w:cs="Times New Roman"/>
                      <w:sz w:val="21"/>
                      <w:szCs w:val="21"/>
                    </w:rPr>
                    <w:t>9.4</w:t>
                  </w:r>
                </w:p>
              </w:tc>
              <w:tc>
                <w:tcPr>
                  <w:tcW w:w="919" w:type="pct"/>
                  <w:vMerge/>
                  <w:vAlign w:val="center"/>
                </w:tcPr>
                <w:p w:rsidR="0032022D" w:rsidRPr="009521EB" w:rsidRDefault="0032022D" w:rsidP="006F7081">
                  <w:pPr>
                    <w:jc w:val="both"/>
                    <w:rPr>
                      <w:rFonts w:ascii="Times New Roman" w:hAnsi="Times New Roman" w:cs="Times New Roman"/>
                      <w:color w:val="000000"/>
                      <w:sz w:val="21"/>
                      <w:szCs w:val="21"/>
                    </w:rPr>
                  </w:pPr>
                </w:p>
              </w:tc>
            </w:tr>
            <w:tr w:rsidR="0032022D" w:rsidRPr="009521EB" w:rsidTr="006F7081">
              <w:trPr>
                <w:trHeight w:val="397"/>
                <w:jc w:val="center"/>
              </w:trPr>
              <w:tc>
                <w:tcPr>
                  <w:tcW w:w="659" w:type="pct"/>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南</w:t>
                  </w:r>
                  <w:r w:rsidRPr="009521EB">
                    <w:rPr>
                      <w:rFonts w:ascii="Times New Roman" w:hAnsi="Times New Roman" w:cs="Times New Roman"/>
                      <w:sz w:val="21"/>
                      <w:szCs w:val="21"/>
                    </w:rPr>
                    <w:t>厂界</w:t>
                  </w:r>
                </w:p>
              </w:tc>
              <w:tc>
                <w:tcPr>
                  <w:tcW w:w="959" w:type="pct"/>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造粒机</w:t>
                  </w:r>
                </w:p>
              </w:tc>
              <w:tc>
                <w:tcPr>
                  <w:tcW w:w="963" w:type="pct"/>
                  <w:vAlign w:val="center"/>
                </w:tcPr>
                <w:p w:rsidR="0032022D" w:rsidRPr="009521EB" w:rsidRDefault="0032022D" w:rsidP="006F7081">
                  <w:pPr>
                    <w:tabs>
                      <w:tab w:val="left" w:pos="8370"/>
                      <w:tab w:val="left" w:pos="8600"/>
                    </w:tabs>
                    <w:jc w:val="center"/>
                    <w:rPr>
                      <w:rFonts w:ascii="Times New Roman" w:hAnsi="Times New Roman" w:cs="Times New Roman"/>
                      <w:sz w:val="21"/>
                      <w:szCs w:val="18"/>
                    </w:rPr>
                  </w:pPr>
                  <w:r w:rsidRPr="009521EB">
                    <w:rPr>
                      <w:rFonts w:ascii="Times New Roman" w:hAnsi="Times New Roman" w:cs="Times New Roman"/>
                      <w:sz w:val="21"/>
                      <w:szCs w:val="18"/>
                    </w:rPr>
                    <w:t>63.01</w:t>
                  </w:r>
                </w:p>
              </w:tc>
              <w:tc>
                <w:tcPr>
                  <w:tcW w:w="851" w:type="pct"/>
                  <w:vAlign w:val="center"/>
                </w:tcPr>
                <w:p w:rsidR="0032022D" w:rsidRPr="009521EB" w:rsidRDefault="0032022D" w:rsidP="006F7081">
                  <w:pPr>
                    <w:tabs>
                      <w:tab w:val="left" w:pos="8370"/>
                      <w:tab w:val="left" w:pos="8600"/>
                    </w:tabs>
                    <w:jc w:val="center"/>
                    <w:rPr>
                      <w:rFonts w:ascii="Times New Roman" w:eastAsia="黑体" w:hAnsi="Times New Roman" w:cs="Times New Roman"/>
                      <w:sz w:val="21"/>
                      <w:szCs w:val="21"/>
                    </w:rPr>
                  </w:pPr>
                  <w:r w:rsidRPr="009521EB">
                    <w:rPr>
                      <w:rFonts w:ascii="Times New Roman" w:eastAsia="黑体" w:hAnsi="Times New Roman" w:cs="Times New Roman" w:hint="eastAsia"/>
                      <w:sz w:val="21"/>
                      <w:szCs w:val="21"/>
                    </w:rPr>
                    <w:t>2</w:t>
                  </w:r>
                  <w:r w:rsidRPr="009521EB">
                    <w:rPr>
                      <w:rFonts w:ascii="Times New Roman" w:eastAsia="黑体" w:hAnsi="Times New Roman" w:cs="Times New Roman"/>
                      <w:sz w:val="21"/>
                      <w:szCs w:val="21"/>
                    </w:rPr>
                    <w:t>0</w:t>
                  </w:r>
                </w:p>
              </w:tc>
              <w:tc>
                <w:tcPr>
                  <w:tcW w:w="649" w:type="pct"/>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3</w:t>
                  </w:r>
                  <w:r w:rsidRPr="009521EB">
                    <w:rPr>
                      <w:rFonts w:ascii="Times New Roman" w:hAnsi="Times New Roman" w:cs="Times New Roman"/>
                      <w:sz w:val="21"/>
                      <w:szCs w:val="21"/>
                    </w:rPr>
                    <w:t>7</w:t>
                  </w:r>
                </w:p>
              </w:tc>
              <w:tc>
                <w:tcPr>
                  <w:tcW w:w="919" w:type="pct"/>
                  <w:vMerge/>
                  <w:vAlign w:val="center"/>
                </w:tcPr>
                <w:p w:rsidR="0032022D" w:rsidRPr="009521EB" w:rsidRDefault="0032022D" w:rsidP="006F7081">
                  <w:pPr>
                    <w:jc w:val="both"/>
                    <w:rPr>
                      <w:rFonts w:ascii="Times New Roman" w:hAnsi="Times New Roman" w:cs="Times New Roman"/>
                      <w:color w:val="000000"/>
                      <w:sz w:val="21"/>
                      <w:szCs w:val="21"/>
                    </w:rPr>
                  </w:pPr>
                </w:p>
              </w:tc>
            </w:tr>
            <w:tr w:rsidR="0032022D" w:rsidRPr="009521EB" w:rsidTr="006F7081">
              <w:trPr>
                <w:trHeight w:val="397"/>
                <w:jc w:val="center"/>
              </w:trPr>
              <w:tc>
                <w:tcPr>
                  <w:tcW w:w="659" w:type="pct"/>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北</w:t>
                  </w:r>
                  <w:r w:rsidRPr="009521EB">
                    <w:rPr>
                      <w:rFonts w:ascii="Times New Roman" w:hAnsi="Times New Roman" w:cs="Times New Roman"/>
                      <w:sz w:val="21"/>
                      <w:szCs w:val="21"/>
                    </w:rPr>
                    <w:t>厂界</w:t>
                  </w:r>
                </w:p>
              </w:tc>
              <w:tc>
                <w:tcPr>
                  <w:tcW w:w="959" w:type="pct"/>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造粒机</w:t>
                  </w:r>
                </w:p>
              </w:tc>
              <w:tc>
                <w:tcPr>
                  <w:tcW w:w="963" w:type="pct"/>
                  <w:vAlign w:val="center"/>
                </w:tcPr>
                <w:p w:rsidR="0032022D" w:rsidRPr="009521EB" w:rsidRDefault="0032022D" w:rsidP="006F7081">
                  <w:pPr>
                    <w:tabs>
                      <w:tab w:val="left" w:pos="8370"/>
                      <w:tab w:val="left" w:pos="8600"/>
                    </w:tabs>
                    <w:jc w:val="center"/>
                    <w:rPr>
                      <w:rFonts w:ascii="Times New Roman" w:hAnsi="Times New Roman" w:cs="Times New Roman"/>
                      <w:sz w:val="21"/>
                      <w:szCs w:val="18"/>
                    </w:rPr>
                  </w:pPr>
                  <w:r w:rsidRPr="009521EB">
                    <w:rPr>
                      <w:rFonts w:ascii="Times New Roman" w:hAnsi="Times New Roman" w:cs="Times New Roman"/>
                      <w:sz w:val="21"/>
                      <w:szCs w:val="18"/>
                    </w:rPr>
                    <w:t>63.01</w:t>
                  </w:r>
                </w:p>
              </w:tc>
              <w:tc>
                <w:tcPr>
                  <w:tcW w:w="851" w:type="pct"/>
                  <w:vAlign w:val="center"/>
                </w:tcPr>
                <w:p w:rsidR="0032022D" w:rsidRPr="009521EB" w:rsidRDefault="0032022D" w:rsidP="006F7081">
                  <w:pPr>
                    <w:tabs>
                      <w:tab w:val="left" w:pos="8370"/>
                      <w:tab w:val="left" w:pos="8600"/>
                    </w:tabs>
                    <w:jc w:val="center"/>
                    <w:rPr>
                      <w:rFonts w:ascii="Times New Roman" w:eastAsia="黑体" w:hAnsi="Times New Roman" w:cs="Times New Roman"/>
                      <w:sz w:val="21"/>
                      <w:szCs w:val="21"/>
                    </w:rPr>
                  </w:pPr>
                  <w:r w:rsidRPr="009521EB">
                    <w:rPr>
                      <w:rFonts w:ascii="Times New Roman" w:eastAsia="黑体" w:hAnsi="Times New Roman" w:cs="Times New Roman" w:hint="eastAsia"/>
                      <w:sz w:val="21"/>
                      <w:szCs w:val="21"/>
                    </w:rPr>
                    <w:t>5</w:t>
                  </w:r>
                </w:p>
              </w:tc>
              <w:tc>
                <w:tcPr>
                  <w:tcW w:w="649" w:type="pct"/>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4</w:t>
                  </w:r>
                  <w:r w:rsidRPr="009521EB">
                    <w:rPr>
                      <w:rFonts w:ascii="Times New Roman" w:hAnsi="Times New Roman" w:cs="Times New Roman"/>
                      <w:sz w:val="21"/>
                      <w:szCs w:val="21"/>
                    </w:rPr>
                    <w:t>9</w:t>
                  </w:r>
                </w:p>
              </w:tc>
              <w:tc>
                <w:tcPr>
                  <w:tcW w:w="919" w:type="pct"/>
                  <w:vMerge/>
                  <w:vAlign w:val="center"/>
                </w:tcPr>
                <w:p w:rsidR="0032022D" w:rsidRPr="009521EB" w:rsidRDefault="0032022D" w:rsidP="006F7081">
                  <w:pPr>
                    <w:jc w:val="both"/>
                    <w:rPr>
                      <w:rFonts w:ascii="Times New Roman" w:hAnsi="Times New Roman" w:cs="Times New Roman"/>
                      <w:color w:val="000000"/>
                      <w:sz w:val="21"/>
                      <w:szCs w:val="21"/>
                    </w:rPr>
                  </w:pPr>
                </w:p>
              </w:tc>
            </w:tr>
          </w:tbl>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rPr>
              <w:t>根据上表可知，</w:t>
            </w:r>
            <w:r w:rsidRPr="009521EB">
              <w:rPr>
                <w:rFonts w:ascii="Times New Roman" w:hAnsi="Times New Roman" w:cs="Times New Roman" w:hint="eastAsia"/>
              </w:rPr>
              <w:t>项</w:t>
            </w:r>
            <w:r w:rsidRPr="009521EB">
              <w:rPr>
                <w:rFonts w:ascii="Times New Roman" w:hAnsi="Times New Roman" w:cs="Times New Roman"/>
              </w:rPr>
              <w:t>目生产期间高噪声设备经减振、厂房隔声后，工程东、西、南</w:t>
            </w:r>
            <w:r w:rsidRPr="009521EB">
              <w:rPr>
                <w:rFonts w:ascii="Times New Roman" w:hAnsi="Times New Roman" w:cs="Times New Roman" w:hint="eastAsia"/>
              </w:rPr>
              <w:t>、北</w:t>
            </w:r>
            <w:r w:rsidRPr="009521EB">
              <w:rPr>
                <w:rFonts w:ascii="Times New Roman" w:hAnsi="Times New Roman" w:cs="Times New Roman"/>
              </w:rPr>
              <w:t>厂界昼间噪声</w:t>
            </w:r>
            <w:r w:rsidRPr="009521EB">
              <w:rPr>
                <w:rFonts w:ascii="Times New Roman" w:hAnsi="Times New Roman" w:cs="Times New Roman" w:hint="eastAsia"/>
              </w:rPr>
              <w:t>贡献</w:t>
            </w:r>
            <w:proofErr w:type="gramStart"/>
            <w:r w:rsidRPr="009521EB">
              <w:rPr>
                <w:rFonts w:ascii="Times New Roman" w:hAnsi="Times New Roman" w:cs="Times New Roman"/>
              </w:rPr>
              <w:t>值能够</w:t>
            </w:r>
            <w:proofErr w:type="gramEnd"/>
            <w:r w:rsidRPr="009521EB">
              <w:rPr>
                <w:rFonts w:ascii="Times New Roman" w:hAnsi="Times New Roman" w:cs="Times New Roman"/>
              </w:rPr>
              <w:t>满足《工业企业厂界环境噪声排放标准》（</w:t>
            </w:r>
            <w:r w:rsidRPr="009521EB">
              <w:rPr>
                <w:rFonts w:ascii="Times New Roman" w:hAnsi="Times New Roman" w:cs="Times New Roman"/>
              </w:rPr>
              <w:t>GB12348-2008</w:t>
            </w:r>
            <w:r w:rsidRPr="009521EB">
              <w:rPr>
                <w:rFonts w:ascii="Times New Roman" w:hAnsi="Times New Roman" w:cs="Times New Roman"/>
              </w:rPr>
              <w:t>）</w:t>
            </w:r>
            <w:r w:rsidRPr="009521EB">
              <w:rPr>
                <w:rFonts w:ascii="Times New Roman" w:hAnsi="Times New Roman" w:cs="Times New Roman"/>
              </w:rPr>
              <w:t>3</w:t>
            </w:r>
            <w:r w:rsidRPr="009521EB">
              <w:rPr>
                <w:rFonts w:ascii="Times New Roman" w:hAnsi="Times New Roman" w:cs="Times New Roman"/>
              </w:rPr>
              <w:t>类昼间</w:t>
            </w:r>
            <w:r w:rsidRPr="009521EB">
              <w:rPr>
                <w:rFonts w:ascii="Times New Roman" w:hAnsi="Times New Roman" w:cs="Times New Roman"/>
              </w:rPr>
              <w:t>65dB</w:t>
            </w:r>
            <w:r w:rsidRPr="009521EB">
              <w:rPr>
                <w:rFonts w:ascii="Times New Roman" w:hAnsi="Times New Roman" w:cs="Times New Roman"/>
              </w:rPr>
              <w:t>（</w:t>
            </w:r>
            <w:r w:rsidRPr="009521EB">
              <w:rPr>
                <w:rFonts w:ascii="Times New Roman" w:hAnsi="Times New Roman" w:cs="Times New Roman"/>
              </w:rPr>
              <w:t>A</w:t>
            </w:r>
            <w:r w:rsidRPr="009521EB">
              <w:rPr>
                <w:rFonts w:ascii="Times New Roman" w:hAnsi="Times New Roman" w:cs="Times New Roman"/>
              </w:rPr>
              <w:t>）</w:t>
            </w:r>
            <w:r w:rsidRPr="009521EB">
              <w:rPr>
                <w:rFonts w:ascii="Times New Roman" w:hAnsi="Times New Roman" w:cs="Times New Roman" w:hint="eastAsia"/>
              </w:rPr>
              <w:t>、夜间</w:t>
            </w:r>
            <w:r w:rsidRPr="009521EB">
              <w:rPr>
                <w:rFonts w:ascii="Times New Roman" w:hAnsi="Times New Roman" w:cs="Times New Roman" w:hint="eastAsia"/>
              </w:rPr>
              <w:t>5</w:t>
            </w:r>
            <w:r w:rsidRPr="009521EB">
              <w:rPr>
                <w:rFonts w:ascii="Times New Roman" w:hAnsi="Times New Roman" w:cs="Times New Roman"/>
              </w:rPr>
              <w:t>5dB</w:t>
            </w:r>
            <w:r w:rsidRPr="009521EB">
              <w:rPr>
                <w:rFonts w:ascii="Times New Roman" w:hAnsi="Times New Roman" w:cs="Times New Roman"/>
              </w:rPr>
              <w:t>（</w:t>
            </w:r>
            <w:r w:rsidRPr="009521EB">
              <w:rPr>
                <w:rFonts w:ascii="Times New Roman" w:hAnsi="Times New Roman" w:cs="Times New Roman"/>
              </w:rPr>
              <w:t>A</w:t>
            </w:r>
            <w:r w:rsidRPr="009521EB">
              <w:rPr>
                <w:rFonts w:ascii="Times New Roman" w:hAnsi="Times New Roman" w:cs="Times New Roman"/>
              </w:rPr>
              <w:t>）的标准要求，对四周环境影响较小，</w:t>
            </w:r>
            <w:r w:rsidRPr="009521EB">
              <w:rPr>
                <w:rFonts w:hint="eastAsia"/>
                <w:szCs w:val="20"/>
              </w:rPr>
              <w:t>可接受</w:t>
            </w:r>
            <w:r w:rsidRPr="009521EB">
              <w:rPr>
                <w:szCs w:val="20"/>
              </w:rPr>
              <w:t>。</w:t>
            </w:r>
          </w:p>
          <w:p w:rsidR="0032022D" w:rsidRPr="009521EB" w:rsidRDefault="0032022D" w:rsidP="006F7081">
            <w:pPr>
              <w:spacing w:line="460" w:lineRule="exact"/>
              <w:ind w:firstLineChars="200" w:firstLine="482"/>
              <w:textAlignment w:val="baseline"/>
              <w:rPr>
                <w:rFonts w:ascii="Times New Roman" w:hAnsi="Times New Roman" w:cs="Times New Roman"/>
                <w:b/>
              </w:rPr>
            </w:pPr>
            <w:r w:rsidRPr="009521EB">
              <w:rPr>
                <w:rFonts w:ascii="Times New Roman" w:hAnsi="Times New Roman" w:cs="Times New Roman"/>
                <w:b/>
              </w:rPr>
              <w:t>5</w:t>
            </w:r>
            <w:r w:rsidRPr="009521EB">
              <w:rPr>
                <w:rFonts w:ascii="Times New Roman" w:hAnsi="Times New Roman" w:cs="Times New Roman"/>
                <w:b/>
              </w:rPr>
              <w:t>、监测要求</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rPr>
              <w:t>根据《排污单位自行监测技术指南</w:t>
            </w:r>
            <w:r w:rsidRPr="009521EB">
              <w:rPr>
                <w:rFonts w:ascii="Times New Roman" w:hAnsi="Times New Roman" w:cs="Times New Roman" w:hint="eastAsia"/>
              </w:rPr>
              <w:t xml:space="preserve"> </w:t>
            </w:r>
            <w:r w:rsidRPr="009521EB">
              <w:rPr>
                <w:rFonts w:ascii="Times New Roman" w:hAnsi="Times New Roman" w:cs="Times New Roman"/>
              </w:rPr>
              <w:t xml:space="preserve"> </w:t>
            </w:r>
            <w:r w:rsidRPr="009521EB">
              <w:rPr>
                <w:rFonts w:ascii="Times New Roman" w:hAnsi="Times New Roman" w:cs="Times New Roman"/>
              </w:rPr>
              <w:t>橡胶和塑料制品》（</w:t>
            </w:r>
            <w:r w:rsidRPr="009521EB">
              <w:rPr>
                <w:rFonts w:ascii="Times New Roman" w:hAnsi="Times New Roman" w:cs="Times New Roman"/>
              </w:rPr>
              <w:t>HJ 1207-2021</w:t>
            </w:r>
            <w:r w:rsidRPr="009521EB">
              <w:rPr>
                <w:rFonts w:ascii="Times New Roman" w:hAnsi="Times New Roman" w:cs="Times New Roman"/>
              </w:rPr>
              <w:t>）的规定，评价提出项目在生产运行阶段的污染源监测计划，具体监测计划见下表。</w:t>
            </w:r>
          </w:p>
          <w:p w:rsidR="0032022D" w:rsidRPr="009521EB" w:rsidRDefault="0032022D" w:rsidP="006F7081">
            <w:pPr>
              <w:adjustRightInd w:val="0"/>
              <w:snapToGrid w:val="0"/>
              <w:spacing w:line="460" w:lineRule="exact"/>
              <w:ind w:firstLineChars="200" w:firstLine="480"/>
              <w:rPr>
                <w:rFonts w:ascii="Times New Roman" w:eastAsia="黑体" w:hAnsi="Times New Roman" w:cs="Times New Roman"/>
                <w:szCs w:val="22"/>
              </w:rPr>
            </w:pPr>
            <w:r w:rsidRPr="009521EB">
              <w:rPr>
                <w:rFonts w:ascii="Times New Roman" w:eastAsia="黑体" w:hAnsi="Times New Roman" w:cs="Times New Roman"/>
                <w:szCs w:val="22"/>
              </w:rPr>
              <w:t>表</w:t>
            </w:r>
            <w:r w:rsidRPr="009521EB">
              <w:rPr>
                <w:rFonts w:ascii="Times New Roman" w:eastAsia="黑体" w:hAnsi="Times New Roman" w:cs="Times New Roman"/>
                <w:szCs w:val="22"/>
              </w:rPr>
              <w:t xml:space="preserve">37              </w:t>
            </w:r>
            <w:r w:rsidRPr="009521EB">
              <w:rPr>
                <w:rFonts w:ascii="Times New Roman" w:eastAsia="黑体" w:hAnsi="Times New Roman" w:cs="Times New Roman"/>
                <w:szCs w:val="22"/>
              </w:rPr>
              <w:t>污染源自行监测计划表</w:t>
            </w:r>
          </w:p>
          <w:tbl>
            <w:tblPr>
              <w:tblW w:w="8000" w:type="dxa"/>
              <w:jc w:val="center"/>
              <w:tblBorders>
                <w:top w:val="single" w:sz="8" w:space="0" w:color="auto"/>
                <w:bottom w:val="single" w:sz="8" w:space="0" w:color="auto"/>
                <w:insideH w:val="single" w:sz="4" w:space="0" w:color="auto"/>
                <w:insideV w:val="single" w:sz="4" w:space="0" w:color="auto"/>
              </w:tblBorders>
              <w:tblCellMar>
                <w:left w:w="85" w:type="dxa"/>
                <w:right w:w="85" w:type="dxa"/>
              </w:tblCellMar>
              <w:tblLook w:val="0000"/>
            </w:tblPr>
            <w:tblGrid>
              <w:gridCol w:w="806"/>
              <w:gridCol w:w="1648"/>
              <w:gridCol w:w="1140"/>
              <w:gridCol w:w="1425"/>
              <w:gridCol w:w="2981"/>
            </w:tblGrid>
            <w:tr w:rsidR="0032022D" w:rsidRPr="009521EB" w:rsidTr="006F7081">
              <w:trPr>
                <w:trHeight w:val="397"/>
                <w:jc w:val="center"/>
              </w:trPr>
              <w:tc>
                <w:tcPr>
                  <w:tcW w:w="806"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b/>
                      <w:bCs/>
                      <w:sz w:val="21"/>
                      <w:szCs w:val="18"/>
                    </w:rPr>
                  </w:pPr>
                  <w:r w:rsidRPr="009521EB">
                    <w:rPr>
                      <w:rFonts w:ascii="Times New Roman" w:hAnsi="Times New Roman" w:cs="Times New Roman"/>
                      <w:b/>
                      <w:bCs/>
                      <w:sz w:val="21"/>
                      <w:szCs w:val="18"/>
                    </w:rPr>
                    <w:t>监控类别</w:t>
                  </w:r>
                </w:p>
              </w:tc>
              <w:tc>
                <w:tcPr>
                  <w:tcW w:w="1648" w:type="dxa"/>
                  <w:tcMar>
                    <w:top w:w="0" w:type="dxa"/>
                    <w:left w:w="28" w:type="dxa"/>
                    <w:bottom w:w="0" w:type="dxa"/>
                    <w:right w:w="28" w:type="dxa"/>
                  </w:tcMar>
                  <w:vAlign w:val="center"/>
                </w:tcPr>
                <w:p w:rsidR="0032022D" w:rsidRPr="009521EB" w:rsidRDefault="0032022D" w:rsidP="006F7081">
                  <w:pPr>
                    <w:autoSpaceDE w:val="0"/>
                    <w:autoSpaceDN w:val="0"/>
                    <w:adjustRightInd w:val="0"/>
                    <w:snapToGrid w:val="0"/>
                    <w:jc w:val="center"/>
                    <w:rPr>
                      <w:rFonts w:ascii="Times New Roman" w:hAnsi="Times New Roman" w:cs="Times New Roman"/>
                      <w:b/>
                      <w:bCs/>
                      <w:sz w:val="21"/>
                      <w:szCs w:val="18"/>
                    </w:rPr>
                  </w:pPr>
                  <w:r w:rsidRPr="009521EB">
                    <w:rPr>
                      <w:rFonts w:ascii="Times New Roman" w:hAnsi="Times New Roman" w:cs="Times New Roman"/>
                      <w:b/>
                      <w:bCs/>
                      <w:sz w:val="21"/>
                      <w:szCs w:val="18"/>
                    </w:rPr>
                    <w:t>监测指标</w:t>
                  </w:r>
                </w:p>
              </w:tc>
              <w:tc>
                <w:tcPr>
                  <w:tcW w:w="1140" w:type="dxa"/>
                  <w:tcMar>
                    <w:top w:w="0" w:type="dxa"/>
                    <w:left w:w="28" w:type="dxa"/>
                    <w:bottom w:w="0" w:type="dxa"/>
                    <w:right w:w="28" w:type="dxa"/>
                  </w:tcMar>
                  <w:vAlign w:val="center"/>
                </w:tcPr>
                <w:p w:rsidR="0032022D" w:rsidRPr="009521EB" w:rsidRDefault="0032022D" w:rsidP="006F7081">
                  <w:pPr>
                    <w:autoSpaceDE w:val="0"/>
                    <w:autoSpaceDN w:val="0"/>
                    <w:adjustRightInd w:val="0"/>
                    <w:snapToGrid w:val="0"/>
                    <w:jc w:val="center"/>
                    <w:rPr>
                      <w:rFonts w:ascii="Times New Roman" w:hAnsi="Times New Roman" w:cs="Times New Roman"/>
                      <w:b/>
                      <w:bCs/>
                      <w:sz w:val="21"/>
                      <w:szCs w:val="18"/>
                    </w:rPr>
                  </w:pPr>
                  <w:r w:rsidRPr="009521EB">
                    <w:rPr>
                      <w:rFonts w:ascii="Times New Roman" w:hAnsi="Times New Roman" w:cs="Times New Roman"/>
                      <w:b/>
                      <w:bCs/>
                      <w:sz w:val="21"/>
                      <w:szCs w:val="18"/>
                    </w:rPr>
                    <w:t>监测点位</w:t>
                  </w:r>
                </w:p>
              </w:tc>
              <w:tc>
                <w:tcPr>
                  <w:tcW w:w="1425" w:type="dxa"/>
                  <w:tcMar>
                    <w:top w:w="0" w:type="dxa"/>
                    <w:left w:w="28" w:type="dxa"/>
                    <w:bottom w:w="0" w:type="dxa"/>
                    <w:right w:w="28" w:type="dxa"/>
                  </w:tcMar>
                  <w:vAlign w:val="center"/>
                </w:tcPr>
                <w:p w:rsidR="0032022D" w:rsidRPr="009521EB" w:rsidRDefault="0032022D" w:rsidP="006F7081">
                  <w:pPr>
                    <w:autoSpaceDE w:val="0"/>
                    <w:autoSpaceDN w:val="0"/>
                    <w:adjustRightInd w:val="0"/>
                    <w:snapToGrid w:val="0"/>
                    <w:jc w:val="center"/>
                    <w:rPr>
                      <w:rFonts w:ascii="Times New Roman" w:hAnsi="Times New Roman" w:cs="Times New Roman"/>
                      <w:b/>
                      <w:bCs/>
                      <w:sz w:val="21"/>
                      <w:szCs w:val="18"/>
                    </w:rPr>
                  </w:pPr>
                  <w:r w:rsidRPr="009521EB">
                    <w:rPr>
                      <w:rFonts w:ascii="Times New Roman" w:hAnsi="Times New Roman" w:cs="Times New Roman"/>
                      <w:b/>
                      <w:bCs/>
                      <w:sz w:val="21"/>
                      <w:szCs w:val="18"/>
                    </w:rPr>
                    <w:t>监测频次</w:t>
                  </w:r>
                </w:p>
              </w:tc>
              <w:tc>
                <w:tcPr>
                  <w:tcW w:w="2981" w:type="dxa"/>
                  <w:tcMar>
                    <w:top w:w="0" w:type="dxa"/>
                    <w:left w:w="28" w:type="dxa"/>
                    <w:bottom w:w="0" w:type="dxa"/>
                    <w:right w:w="28" w:type="dxa"/>
                  </w:tcMar>
                  <w:vAlign w:val="center"/>
                </w:tcPr>
                <w:p w:rsidR="0032022D" w:rsidRPr="009521EB" w:rsidRDefault="0032022D" w:rsidP="006F7081">
                  <w:pPr>
                    <w:autoSpaceDE w:val="0"/>
                    <w:autoSpaceDN w:val="0"/>
                    <w:adjustRightInd w:val="0"/>
                    <w:snapToGrid w:val="0"/>
                    <w:jc w:val="center"/>
                    <w:rPr>
                      <w:rFonts w:ascii="Times New Roman" w:hAnsi="Times New Roman" w:cs="Times New Roman"/>
                      <w:b/>
                      <w:bCs/>
                      <w:sz w:val="21"/>
                      <w:szCs w:val="18"/>
                    </w:rPr>
                  </w:pPr>
                  <w:r w:rsidRPr="009521EB">
                    <w:rPr>
                      <w:rFonts w:ascii="Times New Roman" w:hAnsi="Times New Roman" w:cs="Times New Roman"/>
                      <w:b/>
                      <w:bCs/>
                      <w:sz w:val="21"/>
                      <w:szCs w:val="18"/>
                    </w:rPr>
                    <w:t>执行排放标准</w:t>
                  </w:r>
                </w:p>
              </w:tc>
            </w:tr>
            <w:tr w:rsidR="0032022D" w:rsidRPr="009521EB" w:rsidTr="006F7081">
              <w:trPr>
                <w:trHeight w:val="397"/>
                <w:jc w:val="center"/>
              </w:trPr>
              <w:tc>
                <w:tcPr>
                  <w:tcW w:w="806" w:type="dxa"/>
                  <w:tcMar>
                    <w:top w:w="0" w:type="dxa"/>
                    <w:left w:w="28" w:type="dxa"/>
                    <w:bottom w:w="0" w:type="dxa"/>
                    <w:right w:w="28" w:type="dxa"/>
                  </w:tcMar>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噪声</w:t>
                  </w:r>
                </w:p>
              </w:tc>
              <w:tc>
                <w:tcPr>
                  <w:tcW w:w="1648" w:type="dxa"/>
                  <w:tcMar>
                    <w:top w:w="0" w:type="dxa"/>
                    <w:left w:w="28" w:type="dxa"/>
                    <w:bottom w:w="0" w:type="dxa"/>
                    <w:right w:w="28" w:type="dxa"/>
                  </w:tcMar>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等效连续</w:t>
                  </w:r>
                  <w:r w:rsidRPr="009521EB">
                    <w:rPr>
                      <w:rFonts w:ascii="Times New Roman" w:hAnsi="Times New Roman" w:cs="Times New Roman"/>
                      <w:sz w:val="21"/>
                      <w:szCs w:val="18"/>
                    </w:rPr>
                    <w:t>A</w:t>
                  </w:r>
                  <w:r w:rsidRPr="009521EB">
                    <w:rPr>
                      <w:rFonts w:ascii="Times New Roman" w:hAnsi="Times New Roman" w:cs="Times New Roman"/>
                      <w:sz w:val="21"/>
                      <w:szCs w:val="18"/>
                    </w:rPr>
                    <w:t>声级</w:t>
                  </w:r>
                </w:p>
              </w:tc>
              <w:tc>
                <w:tcPr>
                  <w:tcW w:w="1140" w:type="dxa"/>
                  <w:tcMar>
                    <w:top w:w="0" w:type="dxa"/>
                    <w:left w:w="28" w:type="dxa"/>
                    <w:bottom w:w="0" w:type="dxa"/>
                    <w:right w:w="28" w:type="dxa"/>
                  </w:tcMar>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四周厂界外</w:t>
                  </w:r>
                  <w:r w:rsidRPr="009521EB">
                    <w:rPr>
                      <w:rFonts w:ascii="Times New Roman" w:hAnsi="Times New Roman" w:cs="Times New Roman"/>
                      <w:sz w:val="21"/>
                      <w:szCs w:val="18"/>
                    </w:rPr>
                    <w:t>1m</w:t>
                  </w:r>
                  <w:r w:rsidRPr="009521EB">
                    <w:rPr>
                      <w:rFonts w:ascii="Times New Roman" w:hAnsi="Times New Roman" w:cs="Times New Roman"/>
                      <w:sz w:val="21"/>
                      <w:szCs w:val="18"/>
                    </w:rPr>
                    <w:t>处</w:t>
                  </w:r>
                </w:p>
              </w:tc>
              <w:tc>
                <w:tcPr>
                  <w:tcW w:w="1425" w:type="dxa"/>
                  <w:tcMar>
                    <w:top w:w="0" w:type="dxa"/>
                    <w:left w:w="28" w:type="dxa"/>
                    <w:bottom w:w="0" w:type="dxa"/>
                    <w:right w:w="28" w:type="dxa"/>
                  </w:tcMar>
                  <w:vAlign w:val="center"/>
                </w:tcPr>
                <w:p w:rsidR="0032022D" w:rsidRPr="009521EB" w:rsidRDefault="0032022D" w:rsidP="006F7081">
                  <w:pPr>
                    <w:autoSpaceDE w:val="0"/>
                    <w:autoSpaceDN w:val="0"/>
                    <w:adjustRightInd w:val="0"/>
                    <w:snapToGrid w:val="0"/>
                    <w:jc w:val="center"/>
                    <w:rPr>
                      <w:rFonts w:ascii="Times New Roman" w:hAnsi="Times New Roman" w:cs="Times New Roman"/>
                      <w:b/>
                      <w:sz w:val="21"/>
                      <w:szCs w:val="18"/>
                    </w:rPr>
                  </w:pPr>
                  <w:r w:rsidRPr="009521EB">
                    <w:rPr>
                      <w:rFonts w:ascii="Times New Roman" w:hAnsi="Times New Roman" w:cs="Times New Roman" w:hint="eastAsia"/>
                      <w:sz w:val="21"/>
                      <w:szCs w:val="18"/>
                    </w:rPr>
                    <w:t>1</w:t>
                  </w:r>
                  <w:r w:rsidRPr="009521EB">
                    <w:rPr>
                      <w:rFonts w:ascii="Times New Roman" w:hAnsi="Times New Roman" w:cs="Times New Roman" w:hint="eastAsia"/>
                      <w:sz w:val="21"/>
                      <w:szCs w:val="18"/>
                    </w:rPr>
                    <w:t>次</w:t>
                  </w:r>
                  <w:r w:rsidRPr="009521EB">
                    <w:rPr>
                      <w:rFonts w:ascii="Times New Roman" w:hAnsi="Times New Roman" w:cs="Times New Roman" w:hint="eastAsia"/>
                      <w:sz w:val="21"/>
                      <w:szCs w:val="18"/>
                    </w:rPr>
                    <w:t>/</w:t>
                  </w:r>
                  <w:r w:rsidRPr="009521EB">
                    <w:rPr>
                      <w:rFonts w:ascii="Times New Roman" w:hAnsi="Times New Roman" w:cs="Times New Roman" w:hint="eastAsia"/>
                      <w:sz w:val="21"/>
                      <w:szCs w:val="18"/>
                    </w:rPr>
                    <w:t>季</w:t>
                  </w:r>
                </w:p>
              </w:tc>
              <w:tc>
                <w:tcPr>
                  <w:tcW w:w="2981" w:type="dxa"/>
                  <w:tcMar>
                    <w:top w:w="0" w:type="dxa"/>
                    <w:left w:w="28" w:type="dxa"/>
                    <w:bottom w:w="0" w:type="dxa"/>
                    <w:right w:w="28" w:type="dxa"/>
                  </w:tcMar>
                  <w:vAlign w:val="center"/>
                </w:tcPr>
                <w:p w:rsidR="0032022D" w:rsidRPr="009521EB" w:rsidRDefault="0032022D" w:rsidP="006F7081">
                  <w:pPr>
                    <w:autoSpaceDE w:val="0"/>
                    <w:autoSpaceDN w:val="0"/>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《工业企业厂界环境噪声排放标准》（</w:t>
                  </w:r>
                  <w:r w:rsidRPr="009521EB">
                    <w:rPr>
                      <w:rFonts w:ascii="Times New Roman" w:hAnsi="Times New Roman" w:cs="Times New Roman"/>
                      <w:sz w:val="21"/>
                      <w:szCs w:val="18"/>
                    </w:rPr>
                    <w:t>GB12348-2008</w:t>
                  </w:r>
                  <w:r w:rsidRPr="009521EB">
                    <w:rPr>
                      <w:rFonts w:ascii="Times New Roman" w:hAnsi="Times New Roman" w:cs="Times New Roman"/>
                      <w:sz w:val="21"/>
                      <w:szCs w:val="18"/>
                    </w:rPr>
                    <w:t>）</w:t>
                  </w:r>
                  <w:r w:rsidRPr="009521EB">
                    <w:rPr>
                      <w:rFonts w:ascii="Times New Roman" w:hAnsi="Times New Roman" w:cs="Times New Roman"/>
                      <w:sz w:val="21"/>
                      <w:szCs w:val="18"/>
                    </w:rPr>
                    <w:t>3</w:t>
                  </w:r>
                  <w:r w:rsidRPr="009521EB">
                    <w:rPr>
                      <w:rFonts w:ascii="Times New Roman" w:hAnsi="Times New Roman" w:cs="Times New Roman"/>
                      <w:sz w:val="21"/>
                      <w:szCs w:val="18"/>
                    </w:rPr>
                    <w:t>类</w:t>
                  </w:r>
                </w:p>
              </w:tc>
            </w:tr>
          </w:tbl>
          <w:p w:rsidR="0032022D" w:rsidRPr="009521EB" w:rsidRDefault="0032022D" w:rsidP="006F7081">
            <w:pPr>
              <w:tabs>
                <w:tab w:val="left" w:pos="5363"/>
              </w:tabs>
              <w:spacing w:line="460" w:lineRule="exact"/>
              <w:ind w:firstLineChars="200" w:firstLine="482"/>
              <w:rPr>
                <w:rFonts w:ascii="Times New Roman" w:hAnsi="Times New Roman" w:cs="Times New Roman"/>
                <w:b/>
              </w:rPr>
            </w:pPr>
            <w:r w:rsidRPr="009521EB">
              <w:rPr>
                <w:rFonts w:ascii="Times New Roman" w:hAnsi="Times New Roman" w:cs="Times New Roman"/>
                <w:b/>
              </w:rPr>
              <w:t>四、固废</w:t>
            </w:r>
            <w:r w:rsidRPr="009521EB">
              <w:rPr>
                <w:rFonts w:ascii="Times New Roman" w:hAnsi="Times New Roman" w:cs="Times New Roman"/>
                <w:b/>
              </w:rPr>
              <w:tab/>
            </w:r>
          </w:p>
          <w:p w:rsidR="0032022D" w:rsidRPr="009521EB" w:rsidRDefault="0032022D" w:rsidP="006F7081">
            <w:pPr>
              <w:spacing w:line="460" w:lineRule="exact"/>
              <w:ind w:firstLineChars="200" w:firstLine="480"/>
              <w:jc w:val="both"/>
              <w:rPr>
                <w:rFonts w:ascii="Times New Roman" w:hAnsi="Times New Roman" w:cs="Times New Roman"/>
              </w:rPr>
            </w:pPr>
            <w:bookmarkStart w:id="4" w:name="_Hlk85531411"/>
            <w:r w:rsidRPr="009521EB">
              <w:rPr>
                <w:rFonts w:ascii="Times New Roman" w:hAnsi="Times New Roman" w:cs="Times New Roman"/>
              </w:rPr>
              <w:t>本项目营运</w:t>
            </w:r>
            <w:proofErr w:type="gramStart"/>
            <w:r w:rsidRPr="009521EB">
              <w:rPr>
                <w:rFonts w:ascii="Times New Roman" w:hAnsi="Times New Roman" w:cs="Times New Roman"/>
              </w:rPr>
              <w:t>期固废</w:t>
            </w:r>
            <w:proofErr w:type="gramEnd"/>
            <w:r w:rsidRPr="009521EB">
              <w:rPr>
                <w:rFonts w:ascii="Times New Roman" w:hAnsi="Times New Roman" w:cs="Times New Roman" w:hint="eastAsia"/>
              </w:rPr>
              <w:t>为</w:t>
            </w:r>
            <w:r w:rsidRPr="009521EB">
              <w:rPr>
                <w:rFonts w:ascii="Times New Roman" w:hAnsi="Times New Roman" w:cs="Times New Roman"/>
              </w:rPr>
              <w:t>危险废物。其中</w:t>
            </w:r>
            <w:r w:rsidRPr="009521EB">
              <w:rPr>
                <w:rFonts w:ascii="Times New Roman" w:hAnsi="Times New Roman" w:cs="Times New Roman" w:hint="eastAsia"/>
              </w:rPr>
              <w:t>危险</w:t>
            </w:r>
            <w:r w:rsidRPr="009521EB">
              <w:rPr>
                <w:rFonts w:ascii="Times New Roman" w:hAnsi="Times New Roman" w:cs="Times New Roman"/>
              </w:rPr>
              <w:t>固废为废气治理过程中产生的废活性炭</w:t>
            </w:r>
            <w:r w:rsidRPr="009521EB">
              <w:rPr>
                <w:rFonts w:ascii="Times New Roman" w:hAnsi="Times New Roman" w:cs="Times New Roman" w:hint="eastAsia"/>
              </w:rPr>
              <w:t>和废催化剂。</w:t>
            </w:r>
          </w:p>
          <w:bookmarkEnd w:id="4"/>
          <w:p w:rsidR="0032022D" w:rsidRPr="009521EB" w:rsidRDefault="0032022D" w:rsidP="006F7081">
            <w:pPr>
              <w:pStyle w:val="afd"/>
              <w:spacing w:line="460" w:lineRule="exact"/>
              <w:rPr>
                <w:rFonts w:ascii="Times New Roman" w:eastAsia="宋体" w:hAnsi="Times New Roman" w:cs="Times New Roman"/>
                <w:b/>
                <w:bCs/>
                <w:sz w:val="24"/>
              </w:rPr>
            </w:pPr>
            <w:r w:rsidRPr="009521EB">
              <w:rPr>
                <w:rFonts w:ascii="Times New Roman" w:eastAsia="宋体" w:hAnsi="Times New Roman" w:cs="Times New Roman"/>
                <w:b/>
                <w:bCs/>
                <w:sz w:val="24"/>
              </w:rPr>
              <w:t>1</w:t>
            </w:r>
            <w:r w:rsidRPr="009521EB">
              <w:rPr>
                <w:rFonts w:ascii="Times New Roman" w:eastAsia="宋体" w:hAnsi="Times New Roman" w:cs="Times New Roman"/>
                <w:b/>
                <w:bCs/>
                <w:sz w:val="24"/>
              </w:rPr>
              <w:t>、危险废物</w:t>
            </w:r>
          </w:p>
          <w:p w:rsidR="0032022D" w:rsidRPr="009521EB" w:rsidRDefault="0032022D" w:rsidP="006F7081">
            <w:pPr>
              <w:spacing w:line="460" w:lineRule="exact"/>
              <w:ind w:firstLineChars="200" w:firstLine="480"/>
              <w:rPr>
                <w:rFonts w:ascii="Times New Roman" w:hAnsi="Times New Roman" w:cs="Times New Roman"/>
              </w:rPr>
            </w:pPr>
            <w:r w:rsidRPr="009521EB">
              <w:rPr>
                <w:rFonts w:hint="eastAsia"/>
              </w:rPr>
              <w:t>①</w:t>
            </w:r>
            <w:r w:rsidRPr="009521EB">
              <w:rPr>
                <w:rFonts w:ascii="Times New Roman" w:hAnsi="Times New Roman" w:cs="Times New Roman"/>
              </w:rPr>
              <w:t>废活性炭</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hint="eastAsia"/>
              </w:rPr>
              <w:t>活性炭吸脱附装置需定期更换活性炭，根据废气污染物工程分析，本项目</w:t>
            </w:r>
            <w:proofErr w:type="gramStart"/>
            <w:r w:rsidRPr="009521EB">
              <w:rPr>
                <w:rFonts w:ascii="Times New Roman" w:hAnsi="Times New Roman" w:cs="Times New Roman" w:hint="eastAsia"/>
              </w:rPr>
              <w:t>不</w:t>
            </w:r>
            <w:proofErr w:type="gramEnd"/>
            <w:r w:rsidRPr="009521EB">
              <w:rPr>
                <w:rFonts w:ascii="Times New Roman" w:hAnsi="Times New Roman" w:cs="Times New Roman" w:hint="eastAsia"/>
              </w:rPr>
              <w:t>新增废活性炭产生量。</w:t>
            </w:r>
          </w:p>
          <w:p w:rsidR="0032022D" w:rsidRPr="009521EB" w:rsidRDefault="0032022D" w:rsidP="006F7081">
            <w:pPr>
              <w:spacing w:line="460" w:lineRule="exact"/>
              <w:ind w:firstLineChars="200" w:firstLine="480"/>
              <w:rPr>
                <w:rFonts w:ascii="Times New Roman" w:hAnsi="Times New Roman" w:cs="Times New Roman"/>
              </w:rPr>
            </w:pPr>
            <w:r w:rsidRPr="009521EB">
              <w:rPr>
                <w:rFonts w:hint="eastAsia"/>
              </w:rPr>
              <w:t>②</w:t>
            </w:r>
            <w:r w:rsidRPr="009521EB">
              <w:rPr>
                <w:rFonts w:ascii="Times New Roman" w:hAnsi="Times New Roman" w:cs="Times New Roman"/>
              </w:rPr>
              <w:t>废催化剂</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hint="eastAsia"/>
              </w:rPr>
              <w:t>根据废气污染物工程分析，现有工程未考虑废催化剂，废催化剂</w:t>
            </w:r>
            <w:r w:rsidRPr="009521EB">
              <w:rPr>
                <w:rFonts w:ascii="Times New Roman" w:hAnsi="Times New Roman" w:cs="Times New Roman" w:hint="eastAsia"/>
              </w:rPr>
              <w:t>5</w:t>
            </w:r>
            <w:r w:rsidRPr="009521EB">
              <w:rPr>
                <w:rFonts w:ascii="Times New Roman" w:hAnsi="Times New Roman" w:cs="Times New Roman" w:hint="eastAsia"/>
              </w:rPr>
              <w:t>年产生一次且现有工程未到更换时间，故本项目</w:t>
            </w:r>
            <w:proofErr w:type="gramStart"/>
            <w:r w:rsidRPr="009521EB">
              <w:rPr>
                <w:rFonts w:ascii="Times New Roman" w:hAnsi="Times New Roman" w:cs="Times New Roman" w:hint="eastAsia"/>
              </w:rPr>
              <w:t>不</w:t>
            </w:r>
            <w:proofErr w:type="gramEnd"/>
            <w:r w:rsidRPr="009521EB">
              <w:rPr>
                <w:rFonts w:ascii="Times New Roman" w:hAnsi="Times New Roman" w:cs="Times New Roman" w:hint="eastAsia"/>
              </w:rPr>
              <w:t>新增废催化剂产生量。</w:t>
            </w:r>
          </w:p>
          <w:p w:rsidR="0032022D" w:rsidRPr="009521EB" w:rsidRDefault="0032022D" w:rsidP="006F7081">
            <w:pPr>
              <w:spacing w:line="460" w:lineRule="exact"/>
              <w:ind w:firstLineChars="200" w:firstLine="480"/>
              <w:jc w:val="both"/>
              <w:rPr>
                <w:rFonts w:ascii="Times New Roman" w:hAnsi="Times New Roman" w:cs="Times New Roman"/>
              </w:rPr>
            </w:pPr>
          </w:p>
          <w:p w:rsidR="0032022D" w:rsidRPr="009521EB" w:rsidRDefault="0032022D" w:rsidP="006F7081">
            <w:pPr>
              <w:spacing w:line="400" w:lineRule="exact"/>
              <w:ind w:firstLineChars="200" w:firstLine="480"/>
              <w:rPr>
                <w:rFonts w:ascii="Times New Roman" w:eastAsia="黑体" w:hAnsi="Times New Roman" w:cs="Times New Roman"/>
                <w:snapToGrid w:val="0"/>
              </w:rPr>
            </w:pPr>
          </w:p>
          <w:p w:rsidR="0032022D" w:rsidRPr="009521EB" w:rsidRDefault="0032022D" w:rsidP="006F7081">
            <w:pPr>
              <w:autoSpaceDE w:val="0"/>
              <w:autoSpaceDN w:val="0"/>
              <w:adjustRightInd w:val="0"/>
              <w:snapToGrid w:val="0"/>
              <w:spacing w:line="460" w:lineRule="exact"/>
              <w:ind w:firstLineChars="200" w:firstLine="482"/>
              <w:textAlignment w:val="baseline"/>
              <w:rPr>
                <w:rFonts w:ascii="Times New Roman" w:hAnsi="Times New Roman" w:cs="Times New Roman"/>
                <w:b/>
              </w:rPr>
            </w:pPr>
            <w:r w:rsidRPr="009521EB">
              <w:rPr>
                <w:rFonts w:ascii="Times New Roman" w:hAnsi="Times New Roman" w:cs="Times New Roman"/>
                <w:b/>
              </w:rPr>
              <w:t>2</w:t>
            </w:r>
            <w:r w:rsidRPr="009521EB">
              <w:rPr>
                <w:rFonts w:ascii="Times New Roman" w:hAnsi="Times New Roman" w:cs="Times New Roman"/>
                <w:b/>
              </w:rPr>
              <w:t>、固废处置措施</w:t>
            </w:r>
          </w:p>
          <w:p w:rsidR="0032022D" w:rsidRPr="009521EB" w:rsidRDefault="0032022D" w:rsidP="006F7081">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9521EB">
              <w:rPr>
                <w:rFonts w:ascii="Times New Roman" w:hAnsi="Times New Roman" w:cs="Times New Roman"/>
              </w:rPr>
              <w:t>为避免本项目的固废在储存过程中产生二次污染问题，现有工程已</w:t>
            </w:r>
            <w:proofErr w:type="gramStart"/>
            <w:r w:rsidRPr="009521EB">
              <w:rPr>
                <w:rFonts w:ascii="Times New Roman" w:hAnsi="Times New Roman" w:cs="Times New Roman"/>
              </w:rPr>
              <w:t>设置危废暂存</w:t>
            </w:r>
            <w:proofErr w:type="gramEnd"/>
            <w:r w:rsidRPr="009521EB">
              <w:rPr>
                <w:rFonts w:ascii="Times New Roman" w:hAnsi="Times New Roman" w:cs="Times New Roman"/>
              </w:rPr>
              <w:t>间</w:t>
            </w:r>
            <w:r w:rsidRPr="009521EB">
              <w:rPr>
                <w:rFonts w:ascii="Times New Roman" w:hAnsi="Times New Roman" w:cs="Times New Roman"/>
              </w:rPr>
              <w:t>1</w:t>
            </w:r>
            <w:r w:rsidRPr="009521EB">
              <w:rPr>
                <w:rFonts w:ascii="Times New Roman" w:hAnsi="Times New Roman" w:cs="Times New Roman"/>
              </w:rPr>
              <w:t>座约</w:t>
            </w:r>
            <w:r w:rsidRPr="009521EB">
              <w:rPr>
                <w:rFonts w:ascii="Times New Roman" w:hAnsi="Times New Roman" w:cs="Times New Roman"/>
              </w:rPr>
              <w:t>13m</w:t>
            </w:r>
            <w:r w:rsidRPr="009521EB">
              <w:rPr>
                <w:rFonts w:ascii="Times New Roman" w:hAnsi="Times New Roman" w:cs="Times New Roman"/>
                <w:vertAlign w:val="superscript"/>
              </w:rPr>
              <w:t>2</w:t>
            </w:r>
            <w:r w:rsidRPr="009521EB">
              <w:rPr>
                <w:rFonts w:ascii="Times New Roman" w:hAnsi="Times New Roman" w:cs="Times New Roman"/>
              </w:rPr>
              <w:t>，有防风、防晒、防渗漏、防雨</w:t>
            </w:r>
            <w:proofErr w:type="gramStart"/>
            <w:r w:rsidRPr="009521EB">
              <w:rPr>
                <w:rFonts w:ascii="Times New Roman" w:hAnsi="Times New Roman" w:cs="Times New Roman"/>
              </w:rPr>
              <w:t>淋</w:t>
            </w:r>
            <w:proofErr w:type="gramEnd"/>
            <w:r w:rsidRPr="009521EB">
              <w:rPr>
                <w:rFonts w:ascii="Times New Roman" w:hAnsi="Times New Roman" w:cs="Times New Roman"/>
              </w:rPr>
              <w:t>设施，符合《危险废物</w:t>
            </w:r>
            <w:r w:rsidRPr="009521EB">
              <w:rPr>
                <w:rFonts w:ascii="Times New Roman" w:hAnsi="Times New Roman" w:cs="Times New Roman"/>
              </w:rPr>
              <w:lastRenderedPageBreak/>
              <w:t>贮存污染控制标准》（</w:t>
            </w:r>
            <w:r w:rsidRPr="009521EB">
              <w:rPr>
                <w:rFonts w:ascii="Times New Roman" w:hAnsi="Times New Roman" w:cs="Times New Roman"/>
              </w:rPr>
              <w:t>GB18597-2001</w:t>
            </w:r>
            <w:r w:rsidRPr="009521EB">
              <w:rPr>
                <w:rFonts w:ascii="Times New Roman" w:hAnsi="Times New Roman" w:cs="Times New Roman"/>
              </w:rPr>
              <w:t>）及其</w:t>
            </w:r>
            <w:r w:rsidRPr="009521EB">
              <w:rPr>
                <w:rFonts w:ascii="Times New Roman" w:hAnsi="Times New Roman" w:cs="Times New Roman"/>
              </w:rPr>
              <w:t>2013</w:t>
            </w:r>
            <w:r w:rsidRPr="009521EB">
              <w:rPr>
                <w:rFonts w:ascii="Times New Roman" w:hAnsi="Times New Roman" w:cs="Times New Roman"/>
              </w:rPr>
              <w:t>修改单的要求。危险废物产生与贮存均在厂区内，生产车间地面、运输线路和</w:t>
            </w:r>
            <w:proofErr w:type="gramStart"/>
            <w:r w:rsidRPr="009521EB">
              <w:rPr>
                <w:rFonts w:ascii="Times New Roman" w:hAnsi="Times New Roman" w:cs="Times New Roman"/>
              </w:rPr>
              <w:t>危废</w:t>
            </w:r>
            <w:proofErr w:type="gramEnd"/>
            <w:r w:rsidRPr="009521EB">
              <w:rPr>
                <w:rFonts w:ascii="Times New Roman" w:hAnsi="Times New Roman" w:cs="Times New Roman"/>
              </w:rPr>
              <w:t>暂存间均采取硬化和防腐防渗措施，危险废物从产生工艺环节运输到贮存场所的过程中一旦产生散落、泄漏，可以将其用铜铲铲起，倒入专用桶或池内，</w:t>
            </w:r>
            <w:proofErr w:type="gramStart"/>
            <w:r w:rsidRPr="009521EB">
              <w:rPr>
                <w:rFonts w:ascii="Times New Roman" w:hAnsi="Times New Roman" w:cs="Times New Roman"/>
              </w:rPr>
              <w:t>存于危废暂存</w:t>
            </w:r>
            <w:proofErr w:type="gramEnd"/>
            <w:r w:rsidRPr="009521EB">
              <w:rPr>
                <w:rFonts w:ascii="Times New Roman" w:hAnsi="Times New Roman" w:cs="Times New Roman"/>
              </w:rPr>
              <w:t>间，可以将影响控制在厂区内，不会对周围环境产生不利影响。</w:t>
            </w:r>
          </w:p>
          <w:p w:rsidR="0032022D" w:rsidRPr="009521EB" w:rsidRDefault="0032022D" w:rsidP="006F7081">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9521EB">
              <w:rPr>
                <w:rFonts w:ascii="Times New Roman" w:hAnsi="Times New Roman" w:cs="Times New Roman"/>
              </w:rPr>
              <w:t>本次</w:t>
            </w:r>
            <w:proofErr w:type="gramStart"/>
            <w:r w:rsidRPr="009521EB">
              <w:rPr>
                <w:rFonts w:ascii="Times New Roman" w:hAnsi="Times New Roman" w:cs="Times New Roman" w:hint="eastAsia"/>
              </w:rPr>
              <w:t>产生危废种类</w:t>
            </w:r>
            <w:proofErr w:type="gramEnd"/>
            <w:r w:rsidRPr="009521EB">
              <w:rPr>
                <w:rFonts w:ascii="Times New Roman" w:hAnsi="Times New Roman" w:cs="Times New Roman" w:hint="eastAsia"/>
              </w:rPr>
              <w:t>不变且全厂</w:t>
            </w:r>
            <w:proofErr w:type="gramStart"/>
            <w:r w:rsidRPr="009521EB">
              <w:rPr>
                <w:rFonts w:ascii="Times New Roman" w:hAnsi="Times New Roman" w:cs="Times New Roman" w:hint="eastAsia"/>
              </w:rPr>
              <w:t>不</w:t>
            </w:r>
            <w:proofErr w:type="gramEnd"/>
            <w:r w:rsidRPr="009521EB">
              <w:rPr>
                <w:rFonts w:ascii="Times New Roman" w:hAnsi="Times New Roman" w:cs="Times New Roman" w:hint="eastAsia"/>
              </w:rPr>
              <w:t>新增</w:t>
            </w:r>
            <w:proofErr w:type="gramStart"/>
            <w:r w:rsidRPr="009521EB">
              <w:rPr>
                <w:rFonts w:ascii="Times New Roman" w:hAnsi="Times New Roman" w:cs="Times New Roman"/>
              </w:rPr>
              <w:t>危废产</w:t>
            </w:r>
            <w:r w:rsidRPr="009521EB">
              <w:rPr>
                <w:rFonts w:ascii="Times New Roman" w:hAnsi="Times New Roman" w:cs="Times New Roman" w:hint="eastAsia"/>
              </w:rPr>
              <w:t>生</w:t>
            </w:r>
            <w:proofErr w:type="gramEnd"/>
            <w:r w:rsidRPr="009521EB">
              <w:rPr>
                <w:rFonts w:ascii="Times New Roman" w:hAnsi="Times New Roman" w:cs="Times New Roman"/>
              </w:rPr>
              <w:t>量，现有工程危险废物已占用面积约</w:t>
            </w:r>
            <w:r w:rsidRPr="009521EB">
              <w:rPr>
                <w:rFonts w:ascii="Times New Roman" w:hAnsi="Times New Roman" w:cs="Times New Roman"/>
              </w:rPr>
              <w:t>6m</w:t>
            </w:r>
            <w:r w:rsidRPr="009521EB">
              <w:rPr>
                <w:rFonts w:ascii="Times New Roman" w:hAnsi="Times New Roman" w:cs="Times New Roman"/>
                <w:vertAlign w:val="superscript"/>
              </w:rPr>
              <w:t>2</w:t>
            </w:r>
            <w:r w:rsidRPr="009521EB">
              <w:rPr>
                <w:rFonts w:ascii="Times New Roman" w:hAnsi="Times New Roman" w:cs="Times New Roman"/>
              </w:rPr>
              <w:t>，</w:t>
            </w:r>
            <w:proofErr w:type="gramStart"/>
            <w:r w:rsidRPr="009521EB">
              <w:rPr>
                <w:rFonts w:ascii="Times New Roman" w:hAnsi="Times New Roman" w:cs="Times New Roman"/>
              </w:rPr>
              <w:t>危废间</w:t>
            </w:r>
            <w:proofErr w:type="gramEnd"/>
            <w:r w:rsidRPr="009521EB">
              <w:rPr>
                <w:rFonts w:ascii="Times New Roman" w:hAnsi="Times New Roman" w:cs="Times New Roman"/>
              </w:rPr>
              <w:t>剩余面积为</w:t>
            </w:r>
            <w:r w:rsidRPr="009521EB">
              <w:rPr>
                <w:rFonts w:ascii="Times New Roman" w:hAnsi="Times New Roman" w:cs="Times New Roman"/>
              </w:rPr>
              <w:t>7m</w:t>
            </w:r>
            <w:r w:rsidRPr="009521EB">
              <w:rPr>
                <w:rFonts w:ascii="Times New Roman" w:hAnsi="Times New Roman" w:cs="Times New Roman"/>
                <w:vertAlign w:val="superscript"/>
              </w:rPr>
              <w:t>2</w:t>
            </w:r>
            <w:r w:rsidRPr="009521EB">
              <w:rPr>
                <w:rFonts w:ascii="Times New Roman" w:hAnsi="Times New Roman" w:cs="Times New Roman"/>
              </w:rPr>
              <w:t>，能满足</w:t>
            </w:r>
            <w:proofErr w:type="gramStart"/>
            <w:r w:rsidRPr="009521EB">
              <w:rPr>
                <w:rFonts w:ascii="Times New Roman" w:hAnsi="Times New Roman" w:cs="Times New Roman" w:hint="eastAsia"/>
              </w:rPr>
              <w:t>全厂危废</w:t>
            </w:r>
            <w:r w:rsidRPr="009521EB">
              <w:rPr>
                <w:rFonts w:ascii="Times New Roman" w:hAnsi="Times New Roman" w:cs="Times New Roman"/>
              </w:rPr>
              <w:t>暂存</w:t>
            </w:r>
            <w:proofErr w:type="gramEnd"/>
            <w:r w:rsidRPr="009521EB">
              <w:rPr>
                <w:rFonts w:ascii="Times New Roman" w:hAnsi="Times New Roman" w:cs="Times New Roman"/>
              </w:rPr>
              <w:t>要求。工程拟将其收集并在</w:t>
            </w:r>
            <w:proofErr w:type="gramStart"/>
            <w:r w:rsidRPr="009521EB">
              <w:rPr>
                <w:rFonts w:ascii="Times New Roman" w:hAnsi="Times New Roman" w:cs="Times New Roman"/>
              </w:rPr>
              <w:t>现有危废暂存</w:t>
            </w:r>
            <w:proofErr w:type="gramEnd"/>
            <w:r w:rsidRPr="009521EB">
              <w:rPr>
                <w:rFonts w:ascii="Times New Roman" w:hAnsi="Times New Roman" w:cs="Times New Roman"/>
              </w:rPr>
              <w:t>间暂存后定期委托有资质单位进行安全处置。</w:t>
            </w:r>
          </w:p>
          <w:p w:rsidR="0032022D" w:rsidRPr="009521EB" w:rsidRDefault="0032022D" w:rsidP="006F7081">
            <w:pPr>
              <w:autoSpaceDE w:val="0"/>
              <w:autoSpaceDN w:val="0"/>
              <w:adjustRightInd w:val="0"/>
              <w:snapToGrid w:val="0"/>
              <w:spacing w:line="460" w:lineRule="exact"/>
              <w:ind w:firstLineChars="200" w:firstLine="482"/>
              <w:textAlignment w:val="baseline"/>
              <w:rPr>
                <w:rFonts w:ascii="Times New Roman" w:hAnsi="Times New Roman" w:cs="Times New Roman"/>
                <w:b/>
              </w:rPr>
            </w:pPr>
            <w:r w:rsidRPr="009521EB">
              <w:rPr>
                <w:rFonts w:ascii="Times New Roman" w:hAnsi="Times New Roman" w:cs="Times New Roman"/>
                <w:b/>
              </w:rPr>
              <w:t>3</w:t>
            </w:r>
            <w:r w:rsidRPr="009521EB">
              <w:rPr>
                <w:rFonts w:ascii="Times New Roman" w:hAnsi="Times New Roman" w:cs="Times New Roman"/>
                <w:b/>
              </w:rPr>
              <w:t>、环境管理要求</w:t>
            </w:r>
          </w:p>
          <w:p w:rsidR="0032022D" w:rsidRPr="009521EB" w:rsidRDefault="0032022D" w:rsidP="006F7081">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9521EB">
              <w:rPr>
                <w:rFonts w:ascii="Times New Roman" w:hAnsi="Times New Roman" w:cs="Times New Roman"/>
              </w:rPr>
              <w:t>本次</w:t>
            </w:r>
            <w:r w:rsidRPr="009521EB">
              <w:rPr>
                <w:rFonts w:ascii="Times New Roman" w:hAnsi="Times New Roman" w:cs="Times New Roman" w:hint="eastAsia"/>
              </w:rPr>
              <w:t>技术改造</w:t>
            </w:r>
            <w:r w:rsidRPr="009521EB">
              <w:rPr>
                <w:rFonts w:ascii="Times New Roman" w:hAnsi="Times New Roman" w:cs="Times New Roman"/>
              </w:rPr>
              <w:t>项目要求企业按照评价指南和《危险废物收集贮存运输技术规范》（</w:t>
            </w:r>
            <w:r w:rsidRPr="009521EB">
              <w:rPr>
                <w:rFonts w:ascii="Times New Roman" w:hAnsi="Times New Roman" w:cs="Times New Roman"/>
              </w:rPr>
              <w:t>HJ2025</w:t>
            </w:r>
            <w:r w:rsidRPr="009521EB">
              <w:rPr>
                <w:rFonts w:ascii="Times New Roman" w:hAnsi="Times New Roman" w:cs="Times New Roman"/>
              </w:rPr>
              <w:t>）要求，对危险废物内部转运应采取以下措施：</w:t>
            </w:r>
          </w:p>
          <w:p w:rsidR="0032022D" w:rsidRPr="009521EB" w:rsidRDefault="00B1623E" w:rsidP="006F7081">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9521EB">
              <w:rPr>
                <w:rFonts w:ascii="Times New Roman" w:hAnsi="Times New Roman" w:cs="Times New Roman"/>
              </w:rPr>
              <w:fldChar w:fldCharType="begin"/>
            </w:r>
            <w:r w:rsidR="0032022D" w:rsidRPr="009521EB">
              <w:rPr>
                <w:rFonts w:ascii="Times New Roman" w:hAnsi="Times New Roman" w:cs="Times New Roman"/>
              </w:rPr>
              <w:instrText xml:space="preserve"> = 1 \* GB3 </w:instrText>
            </w:r>
            <w:r w:rsidRPr="009521EB">
              <w:rPr>
                <w:rFonts w:ascii="Times New Roman" w:hAnsi="Times New Roman" w:cs="Times New Roman"/>
              </w:rPr>
              <w:fldChar w:fldCharType="separate"/>
            </w:r>
            <w:r w:rsidR="0032022D" w:rsidRPr="009521EB">
              <w:rPr>
                <w:rFonts w:hint="eastAsia"/>
              </w:rPr>
              <w:t>①</w:t>
            </w:r>
            <w:r w:rsidRPr="009521EB">
              <w:rPr>
                <w:rFonts w:ascii="Times New Roman" w:hAnsi="Times New Roman" w:cs="Times New Roman"/>
              </w:rPr>
              <w:fldChar w:fldCharType="end"/>
            </w:r>
            <w:r w:rsidR="0032022D" w:rsidRPr="009521EB">
              <w:rPr>
                <w:rFonts w:ascii="Times New Roman" w:hAnsi="Times New Roman" w:cs="Times New Roman"/>
              </w:rPr>
              <w:t>危险废物从厂区内产生工艺环节运输</w:t>
            </w:r>
            <w:proofErr w:type="gramStart"/>
            <w:r w:rsidR="0032022D" w:rsidRPr="009521EB">
              <w:rPr>
                <w:rFonts w:ascii="Times New Roman" w:hAnsi="Times New Roman" w:cs="Times New Roman"/>
              </w:rPr>
              <w:t>到危废</w:t>
            </w:r>
            <w:proofErr w:type="gramEnd"/>
            <w:r w:rsidR="0032022D" w:rsidRPr="009521EB">
              <w:rPr>
                <w:rFonts w:ascii="Times New Roman" w:hAnsi="Times New Roman" w:cs="Times New Roman"/>
              </w:rPr>
              <w:t>暂存间，应有专人负责，专用桶收集、转运，避免可能引起的散落。</w:t>
            </w:r>
          </w:p>
          <w:p w:rsidR="0032022D" w:rsidRPr="009521EB" w:rsidRDefault="00B1623E" w:rsidP="006F7081">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9521EB">
              <w:rPr>
                <w:rFonts w:ascii="Times New Roman" w:hAnsi="Times New Roman" w:cs="Times New Roman"/>
              </w:rPr>
              <w:fldChar w:fldCharType="begin"/>
            </w:r>
            <w:r w:rsidR="0032022D" w:rsidRPr="009521EB">
              <w:rPr>
                <w:rFonts w:ascii="Times New Roman" w:hAnsi="Times New Roman" w:cs="Times New Roman"/>
              </w:rPr>
              <w:instrText xml:space="preserve"> = 2 \* GB3 </w:instrText>
            </w:r>
            <w:r w:rsidRPr="009521EB">
              <w:rPr>
                <w:rFonts w:ascii="Times New Roman" w:hAnsi="Times New Roman" w:cs="Times New Roman"/>
              </w:rPr>
              <w:fldChar w:fldCharType="separate"/>
            </w:r>
            <w:r w:rsidR="0032022D" w:rsidRPr="009521EB">
              <w:rPr>
                <w:rFonts w:hint="eastAsia"/>
              </w:rPr>
              <w:t>②</w:t>
            </w:r>
            <w:r w:rsidRPr="009521EB">
              <w:rPr>
                <w:rFonts w:ascii="Times New Roman" w:hAnsi="Times New Roman" w:cs="Times New Roman"/>
              </w:rPr>
              <w:fldChar w:fldCharType="end"/>
            </w:r>
            <w:r w:rsidR="0032022D" w:rsidRPr="009521EB">
              <w:rPr>
                <w:rFonts w:ascii="Times New Roman" w:hAnsi="Times New Roman" w:cs="Times New Roman"/>
              </w:rPr>
              <w:t>危险废物内部转运作业应采用专用的工具，危险废物内部转运应填写《危险废物厂内转运记录表》，危险废物内部转运结束后，应对转运路线进行检查和清理，确保无危险废物遗失在转运路线上。</w:t>
            </w:r>
          </w:p>
          <w:p w:rsidR="0032022D" w:rsidRPr="009521EB" w:rsidRDefault="0032022D" w:rsidP="006F7081">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9521EB">
              <w:rPr>
                <w:rFonts w:ascii="Times New Roman" w:hAnsi="Times New Roman" w:cs="Times New Roman"/>
              </w:rPr>
              <w:t>经过现场勘察，企业现有的一般固</w:t>
            </w:r>
            <w:proofErr w:type="gramStart"/>
            <w:r w:rsidRPr="009521EB">
              <w:rPr>
                <w:rFonts w:ascii="Times New Roman" w:hAnsi="Times New Roman" w:cs="Times New Roman"/>
              </w:rPr>
              <w:t>废临时</w:t>
            </w:r>
            <w:proofErr w:type="gramEnd"/>
            <w:r w:rsidRPr="009521EB">
              <w:rPr>
                <w:rFonts w:ascii="Times New Roman" w:hAnsi="Times New Roman" w:cs="Times New Roman"/>
              </w:rPr>
              <w:t>堆场和</w:t>
            </w:r>
            <w:proofErr w:type="gramStart"/>
            <w:r w:rsidRPr="009521EB">
              <w:rPr>
                <w:rFonts w:ascii="Times New Roman" w:hAnsi="Times New Roman" w:cs="Times New Roman"/>
              </w:rPr>
              <w:t>危废</w:t>
            </w:r>
            <w:proofErr w:type="gramEnd"/>
            <w:r w:rsidRPr="009521EB">
              <w:rPr>
                <w:rFonts w:ascii="Times New Roman" w:hAnsi="Times New Roman" w:cs="Times New Roman"/>
              </w:rPr>
              <w:t>暂存间需要满足以下要求：</w:t>
            </w:r>
          </w:p>
          <w:p w:rsidR="0032022D" w:rsidRPr="009521EB" w:rsidRDefault="00B1623E" w:rsidP="006F7081">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9521EB">
              <w:rPr>
                <w:rFonts w:ascii="Times New Roman" w:hAnsi="Times New Roman" w:cs="Times New Roman"/>
              </w:rPr>
              <w:fldChar w:fldCharType="begin"/>
            </w:r>
            <w:r w:rsidR="0032022D" w:rsidRPr="009521EB">
              <w:rPr>
                <w:rFonts w:ascii="Times New Roman" w:hAnsi="Times New Roman" w:cs="Times New Roman"/>
              </w:rPr>
              <w:instrText xml:space="preserve"> = 1 \* GB3 </w:instrText>
            </w:r>
            <w:r w:rsidRPr="009521EB">
              <w:rPr>
                <w:rFonts w:ascii="Times New Roman" w:hAnsi="Times New Roman" w:cs="Times New Roman"/>
              </w:rPr>
              <w:fldChar w:fldCharType="separate"/>
            </w:r>
            <w:r w:rsidR="0032022D" w:rsidRPr="009521EB">
              <w:rPr>
                <w:rFonts w:hint="eastAsia"/>
              </w:rPr>
              <w:t>①</w:t>
            </w:r>
            <w:r w:rsidRPr="009521EB">
              <w:rPr>
                <w:rFonts w:ascii="Times New Roman" w:hAnsi="Times New Roman" w:cs="Times New Roman"/>
              </w:rPr>
              <w:fldChar w:fldCharType="end"/>
            </w:r>
            <w:r w:rsidR="0032022D" w:rsidRPr="009521EB">
              <w:rPr>
                <w:rFonts w:ascii="Times New Roman" w:hAnsi="Times New Roman" w:cs="Times New Roman"/>
              </w:rPr>
              <w:t>一般固</w:t>
            </w:r>
            <w:proofErr w:type="gramStart"/>
            <w:r w:rsidR="0032022D" w:rsidRPr="009521EB">
              <w:rPr>
                <w:rFonts w:ascii="Times New Roman" w:hAnsi="Times New Roman" w:cs="Times New Roman"/>
              </w:rPr>
              <w:t>废临时</w:t>
            </w:r>
            <w:proofErr w:type="gramEnd"/>
            <w:r w:rsidR="0032022D" w:rsidRPr="009521EB">
              <w:rPr>
                <w:rFonts w:ascii="Times New Roman" w:hAnsi="Times New Roman" w:cs="Times New Roman"/>
              </w:rPr>
              <w:t>堆场的地面应进行硬化，应有防渗漏、防风、防晒、防雨</w:t>
            </w:r>
            <w:proofErr w:type="gramStart"/>
            <w:r w:rsidR="0032022D" w:rsidRPr="009521EB">
              <w:rPr>
                <w:rFonts w:ascii="Times New Roman" w:hAnsi="Times New Roman" w:cs="Times New Roman"/>
              </w:rPr>
              <w:t>淋</w:t>
            </w:r>
            <w:proofErr w:type="gramEnd"/>
            <w:r w:rsidR="0032022D" w:rsidRPr="009521EB">
              <w:rPr>
                <w:rFonts w:ascii="Times New Roman" w:hAnsi="Times New Roman" w:cs="Times New Roman"/>
              </w:rPr>
              <w:t>设施。</w:t>
            </w:r>
          </w:p>
          <w:p w:rsidR="0032022D" w:rsidRPr="009521EB" w:rsidRDefault="00B1623E" w:rsidP="006F7081">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9521EB">
              <w:rPr>
                <w:rFonts w:ascii="Times New Roman" w:hAnsi="Times New Roman" w:cs="Times New Roman"/>
              </w:rPr>
              <w:fldChar w:fldCharType="begin"/>
            </w:r>
            <w:r w:rsidR="0032022D" w:rsidRPr="009521EB">
              <w:rPr>
                <w:rFonts w:ascii="Times New Roman" w:hAnsi="Times New Roman" w:cs="Times New Roman"/>
              </w:rPr>
              <w:instrText xml:space="preserve"> = 2 \* GB3 </w:instrText>
            </w:r>
            <w:r w:rsidRPr="009521EB">
              <w:rPr>
                <w:rFonts w:ascii="Times New Roman" w:hAnsi="Times New Roman" w:cs="Times New Roman"/>
              </w:rPr>
              <w:fldChar w:fldCharType="separate"/>
            </w:r>
            <w:r w:rsidR="0032022D" w:rsidRPr="009521EB">
              <w:rPr>
                <w:rFonts w:hint="eastAsia"/>
              </w:rPr>
              <w:t>②</w:t>
            </w:r>
            <w:r w:rsidRPr="009521EB">
              <w:rPr>
                <w:rFonts w:ascii="Times New Roman" w:hAnsi="Times New Roman" w:cs="Times New Roman"/>
              </w:rPr>
              <w:fldChar w:fldCharType="end"/>
            </w:r>
            <w:r w:rsidR="0032022D" w:rsidRPr="009521EB">
              <w:rPr>
                <w:rFonts w:ascii="Times New Roman" w:hAnsi="Times New Roman" w:cs="Times New Roman"/>
              </w:rPr>
              <w:t>危险废物容器内应留一定空间。</w:t>
            </w:r>
          </w:p>
          <w:p w:rsidR="0032022D" w:rsidRPr="009521EB" w:rsidRDefault="00B1623E" w:rsidP="006F7081">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9521EB">
              <w:rPr>
                <w:rFonts w:ascii="Times New Roman" w:hAnsi="Times New Roman" w:cs="Times New Roman"/>
              </w:rPr>
              <w:fldChar w:fldCharType="begin"/>
            </w:r>
            <w:r w:rsidR="0032022D" w:rsidRPr="009521EB">
              <w:rPr>
                <w:rFonts w:ascii="Times New Roman" w:hAnsi="Times New Roman" w:cs="Times New Roman"/>
              </w:rPr>
              <w:instrText xml:space="preserve"> = 3 \* GB3 </w:instrText>
            </w:r>
            <w:r w:rsidRPr="009521EB">
              <w:rPr>
                <w:rFonts w:ascii="Times New Roman" w:hAnsi="Times New Roman" w:cs="Times New Roman"/>
              </w:rPr>
              <w:fldChar w:fldCharType="separate"/>
            </w:r>
            <w:r w:rsidR="0032022D" w:rsidRPr="009521EB">
              <w:rPr>
                <w:rFonts w:hint="eastAsia"/>
              </w:rPr>
              <w:t>③</w:t>
            </w:r>
            <w:r w:rsidRPr="009521EB">
              <w:rPr>
                <w:rFonts w:ascii="Times New Roman" w:hAnsi="Times New Roman" w:cs="Times New Roman"/>
              </w:rPr>
              <w:fldChar w:fldCharType="end"/>
            </w:r>
            <w:r w:rsidR="0032022D" w:rsidRPr="009521EB">
              <w:rPr>
                <w:rFonts w:ascii="Times New Roman" w:hAnsi="Times New Roman" w:cs="Times New Roman"/>
              </w:rPr>
              <w:t>各种盛装废物的容器必须完好无损，各个危险废物容器外侧须标明危险废物的名称，存入时间、重量、成分、特性以及发生泄漏、扩散污染事故时的应急措施和补救方法。</w:t>
            </w:r>
          </w:p>
          <w:p w:rsidR="0032022D" w:rsidRPr="009521EB" w:rsidRDefault="00B1623E" w:rsidP="006F7081">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9521EB">
              <w:rPr>
                <w:rFonts w:ascii="Times New Roman" w:hAnsi="Times New Roman" w:cs="Times New Roman"/>
              </w:rPr>
              <w:fldChar w:fldCharType="begin"/>
            </w:r>
            <w:r w:rsidR="0032022D" w:rsidRPr="009521EB">
              <w:rPr>
                <w:rFonts w:ascii="Times New Roman" w:hAnsi="Times New Roman" w:cs="Times New Roman"/>
              </w:rPr>
              <w:instrText xml:space="preserve"> = 4 \* GB3 </w:instrText>
            </w:r>
            <w:r w:rsidRPr="009521EB">
              <w:rPr>
                <w:rFonts w:ascii="Times New Roman" w:hAnsi="Times New Roman" w:cs="Times New Roman"/>
              </w:rPr>
              <w:fldChar w:fldCharType="separate"/>
            </w:r>
            <w:r w:rsidR="0032022D" w:rsidRPr="009521EB">
              <w:rPr>
                <w:rFonts w:hint="eastAsia"/>
              </w:rPr>
              <w:t>④</w:t>
            </w:r>
            <w:r w:rsidRPr="009521EB">
              <w:rPr>
                <w:rFonts w:ascii="Times New Roman" w:hAnsi="Times New Roman" w:cs="Times New Roman"/>
              </w:rPr>
              <w:fldChar w:fldCharType="end"/>
            </w:r>
            <w:r w:rsidR="0032022D" w:rsidRPr="009521EB">
              <w:rPr>
                <w:rFonts w:ascii="Times New Roman" w:hAnsi="Times New Roman" w:cs="Times New Roman"/>
              </w:rPr>
              <w:t>危险废物产生者须作好危险废物情况的记录，记录上须注明危险废物的名称、来源、数量、特性和包装容器的类别、入库日期、存放库位、废物出库日期及接收单位名称。危险废物的记录和货单在危险废物回取后应继续保留三年。</w:t>
            </w:r>
          </w:p>
          <w:p w:rsidR="0032022D" w:rsidRPr="009521EB" w:rsidRDefault="0032022D" w:rsidP="006F7081">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9521EB">
              <w:rPr>
                <w:rFonts w:ascii="Times New Roman" w:hAnsi="Times New Roman" w:cs="Times New Roman" w:hint="eastAsia"/>
              </w:rPr>
              <w:t>⑤</w:t>
            </w:r>
            <w:r w:rsidRPr="009521EB">
              <w:rPr>
                <w:rFonts w:ascii="Times New Roman" w:hAnsi="Times New Roman" w:cs="Times New Roman"/>
              </w:rPr>
              <w:t>危险废物暂存间应设立危险废物标志。危险废物设施标志背景颜色为黄色，字体和边框颜色为黑色，其中危险废物设施类型的字样应加粗放大并居中</w:t>
            </w:r>
            <w:r w:rsidRPr="009521EB">
              <w:rPr>
                <w:rFonts w:ascii="Times New Roman" w:hAnsi="Times New Roman" w:cs="Times New Roman"/>
              </w:rPr>
              <w:lastRenderedPageBreak/>
              <w:t>显示。材质：宜采用坚固耐用的材料，并做搪瓷处理或贴膜处理。印刷：图形和文字应清晰、完整，保证在足够的观察距离条件下也不影响阅读。尺寸宜根据其设置位置和对应的观察距离按照下表中的要求设置。</w:t>
            </w:r>
            <w:r w:rsidRPr="009521EB">
              <w:rPr>
                <w:rFonts w:ascii="Times New Roman" w:hAnsi="Times New Roman" w:cs="Times New Roman"/>
              </w:rPr>
              <w:br/>
            </w:r>
            <w:r w:rsidRPr="009521EB">
              <w:rPr>
                <w:rFonts w:ascii="Times New Roman" w:eastAsia="黑体" w:hAnsi="Times New Roman" w:cs="Times New Roman"/>
                <w:snapToGrid w:val="0"/>
                <w:szCs w:val="22"/>
              </w:rPr>
              <w:t>表</w:t>
            </w:r>
            <w:r w:rsidRPr="009521EB">
              <w:rPr>
                <w:rFonts w:ascii="Times New Roman" w:eastAsia="黑体" w:hAnsi="Times New Roman" w:cs="Times New Roman" w:hint="eastAsia"/>
                <w:snapToGrid w:val="0"/>
                <w:szCs w:val="22"/>
              </w:rPr>
              <w:t>3</w:t>
            </w:r>
            <w:r w:rsidRPr="009521EB">
              <w:rPr>
                <w:rFonts w:ascii="Times New Roman" w:eastAsia="黑体" w:hAnsi="Times New Roman" w:cs="Times New Roman"/>
                <w:snapToGrid w:val="0"/>
                <w:szCs w:val="22"/>
              </w:rPr>
              <w:t xml:space="preserve">8   </w:t>
            </w:r>
            <w:r w:rsidRPr="009521EB">
              <w:rPr>
                <w:rFonts w:ascii="Times New Roman" w:eastAsia="黑体" w:hAnsi="Times New Roman" w:cs="Times New Roman"/>
                <w:snapToGrid w:val="0"/>
                <w:szCs w:val="22"/>
              </w:rPr>
              <w:t>不同观察距离时危险废物贮存、利用、处置设施标志的尺寸要求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67"/>
              <w:gridCol w:w="1134"/>
              <w:gridCol w:w="1134"/>
              <w:gridCol w:w="992"/>
              <w:gridCol w:w="992"/>
              <w:gridCol w:w="1134"/>
              <w:gridCol w:w="709"/>
              <w:gridCol w:w="669"/>
            </w:tblGrid>
            <w:tr w:rsidR="0032022D" w:rsidRPr="009521EB" w:rsidTr="006F7081">
              <w:trPr>
                <w:trHeight w:val="397"/>
                <w:jc w:val="center"/>
              </w:trPr>
              <w:tc>
                <w:tcPr>
                  <w:tcW w:w="1167" w:type="dxa"/>
                  <w:vMerge w:val="restart"/>
                  <w:tcBorders>
                    <w:top w:val="single" w:sz="8" w:space="0" w:color="auto"/>
                    <w:left w:val="nil"/>
                  </w:tcBorders>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b/>
                      <w:sz w:val="21"/>
                      <w:szCs w:val="21"/>
                    </w:rPr>
                  </w:pPr>
                  <w:r w:rsidRPr="009521EB">
                    <w:rPr>
                      <w:rFonts w:ascii="Times New Roman" w:hAnsi="Times New Roman" w:cs="Times New Roman"/>
                      <w:b/>
                      <w:sz w:val="21"/>
                      <w:szCs w:val="21"/>
                    </w:rPr>
                    <w:t>设置位置</w:t>
                  </w:r>
                </w:p>
              </w:tc>
              <w:tc>
                <w:tcPr>
                  <w:tcW w:w="1134" w:type="dxa"/>
                  <w:vMerge w:val="restart"/>
                  <w:tcBorders>
                    <w:top w:val="single" w:sz="8" w:space="0" w:color="auto"/>
                  </w:tcBorders>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b/>
                      <w:sz w:val="21"/>
                      <w:szCs w:val="21"/>
                    </w:rPr>
                  </w:pPr>
                  <w:r w:rsidRPr="009521EB">
                    <w:rPr>
                      <w:rFonts w:ascii="Times New Roman" w:hAnsi="Times New Roman" w:cs="Times New Roman"/>
                      <w:b/>
                      <w:sz w:val="21"/>
                      <w:szCs w:val="21"/>
                    </w:rPr>
                    <w:t>观察距离</w:t>
                  </w:r>
                  <w:r w:rsidRPr="009521EB">
                    <w:rPr>
                      <w:rFonts w:ascii="Times New Roman" w:hAnsi="Times New Roman" w:cs="Times New Roman"/>
                      <w:b/>
                      <w:sz w:val="21"/>
                      <w:szCs w:val="21"/>
                    </w:rPr>
                    <w:t>L</w:t>
                  </w:r>
                  <w:r w:rsidRPr="009521EB">
                    <w:rPr>
                      <w:rFonts w:ascii="Times New Roman" w:hAnsi="Times New Roman" w:cs="Times New Roman"/>
                      <w:b/>
                      <w:sz w:val="21"/>
                      <w:szCs w:val="21"/>
                    </w:rPr>
                    <w:t>（</w:t>
                  </w:r>
                  <w:r w:rsidRPr="009521EB">
                    <w:rPr>
                      <w:rFonts w:ascii="Times New Roman" w:hAnsi="Times New Roman" w:cs="Times New Roman"/>
                      <w:b/>
                      <w:sz w:val="21"/>
                      <w:szCs w:val="21"/>
                    </w:rPr>
                    <w:t>m</w:t>
                  </w:r>
                  <w:r w:rsidRPr="009521EB">
                    <w:rPr>
                      <w:rFonts w:ascii="Times New Roman" w:hAnsi="Times New Roman" w:cs="Times New Roman"/>
                      <w:b/>
                      <w:sz w:val="21"/>
                      <w:szCs w:val="21"/>
                    </w:rPr>
                    <w:t>）</w:t>
                  </w:r>
                </w:p>
              </w:tc>
              <w:tc>
                <w:tcPr>
                  <w:tcW w:w="1134" w:type="dxa"/>
                  <w:vMerge w:val="restart"/>
                  <w:tcBorders>
                    <w:top w:val="single" w:sz="8" w:space="0" w:color="auto"/>
                  </w:tcBorders>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b/>
                      <w:sz w:val="21"/>
                      <w:szCs w:val="21"/>
                    </w:rPr>
                  </w:pPr>
                  <w:r w:rsidRPr="009521EB">
                    <w:rPr>
                      <w:rFonts w:ascii="Times New Roman" w:hAnsi="Times New Roman" w:cs="Times New Roman"/>
                      <w:b/>
                      <w:sz w:val="21"/>
                      <w:szCs w:val="21"/>
                    </w:rPr>
                    <w:t>标志</w:t>
                  </w:r>
                  <w:proofErr w:type="gramStart"/>
                  <w:r w:rsidRPr="009521EB">
                    <w:rPr>
                      <w:rFonts w:ascii="Times New Roman" w:hAnsi="Times New Roman" w:cs="Times New Roman"/>
                      <w:b/>
                      <w:sz w:val="21"/>
                      <w:szCs w:val="21"/>
                    </w:rPr>
                    <w:t>牌整体</w:t>
                  </w:r>
                  <w:proofErr w:type="gramEnd"/>
                  <w:r w:rsidRPr="009521EB">
                    <w:rPr>
                      <w:rFonts w:ascii="Times New Roman" w:hAnsi="Times New Roman" w:cs="Times New Roman"/>
                      <w:b/>
                      <w:sz w:val="21"/>
                      <w:szCs w:val="21"/>
                    </w:rPr>
                    <w:t>外形最小尺寸（</w:t>
                  </w:r>
                  <w:r w:rsidRPr="009521EB">
                    <w:rPr>
                      <w:rFonts w:ascii="Times New Roman" w:hAnsi="Times New Roman" w:cs="Times New Roman"/>
                      <w:b/>
                      <w:sz w:val="21"/>
                      <w:szCs w:val="21"/>
                    </w:rPr>
                    <w:t>mm</w:t>
                  </w:r>
                  <w:r w:rsidRPr="009521EB">
                    <w:rPr>
                      <w:rFonts w:ascii="Times New Roman" w:hAnsi="Times New Roman" w:cs="Times New Roman"/>
                      <w:b/>
                      <w:sz w:val="21"/>
                      <w:szCs w:val="21"/>
                    </w:rPr>
                    <w:t>）</w:t>
                  </w:r>
                </w:p>
              </w:tc>
              <w:tc>
                <w:tcPr>
                  <w:tcW w:w="3118" w:type="dxa"/>
                  <w:gridSpan w:val="3"/>
                  <w:tcBorders>
                    <w:top w:val="single" w:sz="8" w:space="0" w:color="auto"/>
                    <w:right w:val="single" w:sz="8" w:space="0" w:color="auto"/>
                  </w:tcBorders>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b/>
                      <w:sz w:val="21"/>
                      <w:szCs w:val="21"/>
                    </w:rPr>
                  </w:pPr>
                  <w:r w:rsidRPr="009521EB">
                    <w:rPr>
                      <w:rFonts w:ascii="Times New Roman" w:hAnsi="Times New Roman" w:cs="Times New Roman"/>
                      <w:b/>
                      <w:sz w:val="21"/>
                      <w:szCs w:val="21"/>
                    </w:rPr>
                    <w:t>三角形警告性标志</w:t>
                  </w:r>
                </w:p>
              </w:tc>
              <w:tc>
                <w:tcPr>
                  <w:tcW w:w="1378" w:type="dxa"/>
                  <w:gridSpan w:val="2"/>
                  <w:tcBorders>
                    <w:top w:val="single" w:sz="8" w:space="0" w:color="auto"/>
                    <w:left w:val="single" w:sz="8" w:space="0" w:color="auto"/>
                    <w:right w:val="nil"/>
                  </w:tcBorders>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b/>
                      <w:sz w:val="21"/>
                      <w:szCs w:val="21"/>
                    </w:rPr>
                  </w:pPr>
                  <w:r w:rsidRPr="009521EB">
                    <w:rPr>
                      <w:rFonts w:ascii="Times New Roman" w:hAnsi="Times New Roman" w:cs="Times New Roman"/>
                      <w:b/>
                      <w:sz w:val="21"/>
                      <w:szCs w:val="21"/>
                    </w:rPr>
                    <w:t>最低文字高度</w:t>
                  </w:r>
                </w:p>
              </w:tc>
            </w:tr>
            <w:tr w:rsidR="0032022D" w:rsidRPr="009521EB" w:rsidTr="006F7081">
              <w:trPr>
                <w:trHeight w:val="397"/>
                <w:jc w:val="center"/>
              </w:trPr>
              <w:tc>
                <w:tcPr>
                  <w:tcW w:w="1167" w:type="dxa"/>
                  <w:vMerge/>
                  <w:tcBorders>
                    <w:left w:val="nil"/>
                  </w:tcBorders>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b/>
                      <w:sz w:val="21"/>
                      <w:szCs w:val="21"/>
                    </w:rPr>
                  </w:pPr>
                </w:p>
              </w:tc>
              <w:tc>
                <w:tcPr>
                  <w:tcW w:w="1134" w:type="dxa"/>
                  <w:vMerge/>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b/>
                      <w:sz w:val="21"/>
                      <w:szCs w:val="21"/>
                    </w:rPr>
                  </w:pPr>
                </w:p>
              </w:tc>
              <w:tc>
                <w:tcPr>
                  <w:tcW w:w="1134" w:type="dxa"/>
                  <w:vMerge/>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b/>
                      <w:sz w:val="21"/>
                      <w:szCs w:val="21"/>
                    </w:rPr>
                  </w:pPr>
                </w:p>
              </w:tc>
              <w:tc>
                <w:tcPr>
                  <w:tcW w:w="992" w:type="dxa"/>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b/>
                      <w:sz w:val="21"/>
                      <w:szCs w:val="21"/>
                    </w:rPr>
                  </w:pPr>
                  <w:r w:rsidRPr="009521EB">
                    <w:rPr>
                      <w:rFonts w:ascii="Times New Roman" w:hAnsi="Times New Roman" w:cs="Times New Roman"/>
                      <w:b/>
                      <w:sz w:val="21"/>
                      <w:szCs w:val="21"/>
                    </w:rPr>
                    <w:t>三角形外边长</w:t>
                  </w:r>
                  <w:r w:rsidRPr="009521EB">
                    <w:rPr>
                      <w:rFonts w:ascii="Times New Roman" w:hAnsi="Times New Roman" w:cs="Times New Roman"/>
                      <w:b/>
                      <w:sz w:val="21"/>
                      <w:szCs w:val="21"/>
                    </w:rPr>
                    <w:t>a1</w:t>
                  </w:r>
                  <w:r w:rsidRPr="009521EB">
                    <w:rPr>
                      <w:rFonts w:ascii="Times New Roman" w:hAnsi="Times New Roman" w:cs="Times New Roman"/>
                      <w:b/>
                      <w:sz w:val="21"/>
                      <w:szCs w:val="21"/>
                    </w:rPr>
                    <w:t>（</w:t>
                  </w:r>
                  <w:r w:rsidRPr="009521EB">
                    <w:rPr>
                      <w:rFonts w:ascii="Times New Roman" w:hAnsi="Times New Roman" w:cs="Times New Roman"/>
                      <w:b/>
                      <w:sz w:val="21"/>
                      <w:szCs w:val="21"/>
                    </w:rPr>
                    <w:t>mm</w:t>
                  </w:r>
                  <w:r w:rsidRPr="009521EB">
                    <w:rPr>
                      <w:rFonts w:ascii="Times New Roman" w:hAnsi="Times New Roman" w:cs="Times New Roman"/>
                      <w:b/>
                      <w:sz w:val="21"/>
                      <w:szCs w:val="21"/>
                    </w:rPr>
                    <w:t>）</w:t>
                  </w:r>
                </w:p>
              </w:tc>
              <w:tc>
                <w:tcPr>
                  <w:tcW w:w="992" w:type="dxa"/>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b/>
                      <w:sz w:val="21"/>
                      <w:szCs w:val="21"/>
                    </w:rPr>
                  </w:pPr>
                  <w:r w:rsidRPr="009521EB">
                    <w:rPr>
                      <w:rFonts w:ascii="Times New Roman" w:hAnsi="Times New Roman" w:cs="Times New Roman"/>
                      <w:b/>
                      <w:sz w:val="21"/>
                      <w:szCs w:val="21"/>
                    </w:rPr>
                    <w:t>三角形内边长</w:t>
                  </w:r>
                  <w:r w:rsidRPr="009521EB">
                    <w:rPr>
                      <w:rFonts w:ascii="Times New Roman" w:hAnsi="Times New Roman" w:cs="Times New Roman"/>
                      <w:b/>
                      <w:sz w:val="21"/>
                      <w:szCs w:val="21"/>
                    </w:rPr>
                    <w:t>a2</w:t>
                  </w:r>
                  <w:r w:rsidRPr="009521EB">
                    <w:rPr>
                      <w:rFonts w:ascii="Times New Roman" w:hAnsi="Times New Roman" w:cs="Times New Roman"/>
                      <w:b/>
                      <w:sz w:val="21"/>
                      <w:szCs w:val="21"/>
                    </w:rPr>
                    <w:t>（</w:t>
                  </w:r>
                  <w:r w:rsidRPr="009521EB">
                    <w:rPr>
                      <w:rFonts w:ascii="Times New Roman" w:hAnsi="Times New Roman" w:cs="Times New Roman"/>
                      <w:b/>
                      <w:sz w:val="21"/>
                      <w:szCs w:val="21"/>
                    </w:rPr>
                    <w:t>mm</w:t>
                  </w:r>
                  <w:r w:rsidRPr="009521EB">
                    <w:rPr>
                      <w:rFonts w:ascii="Times New Roman" w:hAnsi="Times New Roman" w:cs="Times New Roman"/>
                      <w:b/>
                      <w:sz w:val="21"/>
                      <w:szCs w:val="21"/>
                    </w:rPr>
                    <w:t>）</w:t>
                  </w:r>
                </w:p>
              </w:tc>
              <w:tc>
                <w:tcPr>
                  <w:tcW w:w="1134" w:type="dxa"/>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b/>
                      <w:sz w:val="21"/>
                      <w:szCs w:val="21"/>
                    </w:rPr>
                  </w:pPr>
                  <w:r w:rsidRPr="009521EB">
                    <w:rPr>
                      <w:rFonts w:ascii="Times New Roman" w:hAnsi="Times New Roman" w:cs="Times New Roman"/>
                      <w:b/>
                      <w:sz w:val="21"/>
                      <w:szCs w:val="21"/>
                    </w:rPr>
                    <w:t>边框外交圆弧半径</w:t>
                  </w:r>
                  <w:r w:rsidRPr="009521EB">
                    <w:rPr>
                      <w:rFonts w:ascii="Times New Roman" w:hAnsi="Times New Roman" w:cs="Times New Roman"/>
                      <w:b/>
                      <w:sz w:val="21"/>
                      <w:szCs w:val="21"/>
                    </w:rPr>
                    <w:t>a3</w:t>
                  </w:r>
                  <w:r w:rsidRPr="009521EB">
                    <w:rPr>
                      <w:rFonts w:ascii="Times New Roman" w:hAnsi="Times New Roman" w:cs="Times New Roman"/>
                      <w:b/>
                      <w:sz w:val="21"/>
                      <w:szCs w:val="21"/>
                    </w:rPr>
                    <w:t>（</w:t>
                  </w:r>
                  <w:r w:rsidRPr="009521EB">
                    <w:rPr>
                      <w:rFonts w:ascii="Times New Roman" w:hAnsi="Times New Roman" w:cs="Times New Roman"/>
                      <w:b/>
                      <w:sz w:val="21"/>
                      <w:szCs w:val="21"/>
                    </w:rPr>
                    <w:t>mm</w:t>
                  </w:r>
                  <w:r w:rsidRPr="009521EB">
                    <w:rPr>
                      <w:rFonts w:ascii="Times New Roman" w:hAnsi="Times New Roman" w:cs="Times New Roman"/>
                      <w:b/>
                      <w:sz w:val="21"/>
                      <w:szCs w:val="21"/>
                    </w:rPr>
                    <w:t>）</w:t>
                  </w:r>
                </w:p>
              </w:tc>
              <w:tc>
                <w:tcPr>
                  <w:tcW w:w="709" w:type="dxa"/>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b/>
                      <w:sz w:val="21"/>
                      <w:szCs w:val="21"/>
                    </w:rPr>
                  </w:pPr>
                  <w:r w:rsidRPr="009521EB">
                    <w:rPr>
                      <w:rFonts w:ascii="Times New Roman" w:hAnsi="Times New Roman" w:cs="Times New Roman"/>
                      <w:b/>
                      <w:sz w:val="21"/>
                      <w:szCs w:val="21"/>
                    </w:rPr>
                    <w:t>设施名称</w:t>
                  </w:r>
                </w:p>
              </w:tc>
              <w:tc>
                <w:tcPr>
                  <w:tcW w:w="669" w:type="dxa"/>
                  <w:tcBorders>
                    <w:right w:val="nil"/>
                  </w:tcBorders>
                  <w:vAlign w:val="center"/>
                </w:tcPr>
                <w:p w:rsidR="0032022D" w:rsidRPr="009521EB" w:rsidRDefault="0032022D" w:rsidP="006F7081">
                  <w:pPr>
                    <w:topLinePunct/>
                    <w:autoSpaceDE w:val="0"/>
                    <w:autoSpaceDN w:val="0"/>
                    <w:adjustRightInd w:val="0"/>
                    <w:snapToGrid w:val="0"/>
                    <w:jc w:val="center"/>
                    <w:textAlignment w:val="baseline"/>
                    <w:rPr>
                      <w:rFonts w:ascii="Times New Roman" w:hAnsi="Times New Roman" w:cs="Times New Roman"/>
                      <w:b/>
                      <w:sz w:val="21"/>
                      <w:szCs w:val="21"/>
                    </w:rPr>
                  </w:pPr>
                  <w:r w:rsidRPr="009521EB">
                    <w:rPr>
                      <w:rFonts w:ascii="Times New Roman" w:hAnsi="Times New Roman" w:cs="Times New Roman"/>
                      <w:b/>
                      <w:sz w:val="21"/>
                      <w:szCs w:val="21"/>
                    </w:rPr>
                    <w:t>其他文字</w:t>
                  </w:r>
                </w:p>
              </w:tc>
            </w:tr>
            <w:tr w:rsidR="0032022D" w:rsidRPr="009521EB" w:rsidTr="006F7081">
              <w:trPr>
                <w:trHeight w:val="397"/>
                <w:jc w:val="center"/>
              </w:trPr>
              <w:tc>
                <w:tcPr>
                  <w:tcW w:w="1167" w:type="dxa"/>
                  <w:tcBorders>
                    <w:left w:val="nil"/>
                  </w:tcBorders>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露天</w:t>
                  </w:r>
                  <w:r w:rsidRPr="009521EB">
                    <w:rPr>
                      <w:rFonts w:ascii="Times New Roman" w:eastAsia="宋体" w:hAnsi="Times New Roman" w:cs="Times New Roman"/>
                      <w:bCs/>
                      <w:sz w:val="21"/>
                      <w:szCs w:val="21"/>
                    </w:rPr>
                    <w:t>/</w:t>
                  </w:r>
                  <w:r w:rsidRPr="009521EB">
                    <w:rPr>
                      <w:rFonts w:ascii="Times New Roman" w:eastAsia="宋体" w:hAnsi="Times New Roman" w:cs="Times New Roman"/>
                      <w:bCs/>
                      <w:sz w:val="21"/>
                      <w:szCs w:val="21"/>
                    </w:rPr>
                    <w:t>室外</w:t>
                  </w:r>
                </w:p>
              </w:tc>
              <w:tc>
                <w:tcPr>
                  <w:tcW w:w="1134" w:type="dxa"/>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w:t>
                  </w:r>
                  <w:r w:rsidRPr="009521EB">
                    <w:rPr>
                      <w:rFonts w:ascii="Times New Roman" w:eastAsia="宋体" w:hAnsi="Times New Roman" w:cs="Times New Roman"/>
                      <w:bCs/>
                      <w:sz w:val="21"/>
                      <w:szCs w:val="21"/>
                    </w:rPr>
                    <w:t>10</w:t>
                  </w:r>
                </w:p>
              </w:tc>
              <w:tc>
                <w:tcPr>
                  <w:tcW w:w="1134" w:type="dxa"/>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900×558</w:t>
                  </w:r>
                </w:p>
              </w:tc>
              <w:tc>
                <w:tcPr>
                  <w:tcW w:w="992" w:type="dxa"/>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500</w:t>
                  </w:r>
                </w:p>
              </w:tc>
              <w:tc>
                <w:tcPr>
                  <w:tcW w:w="992" w:type="dxa"/>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375</w:t>
                  </w:r>
                </w:p>
              </w:tc>
              <w:tc>
                <w:tcPr>
                  <w:tcW w:w="1134" w:type="dxa"/>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30</w:t>
                  </w:r>
                </w:p>
              </w:tc>
              <w:tc>
                <w:tcPr>
                  <w:tcW w:w="709" w:type="dxa"/>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48</w:t>
                  </w:r>
                </w:p>
              </w:tc>
              <w:tc>
                <w:tcPr>
                  <w:tcW w:w="669" w:type="dxa"/>
                  <w:tcBorders>
                    <w:right w:val="nil"/>
                  </w:tcBorders>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24</w:t>
                  </w:r>
                </w:p>
              </w:tc>
            </w:tr>
            <w:tr w:rsidR="0032022D" w:rsidRPr="009521EB" w:rsidTr="006F7081">
              <w:trPr>
                <w:trHeight w:val="397"/>
                <w:jc w:val="center"/>
              </w:trPr>
              <w:tc>
                <w:tcPr>
                  <w:tcW w:w="1167" w:type="dxa"/>
                  <w:tcBorders>
                    <w:left w:val="nil"/>
                  </w:tcBorders>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室内</w:t>
                  </w:r>
                </w:p>
              </w:tc>
              <w:tc>
                <w:tcPr>
                  <w:tcW w:w="1134" w:type="dxa"/>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4</w:t>
                  </w:r>
                  <w:r w:rsidRPr="009521EB">
                    <w:rPr>
                      <w:rFonts w:ascii="Times New Roman" w:eastAsia="宋体" w:hAnsi="Times New Roman" w:cs="Times New Roman"/>
                      <w:bCs/>
                      <w:sz w:val="21"/>
                      <w:szCs w:val="21"/>
                    </w:rPr>
                    <w:t>＜</w:t>
                  </w:r>
                  <w:r w:rsidRPr="009521EB">
                    <w:rPr>
                      <w:rFonts w:ascii="Times New Roman" w:eastAsia="宋体" w:hAnsi="Times New Roman" w:cs="Times New Roman"/>
                      <w:bCs/>
                      <w:sz w:val="21"/>
                      <w:szCs w:val="21"/>
                    </w:rPr>
                    <w:t>L≤10</w:t>
                  </w:r>
                </w:p>
              </w:tc>
              <w:tc>
                <w:tcPr>
                  <w:tcW w:w="1134" w:type="dxa"/>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600×372</w:t>
                  </w:r>
                </w:p>
              </w:tc>
              <w:tc>
                <w:tcPr>
                  <w:tcW w:w="992" w:type="dxa"/>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300</w:t>
                  </w:r>
                </w:p>
              </w:tc>
              <w:tc>
                <w:tcPr>
                  <w:tcW w:w="992" w:type="dxa"/>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225</w:t>
                  </w:r>
                </w:p>
              </w:tc>
              <w:tc>
                <w:tcPr>
                  <w:tcW w:w="1134" w:type="dxa"/>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18</w:t>
                  </w:r>
                </w:p>
              </w:tc>
              <w:tc>
                <w:tcPr>
                  <w:tcW w:w="709" w:type="dxa"/>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32</w:t>
                  </w:r>
                </w:p>
              </w:tc>
              <w:tc>
                <w:tcPr>
                  <w:tcW w:w="669" w:type="dxa"/>
                  <w:tcBorders>
                    <w:right w:val="nil"/>
                  </w:tcBorders>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16</w:t>
                  </w:r>
                </w:p>
              </w:tc>
            </w:tr>
            <w:tr w:rsidR="0032022D" w:rsidRPr="009521EB" w:rsidTr="006F7081">
              <w:trPr>
                <w:trHeight w:val="397"/>
                <w:jc w:val="center"/>
              </w:trPr>
              <w:tc>
                <w:tcPr>
                  <w:tcW w:w="1167" w:type="dxa"/>
                  <w:tcBorders>
                    <w:left w:val="nil"/>
                    <w:bottom w:val="single" w:sz="8" w:space="0" w:color="auto"/>
                  </w:tcBorders>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室内</w:t>
                  </w:r>
                </w:p>
              </w:tc>
              <w:tc>
                <w:tcPr>
                  <w:tcW w:w="1134" w:type="dxa"/>
                  <w:tcBorders>
                    <w:bottom w:val="single" w:sz="8" w:space="0" w:color="auto"/>
                  </w:tcBorders>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≤14</w:t>
                  </w:r>
                </w:p>
              </w:tc>
              <w:tc>
                <w:tcPr>
                  <w:tcW w:w="1134" w:type="dxa"/>
                  <w:tcBorders>
                    <w:bottom w:val="single" w:sz="8" w:space="0" w:color="auto"/>
                  </w:tcBorders>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300×186</w:t>
                  </w:r>
                </w:p>
              </w:tc>
              <w:tc>
                <w:tcPr>
                  <w:tcW w:w="992" w:type="dxa"/>
                  <w:tcBorders>
                    <w:bottom w:val="single" w:sz="8" w:space="0" w:color="auto"/>
                  </w:tcBorders>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140</w:t>
                  </w:r>
                </w:p>
              </w:tc>
              <w:tc>
                <w:tcPr>
                  <w:tcW w:w="992" w:type="dxa"/>
                  <w:tcBorders>
                    <w:bottom w:val="single" w:sz="8" w:space="0" w:color="auto"/>
                  </w:tcBorders>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105</w:t>
                  </w:r>
                </w:p>
              </w:tc>
              <w:tc>
                <w:tcPr>
                  <w:tcW w:w="1134" w:type="dxa"/>
                  <w:tcBorders>
                    <w:bottom w:val="single" w:sz="8" w:space="0" w:color="auto"/>
                  </w:tcBorders>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8.4</w:t>
                  </w:r>
                </w:p>
              </w:tc>
              <w:tc>
                <w:tcPr>
                  <w:tcW w:w="709" w:type="dxa"/>
                  <w:tcBorders>
                    <w:bottom w:val="single" w:sz="8" w:space="0" w:color="auto"/>
                  </w:tcBorders>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16</w:t>
                  </w:r>
                </w:p>
              </w:tc>
              <w:tc>
                <w:tcPr>
                  <w:tcW w:w="669" w:type="dxa"/>
                  <w:tcBorders>
                    <w:bottom w:val="single" w:sz="8" w:space="0" w:color="auto"/>
                    <w:right w:val="nil"/>
                  </w:tcBorders>
                  <w:vAlign w:val="center"/>
                </w:tcPr>
                <w:p w:rsidR="0032022D" w:rsidRPr="009521EB" w:rsidRDefault="0032022D" w:rsidP="006F7081">
                  <w:pPr>
                    <w:pStyle w:val="afd"/>
                    <w:spacing w:line="240" w:lineRule="auto"/>
                    <w:ind w:firstLine="0"/>
                    <w:jc w:val="center"/>
                    <w:rPr>
                      <w:rFonts w:ascii="Times New Roman" w:eastAsia="宋体" w:hAnsi="Times New Roman" w:cs="Times New Roman"/>
                      <w:bCs/>
                      <w:sz w:val="21"/>
                      <w:szCs w:val="21"/>
                    </w:rPr>
                  </w:pPr>
                  <w:r w:rsidRPr="009521EB">
                    <w:rPr>
                      <w:rFonts w:ascii="Times New Roman" w:eastAsia="宋体" w:hAnsi="Times New Roman" w:cs="Times New Roman"/>
                      <w:bCs/>
                      <w:sz w:val="21"/>
                      <w:szCs w:val="21"/>
                    </w:rPr>
                    <w:t>8</w:t>
                  </w:r>
                </w:p>
              </w:tc>
            </w:tr>
          </w:tbl>
          <w:p w:rsidR="0032022D" w:rsidRPr="009521EB" w:rsidRDefault="0032022D" w:rsidP="006F7081">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9521EB">
              <w:rPr>
                <w:rFonts w:ascii="Times New Roman" w:hAnsi="Times New Roman" w:cs="Times New Roman" w:hint="eastAsia"/>
              </w:rPr>
              <w:t>⑥</w:t>
            </w:r>
            <w:proofErr w:type="gramStart"/>
            <w:r w:rsidRPr="009521EB">
              <w:rPr>
                <w:rFonts w:ascii="Times New Roman" w:hAnsi="Times New Roman" w:cs="Times New Roman"/>
              </w:rPr>
              <w:t>各危险</w:t>
            </w:r>
            <w:proofErr w:type="gramEnd"/>
            <w:r w:rsidRPr="009521EB">
              <w:rPr>
                <w:rFonts w:ascii="Times New Roman" w:hAnsi="Times New Roman" w:cs="Times New Roman"/>
              </w:rPr>
              <w:t>废物定期送至有资质的</w:t>
            </w:r>
            <w:proofErr w:type="gramStart"/>
            <w:r w:rsidRPr="009521EB">
              <w:rPr>
                <w:rFonts w:ascii="Times New Roman" w:hAnsi="Times New Roman" w:cs="Times New Roman"/>
              </w:rPr>
              <w:t>危废处理</w:t>
            </w:r>
            <w:proofErr w:type="gramEnd"/>
            <w:r w:rsidRPr="009521EB">
              <w:rPr>
                <w:rFonts w:ascii="Times New Roman" w:hAnsi="Times New Roman" w:cs="Times New Roman"/>
              </w:rPr>
              <w:t>单位安全处置；</w:t>
            </w:r>
            <w:proofErr w:type="gramStart"/>
            <w:r w:rsidRPr="009521EB">
              <w:rPr>
                <w:rFonts w:ascii="Times New Roman" w:hAnsi="Times New Roman" w:cs="Times New Roman"/>
              </w:rPr>
              <w:t>在危废的</w:t>
            </w:r>
            <w:proofErr w:type="gramEnd"/>
            <w:r w:rsidRPr="009521EB">
              <w:rPr>
                <w:rFonts w:ascii="Times New Roman" w:hAnsi="Times New Roman" w:cs="Times New Roman"/>
              </w:rPr>
              <w:t>转移处置过程中，应严格按照《中华人民共和国固体废物污染环境防治法》和《危险废物转移联单管理办法》有关规定执行。</w:t>
            </w:r>
          </w:p>
          <w:p w:rsidR="0032022D" w:rsidRPr="009521EB" w:rsidRDefault="0032022D" w:rsidP="006F7081">
            <w:pPr>
              <w:spacing w:line="460" w:lineRule="exact"/>
              <w:ind w:firstLineChars="200" w:firstLine="482"/>
              <w:rPr>
                <w:rFonts w:ascii="Times New Roman" w:hAnsi="Times New Roman" w:cs="Times New Roman"/>
                <w:b/>
              </w:rPr>
            </w:pPr>
            <w:r w:rsidRPr="009521EB">
              <w:rPr>
                <w:rFonts w:ascii="Times New Roman" w:hAnsi="Times New Roman" w:cs="Times New Roman"/>
                <w:b/>
              </w:rPr>
              <w:t>五、地下水、土壤</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rPr>
              <w:t>本项目对地下水、土壤存在影响的污染物主要为危险废物。本项目危险废物</w:t>
            </w:r>
            <w:proofErr w:type="gramStart"/>
            <w:r w:rsidRPr="009521EB">
              <w:rPr>
                <w:rFonts w:ascii="Times New Roman" w:hAnsi="Times New Roman" w:cs="Times New Roman"/>
              </w:rPr>
              <w:t>位于危废暂存</w:t>
            </w:r>
            <w:proofErr w:type="gramEnd"/>
            <w:r w:rsidRPr="009521EB">
              <w:rPr>
                <w:rFonts w:ascii="Times New Roman" w:hAnsi="Times New Roman" w:cs="Times New Roman"/>
              </w:rPr>
              <w:t>间内</w:t>
            </w:r>
            <w:r w:rsidRPr="009521EB">
              <w:rPr>
                <w:rFonts w:ascii="Times New Roman" w:hAnsi="Times New Roman" w:cs="Times New Roman" w:hint="eastAsia"/>
              </w:rPr>
              <w:t>，</w:t>
            </w:r>
            <w:r w:rsidRPr="009521EB">
              <w:rPr>
                <w:rFonts w:ascii="Times New Roman" w:hAnsi="Times New Roman" w:cs="Times New Roman"/>
              </w:rPr>
              <w:t>废活性炭采用密闭桶装并置于托盘上，确保不渗漏，不存在污染下渗的情况。</w:t>
            </w:r>
          </w:p>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rPr>
              <w:t>综上分析，本项目不存在地下水、土壤污染途径，不再进行地下水及土壤环境影响分析。</w:t>
            </w:r>
          </w:p>
          <w:p w:rsidR="0032022D" w:rsidRPr="009521EB" w:rsidRDefault="0032022D" w:rsidP="006F7081">
            <w:pPr>
              <w:spacing w:line="460" w:lineRule="exact"/>
              <w:ind w:firstLineChars="200" w:firstLine="480"/>
              <w:rPr>
                <w:rFonts w:ascii="Times New Roman" w:hAnsi="Times New Roman" w:cs="Times New Roman"/>
              </w:rPr>
            </w:pPr>
          </w:p>
          <w:p w:rsidR="0032022D" w:rsidRPr="009521EB" w:rsidRDefault="0032022D" w:rsidP="006F7081">
            <w:pPr>
              <w:spacing w:line="460" w:lineRule="exact"/>
              <w:ind w:firstLineChars="200" w:firstLine="480"/>
              <w:rPr>
                <w:rFonts w:ascii="Times New Roman" w:hAnsi="Times New Roman" w:cs="Times New Roman"/>
              </w:rPr>
            </w:pPr>
          </w:p>
          <w:p w:rsidR="0032022D" w:rsidRPr="009521EB" w:rsidRDefault="0032022D" w:rsidP="006F7081">
            <w:pPr>
              <w:spacing w:line="460" w:lineRule="exact"/>
              <w:ind w:firstLineChars="200" w:firstLine="480"/>
              <w:rPr>
                <w:rFonts w:ascii="Times New Roman" w:hAnsi="Times New Roman" w:cs="Times New Roman"/>
              </w:rPr>
            </w:pPr>
          </w:p>
          <w:p w:rsidR="0032022D" w:rsidRPr="009521EB" w:rsidRDefault="0032022D" w:rsidP="006F7081">
            <w:pPr>
              <w:spacing w:line="460" w:lineRule="exact"/>
              <w:ind w:firstLineChars="200" w:firstLine="480"/>
              <w:rPr>
                <w:rFonts w:ascii="Times New Roman" w:hAnsi="Times New Roman" w:cs="Times New Roman"/>
              </w:rPr>
            </w:pPr>
          </w:p>
          <w:p w:rsidR="0032022D" w:rsidRPr="009521EB" w:rsidRDefault="0032022D" w:rsidP="006F7081">
            <w:pPr>
              <w:spacing w:line="460" w:lineRule="exact"/>
              <w:ind w:firstLineChars="200" w:firstLine="480"/>
              <w:rPr>
                <w:rFonts w:ascii="Times New Roman" w:hAnsi="Times New Roman" w:cs="Times New Roman"/>
              </w:rPr>
            </w:pPr>
          </w:p>
          <w:p w:rsidR="0032022D" w:rsidRPr="009521EB" w:rsidRDefault="0032022D" w:rsidP="006F7081">
            <w:pPr>
              <w:spacing w:line="460" w:lineRule="exact"/>
              <w:ind w:firstLineChars="200" w:firstLine="480"/>
              <w:rPr>
                <w:rFonts w:ascii="Times New Roman" w:hAnsi="Times New Roman" w:cs="Times New Roman"/>
              </w:rPr>
            </w:pPr>
          </w:p>
          <w:p w:rsidR="0032022D" w:rsidRPr="009521EB" w:rsidRDefault="0032022D" w:rsidP="006F7081">
            <w:pPr>
              <w:spacing w:line="460" w:lineRule="exact"/>
              <w:ind w:firstLineChars="200" w:firstLine="480"/>
              <w:rPr>
                <w:rFonts w:ascii="Times New Roman" w:hAnsi="Times New Roman" w:cs="Times New Roman"/>
              </w:rPr>
            </w:pPr>
          </w:p>
        </w:tc>
      </w:tr>
    </w:tbl>
    <w:p w:rsidR="0032022D" w:rsidRPr="009521EB" w:rsidRDefault="0032022D" w:rsidP="0032022D">
      <w:pPr>
        <w:adjustRightInd w:val="0"/>
        <w:snapToGrid w:val="0"/>
        <w:spacing w:line="360" w:lineRule="auto"/>
        <w:rPr>
          <w:rFonts w:ascii="Times New Roman" w:hAnsi="Times New Roman" w:cs="Times New Roman"/>
          <w:b/>
          <w:sz w:val="28"/>
          <w:szCs w:val="28"/>
        </w:rPr>
        <w:sectPr w:rsidR="0032022D" w:rsidRPr="009521EB" w:rsidSect="002F5A70">
          <w:pgSz w:w="11906" w:h="16838" w:code="9"/>
          <w:pgMar w:top="1440" w:right="1800" w:bottom="1440" w:left="1800" w:header="851" w:footer="851" w:gutter="0"/>
          <w:cols w:space="720"/>
          <w:docGrid w:linePitch="326"/>
        </w:sectPr>
      </w:pPr>
    </w:p>
    <w:p w:rsidR="0032022D" w:rsidRPr="009521EB" w:rsidRDefault="0032022D" w:rsidP="0032022D">
      <w:pPr>
        <w:pStyle w:val="af3"/>
        <w:jc w:val="center"/>
        <w:outlineLvl w:val="0"/>
        <w:rPr>
          <w:rFonts w:ascii="Times New Roman" w:eastAsia="黑体" w:hAnsi="Times New Roman" w:cs="Times New Roman"/>
          <w:snapToGrid w:val="0"/>
          <w:sz w:val="30"/>
          <w:szCs w:val="30"/>
        </w:rPr>
      </w:pPr>
      <w:r w:rsidRPr="009521EB">
        <w:rPr>
          <w:rFonts w:ascii="Times New Roman" w:eastAsia="黑体" w:hAnsi="Times New Roman" w:cs="Times New Roman"/>
          <w:snapToGrid w:val="0"/>
          <w:sz w:val="30"/>
          <w:szCs w:val="30"/>
        </w:rPr>
        <w:lastRenderedPageBreak/>
        <w:t>五、</w:t>
      </w:r>
      <w:bookmarkStart w:id="5" w:name="_Hlk54167917"/>
      <w:r w:rsidRPr="009521EB">
        <w:rPr>
          <w:rFonts w:ascii="Times New Roman" w:eastAsia="黑体" w:hAnsi="Times New Roman" w:cs="Times New Roman"/>
          <w:snapToGrid w:val="0"/>
          <w:sz w:val="30"/>
          <w:szCs w:val="30"/>
        </w:rPr>
        <w:t>环境保护措施监督检查清单</w:t>
      </w:r>
      <w:bookmarkEnd w:id="5"/>
    </w:p>
    <w:tbl>
      <w:tblPr>
        <w:tblW w:w="880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57" w:type="dxa"/>
          <w:right w:w="57" w:type="dxa"/>
        </w:tblCellMar>
        <w:tblLook w:val="0000"/>
      </w:tblPr>
      <w:tblGrid>
        <w:gridCol w:w="922"/>
        <w:gridCol w:w="564"/>
        <w:gridCol w:w="534"/>
        <w:gridCol w:w="664"/>
        <w:gridCol w:w="708"/>
        <w:gridCol w:w="1134"/>
        <w:gridCol w:w="4275"/>
      </w:tblGrid>
      <w:tr w:rsidR="0032022D" w:rsidRPr="009521EB" w:rsidTr="006F7081">
        <w:trPr>
          <w:trHeight w:val="397"/>
          <w:jc w:val="center"/>
        </w:trPr>
        <w:tc>
          <w:tcPr>
            <w:tcW w:w="922" w:type="dxa"/>
            <w:tcBorders>
              <w:tl2br w:val="single" w:sz="4" w:space="0" w:color="auto"/>
            </w:tcBorders>
          </w:tcPr>
          <w:p w:rsidR="0032022D" w:rsidRPr="009521EB" w:rsidRDefault="0032022D" w:rsidP="006F7081">
            <w:pPr>
              <w:adjustRightInd w:val="0"/>
              <w:snapToGrid w:val="0"/>
              <w:jc w:val="right"/>
              <w:rPr>
                <w:rFonts w:ascii="Times New Roman" w:hAnsi="Times New Roman" w:cs="Times New Roman"/>
                <w:b/>
                <w:sz w:val="21"/>
                <w:szCs w:val="18"/>
              </w:rPr>
            </w:pPr>
            <w:r w:rsidRPr="009521EB">
              <w:rPr>
                <w:rFonts w:ascii="Times New Roman" w:hAnsi="Times New Roman" w:cs="Times New Roman"/>
                <w:b/>
                <w:sz w:val="21"/>
                <w:szCs w:val="18"/>
              </w:rPr>
              <w:t>内容</w:t>
            </w:r>
          </w:p>
          <w:p w:rsidR="0032022D" w:rsidRPr="009521EB" w:rsidRDefault="0032022D" w:rsidP="006F7081">
            <w:pPr>
              <w:adjustRightInd w:val="0"/>
              <w:snapToGrid w:val="0"/>
              <w:rPr>
                <w:rFonts w:ascii="Times New Roman" w:hAnsi="Times New Roman" w:cs="Times New Roman"/>
                <w:b/>
                <w:sz w:val="21"/>
                <w:szCs w:val="18"/>
              </w:rPr>
            </w:pPr>
            <w:r w:rsidRPr="009521EB">
              <w:rPr>
                <w:rFonts w:ascii="Times New Roman" w:hAnsi="Times New Roman" w:cs="Times New Roman"/>
                <w:b/>
                <w:sz w:val="21"/>
                <w:szCs w:val="18"/>
              </w:rPr>
              <w:t>要素</w:t>
            </w:r>
          </w:p>
        </w:tc>
        <w:tc>
          <w:tcPr>
            <w:tcW w:w="564" w:type="dxa"/>
            <w:vAlign w:val="center"/>
          </w:tcPr>
          <w:p w:rsidR="0032022D" w:rsidRPr="009521EB" w:rsidRDefault="0032022D" w:rsidP="006F7081">
            <w:pPr>
              <w:adjustRightInd w:val="0"/>
              <w:snapToGrid w:val="0"/>
              <w:jc w:val="center"/>
              <w:rPr>
                <w:rFonts w:ascii="Times New Roman" w:hAnsi="Times New Roman" w:cs="Times New Roman"/>
                <w:b/>
                <w:sz w:val="21"/>
                <w:szCs w:val="18"/>
              </w:rPr>
            </w:pPr>
            <w:r w:rsidRPr="009521EB">
              <w:rPr>
                <w:rFonts w:ascii="Times New Roman" w:hAnsi="Times New Roman" w:cs="Times New Roman"/>
                <w:b/>
                <w:sz w:val="21"/>
                <w:szCs w:val="18"/>
              </w:rPr>
              <w:t>污染源</w:t>
            </w:r>
          </w:p>
        </w:tc>
        <w:tc>
          <w:tcPr>
            <w:tcW w:w="1198" w:type="dxa"/>
            <w:gridSpan w:val="2"/>
            <w:vAlign w:val="center"/>
          </w:tcPr>
          <w:p w:rsidR="0032022D" w:rsidRPr="009521EB" w:rsidRDefault="0032022D" w:rsidP="006F7081">
            <w:pPr>
              <w:adjustRightInd w:val="0"/>
              <w:snapToGrid w:val="0"/>
              <w:jc w:val="center"/>
              <w:rPr>
                <w:rFonts w:ascii="Times New Roman" w:hAnsi="Times New Roman" w:cs="Times New Roman"/>
                <w:b/>
                <w:sz w:val="21"/>
                <w:szCs w:val="18"/>
              </w:rPr>
            </w:pPr>
            <w:r w:rsidRPr="009521EB">
              <w:rPr>
                <w:rFonts w:ascii="Times New Roman" w:hAnsi="Times New Roman" w:cs="Times New Roman"/>
                <w:b/>
                <w:sz w:val="21"/>
                <w:szCs w:val="18"/>
              </w:rPr>
              <w:t>污染物项目</w:t>
            </w:r>
          </w:p>
        </w:tc>
        <w:tc>
          <w:tcPr>
            <w:tcW w:w="1842" w:type="dxa"/>
            <w:gridSpan w:val="2"/>
            <w:vAlign w:val="center"/>
          </w:tcPr>
          <w:p w:rsidR="0032022D" w:rsidRPr="009521EB" w:rsidRDefault="0032022D" w:rsidP="006F7081">
            <w:pPr>
              <w:adjustRightInd w:val="0"/>
              <w:snapToGrid w:val="0"/>
              <w:jc w:val="center"/>
              <w:rPr>
                <w:rFonts w:ascii="Times New Roman" w:hAnsi="Times New Roman" w:cs="Times New Roman"/>
                <w:b/>
                <w:sz w:val="21"/>
                <w:szCs w:val="18"/>
              </w:rPr>
            </w:pPr>
            <w:r w:rsidRPr="009521EB">
              <w:rPr>
                <w:rFonts w:ascii="Times New Roman" w:hAnsi="Times New Roman" w:cs="Times New Roman"/>
                <w:b/>
                <w:sz w:val="21"/>
                <w:szCs w:val="18"/>
              </w:rPr>
              <w:t>环境保护措施</w:t>
            </w:r>
          </w:p>
        </w:tc>
        <w:tc>
          <w:tcPr>
            <w:tcW w:w="4275" w:type="dxa"/>
            <w:vAlign w:val="center"/>
          </w:tcPr>
          <w:p w:rsidR="0032022D" w:rsidRPr="009521EB" w:rsidRDefault="0032022D" w:rsidP="006F7081">
            <w:pPr>
              <w:adjustRightInd w:val="0"/>
              <w:snapToGrid w:val="0"/>
              <w:jc w:val="center"/>
              <w:rPr>
                <w:rFonts w:ascii="Times New Roman" w:hAnsi="Times New Roman" w:cs="Times New Roman"/>
                <w:b/>
                <w:sz w:val="21"/>
                <w:szCs w:val="18"/>
              </w:rPr>
            </w:pPr>
            <w:r w:rsidRPr="009521EB">
              <w:rPr>
                <w:rFonts w:ascii="Times New Roman" w:hAnsi="Times New Roman" w:cs="Times New Roman"/>
                <w:b/>
                <w:sz w:val="21"/>
                <w:szCs w:val="18"/>
              </w:rPr>
              <w:t>执行标准</w:t>
            </w:r>
          </w:p>
        </w:tc>
      </w:tr>
      <w:tr w:rsidR="0032022D" w:rsidRPr="009521EB" w:rsidTr="006F7081">
        <w:trPr>
          <w:trHeight w:val="397"/>
          <w:jc w:val="center"/>
        </w:trPr>
        <w:tc>
          <w:tcPr>
            <w:tcW w:w="922" w:type="dxa"/>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hint="eastAsia"/>
                <w:sz w:val="21"/>
                <w:szCs w:val="18"/>
              </w:rPr>
              <w:t>大气环境</w:t>
            </w:r>
          </w:p>
        </w:tc>
        <w:tc>
          <w:tcPr>
            <w:tcW w:w="564" w:type="dxa"/>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hint="eastAsia"/>
                <w:sz w:val="21"/>
                <w:szCs w:val="18"/>
              </w:rPr>
              <w:t>造粒</w:t>
            </w:r>
            <w:r w:rsidRPr="009521EB">
              <w:rPr>
                <w:rFonts w:ascii="Times New Roman" w:hAnsi="Times New Roman" w:cs="Times New Roman"/>
                <w:sz w:val="21"/>
                <w:szCs w:val="18"/>
              </w:rPr>
              <w:t>废气</w:t>
            </w:r>
          </w:p>
        </w:tc>
        <w:tc>
          <w:tcPr>
            <w:tcW w:w="1198" w:type="dxa"/>
            <w:gridSpan w:val="2"/>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pacing w:val="-4"/>
                <w:sz w:val="21"/>
                <w:szCs w:val="18"/>
              </w:rPr>
              <w:t>非甲烷总烃</w:t>
            </w:r>
          </w:p>
        </w:tc>
        <w:tc>
          <w:tcPr>
            <w:tcW w:w="708" w:type="dxa"/>
            <w:vAlign w:val="center"/>
          </w:tcPr>
          <w:p w:rsidR="0032022D" w:rsidRPr="009521EB" w:rsidRDefault="0032022D" w:rsidP="006F7081">
            <w:pPr>
              <w:adjustRightInd w:val="0"/>
              <w:snapToGrid w:val="0"/>
              <w:jc w:val="center"/>
              <w:rPr>
                <w:rFonts w:ascii="Times New Roman" w:hAnsi="Times New Roman" w:cs="Times New Roman"/>
                <w:spacing w:val="-4"/>
                <w:sz w:val="21"/>
                <w:szCs w:val="18"/>
              </w:rPr>
            </w:pPr>
            <w:r w:rsidRPr="009521EB">
              <w:rPr>
                <w:rFonts w:ascii="Times New Roman" w:hAnsi="Times New Roman" w:cs="Times New Roman"/>
                <w:spacing w:val="-4"/>
                <w:sz w:val="21"/>
                <w:szCs w:val="18"/>
              </w:rPr>
              <w:t>集气罩（</w:t>
            </w:r>
            <w:r w:rsidRPr="009521EB">
              <w:rPr>
                <w:rFonts w:ascii="Times New Roman" w:hAnsi="Times New Roman" w:cs="Times New Roman"/>
                <w:spacing w:val="-4"/>
                <w:sz w:val="21"/>
                <w:szCs w:val="18"/>
              </w:rPr>
              <w:t>1</w:t>
            </w:r>
            <w:r w:rsidRPr="009521EB">
              <w:rPr>
                <w:rFonts w:ascii="Times New Roman" w:hAnsi="Times New Roman" w:cs="Times New Roman" w:hint="eastAsia"/>
                <w:spacing w:val="-4"/>
                <w:sz w:val="21"/>
                <w:szCs w:val="18"/>
              </w:rPr>
              <w:t>个新建</w:t>
            </w:r>
            <w:r w:rsidRPr="009521EB">
              <w:rPr>
                <w:rFonts w:ascii="Times New Roman" w:hAnsi="Times New Roman" w:cs="Times New Roman"/>
                <w:spacing w:val="-4"/>
                <w:sz w:val="21"/>
                <w:szCs w:val="18"/>
              </w:rPr>
              <w:t>）</w:t>
            </w:r>
          </w:p>
        </w:tc>
        <w:tc>
          <w:tcPr>
            <w:tcW w:w="1134" w:type="dxa"/>
            <w:vAlign w:val="center"/>
          </w:tcPr>
          <w:p w:rsidR="0032022D" w:rsidRPr="009521EB" w:rsidRDefault="0032022D" w:rsidP="006F7081">
            <w:pPr>
              <w:adjustRightInd w:val="0"/>
              <w:snapToGrid w:val="0"/>
              <w:jc w:val="center"/>
              <w:rPr>
                <w:rFonts w:ascii="Times New Roman" w:hAnsi="Times New Roman" w:cs="Times New Roman"/>
                <w:bCs/>
                <w:sz w:val="21"/>
                <w:szCs w:val="18"/>
              </w:rPr>
            </w:pPr>
            <w:r w:rsidRPr="009521EB">
              <w:rPr>
                <w:rFonts w:ascii="Times New Roman" w:hAnsi="Times New Roman" w:cs="Times New Roman"/>
                <w:bCs/>
                <w:sz w:val="21"/>
                <w:szCs w:val="18"/>
              </w:rPr>
              <w:t>活性炭吸附</w:t>
            </w:r>
            <w:r w:rsidRPr="009521EB">
              <w:rPr>
                <w:rFonts w:ascii="Times New Roman" w:hAnsi="Times New Roman" w:cs="Times New Roman"/>
                <w:bCs/>
                <w:sz w:val="21"/>
                <w:szCs w:val="18"/>
              </w:rPr>
              <w:t>/</w:t>
            </w:r>
            <w:r w:rsidRPr="009521EB">
              <w:rPr>
                <w:rFonts w:ascii="Times New Roman" w:hAnsi="Times New Roman" w:cs="Times New Roman"/>
                <w:bCs/>
                <w:sz w:val="21"/>
                <w:szCs w:val="18"/>
              </w:rPr>
              <w:t>脱附</w:t>
            </w:r>
            <w:r w:rsidRPr="009521EB">
              <w:rPr>
                <w:rFonts w:ascii="Times New Roman" w:hAnsi="Times New Roman" w:cs="Times New Roman"/>
                <w:bCs/>
                <w:sz w:val="21"/>
                <w:szCs w:val="18"/>
              </w:rPr>
              <w:t>-</w:t>
            </w:r>
            <w:r w:rsidRPr="009521EB">
              <w:rPr>
                <w:rFonts w:ascii="Times New Roman" w:hAnsi="Times New Roman" w:cs="Times New Roman"/>
                <w:bCs/>
                <w:sz w:val="21"/>
                <w:szCs w:val="18"/>
              </w:rPr>
              <w:t>催化燃烧装置（</w:t>
            </w:r>
            <w:r w:rsidRPr="009521EB">
              <w:rPr>
                <w:rFonts w:ascii="Times New Roman" w:hAnsi="Times New Roman" w:cs="Times New Roman"/>
                <w:bCs/>
                <w:sz w:val="21"/>
                <w:szCs w:val="18"/>
              </w:rPr>
              <w:t>1</w:t>
            </w:r>
            <w:r w:rsidRPr="009521EB">
              <w:rPr>
                <w:rFonts w:ascii="Times New Roman" w:hAnsi="Times New Roman" w:cs="Times New Roman"/>
                <w:bCs/>
                <w:sz w:val="21"/>
                <w:szCs w:val="18"/>
              </w:rPr>
              <w:t>套）</w:t>
            </w:r>
            <w:r w:rsidRPr="009521EB">
              <w:rPr>
                <w:rFonts w:ascii="Times New Roman" w:hAnsi="Times New Roman" w:cs="Times New Roman"/>
                <w:bCs/>
                <w:sz w:val="21"/>
                <w:szCs w:val="18"/>
              </w:rPr>
              <w:t>+15m</w:t>
            </w:r>
            <w:r w:rsidRPr="009521EB">
              <w:rPr>
                <w:rFonts w:ascii="Times New Roman" w:hAnsi="Times New Roman" w:cs="Times New Roman"/>
                <w:bCs/>
                <w:sz w:val="21"/>
                <w:szCs w:val="18"/>
              </w:rPr>
              <w:t>高排气筒</w:t>
            </w:r>
            <w:r w:rsidRPr="009521EB">
              <w:rPr>
                <w:rFonts w:ascii="Times New Roman" w:hAnsi="Times New Roman" w:cs="Times New Roman" w:hint="eastAsia"/>
                <w:bCs/>
                <w:sz w:val="21"/>
                <w:szCs w:val="18"/>
              </w:rPr>
              <w:t>（依托现有）</w:t>
            </w:r>
          </w:p>
        </w:tc>
        <w:tc>
          <w:tcPr>
            <w:tcW w:w="4275" w:type="dxa"/>
            <w:vAlign w:val="center"/>
          </w:tcPr>
          <w:p w:rsidR="0032022D" w:rsidRPr="009521EB" w:rsidRDefault="0032022D" w:rsidP="006F7081">
            <w:pPr>
              <w:autoSpaceDE w:val="0"/>
              <w:autoSpaceDN w:val="0"/>
              <w:adjustRightInd w:val="0"/>
              <w:snapToGrid w:val="0"/>
              <w:jc w:val="center"/>
              <w:rPr>
                <w:rFonts w:ascii="Times New Roman" w:hAnsi="Times New Roman" w:cs="Times New Roman"/>
                <w:color w:val="000000"/>
                <w:sz w:val="21"/>
                <w:szCs w:val="21"/>
              </w:rPr>
            </w:pPr>
            <w:r w:rsidRPr="009521EB">
              <w:rPr>
                <w:rFonts w:ascii="Times New Roman" w:hAnsi="Times New Roman" w:cs="Times New Roman"/>
                <w:color w:val="000000"/>
                <w:sz w:val="21"/>
                <w:szCs w:val="21"/>
              </w:rPr>
              <w:t>《合成树脂工业污染物排放标准》（</w:t>
            </w:r>
            <w:r w:rsidRPr="009521EB">
              <w:rPr>
                <w:rFonts w:ascii="Times New Roman" w:hAnsi="Times New Roman" w:cs="Times New Roman"/>
                <w:color w:val="000000"/>
                <w:sz w:val="21"/>
                <w:szCs w:val="21"/>
              </w:rPr>
              <w:t>GB31572-2015</w:t>
            </w:r>
            <w:r w:rsidRPr="009521EB">
              <w:rPr>
                <w:rFonts w:ascii="Times New Roman" w:hAnsi="Times New Roman" w:cs="Times New Roman"/>
                <w:color w:val="000000"/>
                <w:sz w:val="21"/>
                <w:szCs w:val="21"/>
              </w:rPr>
              <w:t>）表</w:t>
            </w:r>
            <w:r w:rsidRPr="009521EB">
              <w:rPr>
                <w:rFonts w:ascii="Times New Roman" w:hAnsi="Times New Roman" w:cs="Times New Roman"/>
                <w:color w:val="000000"/>
                <w:sz w:val="21"/>
                <w:szCs w:val="21"/>
              </w:rPr>
              <w:t>5</w:t>
            </w:r>
            <w:r w:rsidRPr="009521EB">
              <w:rPr>
                <w:rFonts w:ascii="Times New Roman" w:hAnsi="Times New Roman" w:cs="Times New Roman"/>
                <w:color w:val="000000"/>
                <w:sz w:val="21"/>
                <w:szCs w:val="21"/>
              </w:rPr>
              <w:t>非甲烷总烃有组织排放</w:t>
            </w:r>
            <w:r w:rsidRPr="009521EB">
              <w:rPr>
                <w:rFonts w:ascii="Times New Roman" w:hAnsi="Times New Roman" w:cs="Times New Roman"/>
                <w:color w:val="000000"/>
                <w:sz w:val="21"/>
                <w:szCs w:val="21"/>
              </w:rPr>
              <w:t>60</w:t>
            </w:r>
            <w:r w:rsidRPr="009521EB">
              <w:rPr>
                <w:rFonts w:ascii="Times New Roman" w:hAnsi="Times New Roman" w:cs="Times New Roman"/>
                <w:sz w:val="21"/>
                <w:szCs w:val="21"/>
              </w:rPr>
              <w:t xml:space="preserve"> mg/m</w:t>
            </w:r>
            <w:r w:rsidRPr="009521EB">
              <w:rPr>
                <w:rFonts w:ascii="Times New Roman" w:hAnsi="Times New Roman" w:cs="Times New Roman"/>
                <w:sz w:val="21"/>
                <w:szCs w:val="21"/>
                <w:vertAlign w:val="superscript"/>
              </w:rPr>
              <w:t>3</w:t>
            </w:r>
            <w:r w:rsidRPr="009521EB">
              <w:rPr>
                <w:rFonts w:ascii="Times New Roman" w:hAnsi="Times New Roman" w:cs="Times New Roman"/>
                <w:sz w:val="21"/>
                <w:szCs w:val="21"/>
              </w:rPr>
              <w:t>、表</w:t>
            </w:r>
            <w:r w:rsidRPr="009521EB">
              <w:rPr>
                <w:rFonts w:ascii="Times New Roman" w:hAnsi="Times New Roman" w:cs="Times New Roman"/>
                <w:sz w:val="21"/>
                <w:szCs w:val="21"/>
              </w:rPr>
              <w:t>9</w:t>
            </w:r>
            <w:r w:rsidRPr="009521EB">
              <w:rPr>
                <w:rFonts w:ascii="Times New Roman" w:hAnsi="Times New Roman" w:cs="Times New Roman"/>
                <w:sz w:val="21"/>
                <w:szCs w:val="21"/>
              </w:rPr>
              <w:t>企业边界浓度限值</w:t>
            </w:r>
            <w:r w:rsidRPr="009521EB">
              <w:rPr>
                <w:rFonts w:ascii="Times New Roman" w:hAnsi="Times New Roman" w:cs="Times New Roman"/>
                <w:sz w:val="21"/>
                <w:szCs w:val="21"/>
              </w:rPr>
              <w:t>4.0mg/m</w:t>
            </w:r>
            <w:r w:rsidRPr="009521EB">
              <w:rPr>
                <w:rFonts w:ascii="Times New Roman" w:hAnsi="Times New Roman" w:cs="Times New Roman"/>
                <w:sz w:val="21"/>
                <w:szCs w:val="21"/>
                <w:vertAlign w:val="superscript"/>
              </w:rPr>
              <w:t>3</w:t>
            </w:r>
            <w:r w:rsidRPr="009521EB">
              <w:rPr>
                <w:rFonts w:ascii="Times New Roman" w:hAnsi="Times New Roman" w:cs="Times New Roman"/>
                <w:sz w:val="21"/>
                <w:szCs w:val="21"/>
              </w:rPr>
              <w:t>的限值</w:t>
            </w:r>
            <w:r w:rsidRPr="009521EB">
              <w:rPr>
                <w:rFonts w:ascii="Times New Roman" w:hAnsi="Times New Roman" w:cs="Times New Roman" w:hint="eastAsia"/>
                <w:sz w:val="21"/>
                <w:szCs w:val="21"/>
              </w:rPr>
              <w:t>，</w:t>
            </w:r>
            <w:r w:rsidRPr="009521EB">
              <w:rPr>
                <w:rFonts w:ascii="Times New Roman" w:hAnsi="Times New Roman" w:cs="Times New Roman" w:hint="eastAsia"/>
                <w:bCs/>
                <w:sz w:val="21"/>
                <w:szCs w:val="21"/>
              </w:rPr>
              <w:t>单位产品排放量</w:t>
            </w:r>
            <w:r w:rsidRPr="009521EB">
              <w:rPr>
                <w:rFonts w:ascii="Times New Roman" w:hAnsi="Times New Roman" w:cs="Times New Roman"/>
                <w:bCs/>
                <w:sz w:val="21"/>
                <w:szCs w:val="21"/>
              </w:rPr>
              <w:t>0.3kg/t-</w:t>
            </w:r>
            <w:r w:rsidRPr="009521EB">
              <w:rPr>
                <w:rFonts w:ascii="Times New Roman" w:hAnsi="Times New Roman" w:cs="Times New Roman" w:hint="eastAsia"/>
                <w:bCs/>
                <w:sz w:val="21"/>
                <w:szCs w:val="21"/>
              </w:rPr>
              <w:t>产品</w:t>
            </w:r>
            <w:r w:rsidRPr="009521EB">
              <w:rPr>
                <w:rFonts w:ascii="Times New Roman" w:hAnsi="Times New Roman" w:cs="Times New Roman"/>
                <w:sz w:val="21"/>
                <w:szCs w:val="21"/>
              </w:rPr>
              <w:t>；</w:t>
            </w:r>
          </w:p>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河南省环境污染防治攻坚领导小组办公室文件《关于全省开展工业企业挥发性有机物专项治理工作中排放建议限值的通知》（</w:t>
            </w:r>
            <w:proofErr w:type="gramStart"/>
            <w:r w:rsidRPr="009521EB">
              <w:rPr>
                <w:rFonts w:ascii="Times New Roman" w:hAnsi="Times New Roman" w:cs="Times New Roman"/>
                <w:sz w:val="21"/>
                <w:szCs w:val="18"/>
              </w:rPr>
              <w:t>豫环攻坚办</w:t>
            </w:r>
            <w:proofErr w:type="gramEnd"/>
            <w:r w:rsidRPr="009521EB">
              <w:rPr>
                <w:rFonts w:ascii="Times New Roman" w:hAnsi="Times New Roman" w:cs="Times New Roman"/>
                <w:sz w:val="21"/>
                <w:szCs w:val="18"/>
              </w:rPr>
              <w:t>[2017]162</w:t>
            </w:r>
            <w:r w:rsidRPr="009521EB">
              <w:rPr>
                <w:rFonts w:ascii="Times New Roman" w:hAnsi="Times New Roman" w:cs="Times New Roman"/>
                <w:sz w:val="21"/>
                <w:szCs w:val="18"/>
              </w:rPr>
              <w:t>号）非甲烷总烃</w:t>
            </w:r>
            <w:r w:rsidRPr="009521EB">
              <w:rPr>
                <w:rFonts w:ascii="Times New Roman" w:hAnsi="Times New Roman" w:cs="Times New Roman"/>
                <w:sz w:val="21"/>
                <w:szCs w:val="18"/>
              </w:rPr>
              <w:t>80mg/m</w:t>
            </w:r>
            <w:r w:rsidRPr="009521EB">
              <w:rPr>
                <w:rFonts w:ascii="Times New Roman" w:hAnsi="Times New Roman" w:cs="Times New Roman"/>
                <w:sz w:val="21"/>
                <w:szCs w:val="18"/>
                <w:vertAlign w:val="superscript"/>
              </w:rPr>
              <w:t>3</w:t>
            </w:r>
            <w:r w:rsidRPr="009521EB">
              <w:rPr>
                <w:rFonts w:ascii="Times New Roman" w:hAnsi="Times New Roman" w:cs="Times New Roman"/>
                <w:sz w:val="21"/>
                <w:szCs w:val="18"/>
              </w:rPr>
              <w:t>、去除效率大于</w:t>
            </w:r>
            <w:r w:rsidRPr="009521EB">
              <w:rPr>
                <w:rFonts w:ascii="Times New Roman" w:hAnsi="Times New Roman" w:cs="Times New Roman"/>
                <w:sz w:val="21"/>
                <w:szCs w:val="18"/>
              </w:rPr>
              <w:t>70%</w:t>
            </w:r>
            <w:r w:rsidRPr="009521EB">
              <w:rPr>
                <w:rFonts w:ascii="Times New Roman" w:hAnsi="Times New Roman" w:cs="Times New Roman" w:hint="eastAsia"/>
                <w:sz w:val="21"/>
                <w:szCs w:val="18"/>
              </w:rPr>
              <w:t>；</w:t>
            </w:r>
          </w:p>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hint="eastAsia"/>
                <w:bCs/>
                <w:sz w:val="21"/>
              </w:rPr>
              <w:t>《</w:t>
            </w:r>
            <w:r w:rsidRPr="009521EB">
              <w:rPr>
                <w:rFonts w:ascii="Times New Roman" w:hAnsi="Times New Roman" w:cs="Times New Roman"/>
                <w:bCs/>
                <w:sz w:val="21"/>
              </w:rPr>
              <w:t>河南省重污染天气重点行业应急减排措施制定技术指南（</w:t>
            </w:r>
            <w:r w:rsidRPr="009521EB">
              <w:rPr>
                <w:rFonts w:ascii="Times New Roman" w:hAnsi="Times New Roman" w:cs="Times New Roman"/>
                <w:bCs/>
                <w:sz w:val="21"/>
              </w:rPr>
              <w:t>2021</w:t>
            </w:r>
            <w:r w:rsidRPr="009521EB">
              <w:rPr>
                <w:rFonts w:ascii="Times New Roman" w:hAnsi="Times New Roman" w:cs="Times New Roman"/>
                <w:bCs/>
                <w:sz w:val="21"/>
              </w:rPr>
              <w:t>年修订版）》中塑料制品行业全厂有组织</w:t>
            </w:r>
            <w:r w:rsidRPr="009521EB">
              <w:rPr>
                <w:rFonts w:ascii="Times New Roman" w:hAnsi="Times New Roman" w:cs="Times New Roman"/>
                <w:bCs/>
                <w:sz w:val="21"/>
              </w:rPr>
              <w:t>NMHC</w:t>
            </w:r>
            <w:r w:rsidRPr="009521EB">
              <w:rPr>
                <w:rFonts w:ascii="Times New Roman" w:hAnsi="Times New Roman" w:cs="Times New Roman"/>
                <w:bCs/>
                <w:sz w:val="21"/>
              </w:rPr>
              <w:t>有组织排放浓度不高于</w:t>
            </w:r>
            <w:r w:rsidR="006143F6">
              <w:rPr>
                <w:rFonts w:ascii="Times New Roman" w:hAnsi="Times New Roman" w:cs="Times New Roman"/>
                <w:bCs/>
                <w:sz w:val="21"/>
              </w:rPr>
              <w:t>3</w:t>
            </w:r>
            <w:r w:rsidRPr="009521EB">
              <w:rPr>
                <w:rFonts w:ascii="Times New Roman" w:hAnsi="Times New Roman" w:cs="Times New Roman"/>
                <w:bCs/>
                <w:sz w:val="21"/>
              </w:rPr>
              <w:t>0mg/m</w:t>
            </w:r>
            <w:r w:rsidRPr="009521EB">
              <w:rPr>
                <w:rFonts w:ascii="Times New Roman" w:hAnsi="Times New Roman" w:cs="Times New Roman"/>
                <w:bCs/>
                <w:sz w:val="21"/>
                <w:vertAlign w:val="superscript"/>
              </w:rPr>
              <w:t>3</w:t>
            </w:r>
            <w:r w:rsidRPr="009521EB">
              <w:rPr>
                <w:rFonts w:ascii="Times New Roman" w:hAnsi="Times New Roman" w:cs="Times New Roman" w:hint="eastAsia"/>
                <w:bCs/>
                <w:sz w:val="21"/>
              </w:rPr>
              <w:t>的限值要求。</w:t>
            </w:r>
          </w:p>
        </w:tc>
      </w:tr>
      <w:tr w:rsidR="0032022D" w:rsidRPr="009521EB" w:rsidTr="006F7081">
        <w:trPr>
          <w:trHeight w:val="397"/>
          <w:jc w:val="center"/>
        </w:trPr>
        <w:tc>
          <w:tcPr>
            <w:tcW w:w="922" w:type="dxa"/>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地表水</w:t>
            </w:r>
          </w:p>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环境</w:t>
            </w:r>
          </w:p>
        </w:tc>
        <w:tc>
          <w:tcPr>
            <w:tcW w:w="564" w:type="dxa"/>
            <w:vAlign w:val="center"/>
          </w:tcPr>
          <w:p w:rsidR="0032022D" w:rsidRPr="009521EB" w:rsidRDefault="0032022D" w:rsidP="006F7081">
            <w:pPr>
              <w:jc w:val="center"/>
              <w:rPr>
                <w:rFonts w:ascii="Times New Roman" w:hAnsi="Times New Roman" w:cs="Times New Roman"/>
                <w:spacing w:val="-4"/>
                <w:sz w:val="21"/>
                <w:szCs w:val="18"/>
              </w:rPr>
            </w:pPr>
            <w:r w:rsidRPr="009521EB">
              <w:rPr>
                <w:rFonts w:ascii="Times New Roman" w:hAnsi="Times New Roman" w:cs="Times New Roman" w:hint="eastAsia"/>
                <w:spacing w:val="-4"/>
                <w:sz w:val="21"/>
                <w:szCs w:val="18"/>
              </w:rPr>
              <w:t>/</w:t>
            </w:r>
          </w:p>
        </w:tc>
        <w:tc>
          <w:tcPr>
            <w:tcW w:w="1198" w:type="dxa"/>
            <w:gridSpan w:val="2"/>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hint="eastAsia"/>
                <w:sz w:val="21"/>
                <w:szCs w:val="18"/>
              </w:rPr>
              <w:t>/</w:t>
            </w:r>
          </w:p>
        </w:tc>
        <w:tc>
          <w:tcPr>
            <w:tcW w:w="1842" w:type="dxa"/>
            <w:gridSpan w:val="2"/>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hint="eastAsia"/>
                <w:sz w:val="21"/>
                <w:szCs w:val="18"/>
              </w:rPr>
              <w:t>/</w:t>
            </w:r>
          </w:p>
        </w:tc>
        <w:tc>
          <w:tcPr>
            <w:tcW w:w="4275" w:type="dxa"/>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hint="eastAsia"/>
                <w:sz w:val="21"/>
                <w:szCs w:val="18"/>
              </w:rPr>
              <w:t>/</w:t>
            </w:r>
          </w:p>
        </w:tc>
      </w:tr>
      <w:tr w:rsidR="0032022D" w:rsidRPr="009521EB" w:rsidTr="006F7081">
        <w:trPr>
          <w:trHeight w:val="397"/>
          <w:jc w:val="center"/>
        </w:trPr>
        <w:tc>
          <w:tcPr>
            <w:tcW w:w="922" w:type="dxa"/>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声环境</w:t>
            </w:r>
          </w:p>
        </w:tc>
        <w:tc>
          <w:tcPr>
            <w:tcW w:w="564"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hint="eastAsia"/>
                <w:spacing w:val="-4"/>
                <w:sz w:val="21"/>
                <w:szCs w:val="18"/>
              </w:rPr>
              <w:t>造粒机</w:t>
            </w:r>
          </w:p>
        </w:tc>
        <w:tc>
          <w:tcPr>
            <w:tcW w:w="1198" w:type="dxa"/>
            <w:gridSpan w:val="2"/>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噪声</w:t>
            </w:r>
          </w:p>
        </w:tc>
        <w:tc>
          <w:tcPr>
            <w:tcW w:w="1842" w:type="dxa"/>
            <w:gridSpan w:val="2"/>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基础减振、厂房隔声</w:t>
            </w:r>
          </w:p>
        </w:tc>
        <w:tc>
          <w:tcPr>
            <w:tcW w:w="4275" w:type="dxa"/>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《工业企业厂界环境噪声排放标准》（</w:t>
            </w:r>
            <w:r w:rsidRPr="009521EB">
              <w:rPr>
                <w:rFonts w:ascii="Times New Roman" w:hAnsi="Times New Roman" w:cs="Times New Roman"/>
                <w:sz w:val="21"/>
                <w:szCs w:val="18"/>
              </w:rPr>
              <w:t>GB12348-2008</w:t>
            </w:r>
            <w:r w:rsidRPr="009521EB">
              <w:rPr>
                <w:rFonts w:ascii="Times New Roman" w:hAnsi="Times New Roman" w:cs="Times New Roman"/>
                <w:sz w:val="21"/>
                <w:szCs w:val="18"/>
              </w:rPr>
              <w:t>）</w:t>
            </w:r>
            <w:r w:rsidRPr="009521EB">
              <w:rPr>
                <w:rFonts w:ascii="Times New Roman" w:hAnsi="Times New Roman" w:cs="Times New Roman"/>
                <w:sz w:val="21"/>
                <w:szCs w:val="18"/>
              </w:rPr>
              <w:t>3</w:t>
            </w:r>
            <w:r w:rsidRPr="009521EB">
              <w:rPr>
                <w:rFonts w:ascii="Times New Roman" w:hAnsi="Times New Roman" w:cs="Times New Roman"/>
                <w:sz w:val="21"/>
                <w:szCs w:val="18"/>
              </w:rPr>
              <w:t>类</w:t>
            </w:r>
          </w:p>
        </w:tc>
      </w:tr>
      <w:tr w:rsidR="0032022D" w:rsidRPr="009521EB" w:rsidTr="006F7081">
        <w:trPr>
          <w:trHeight w:val="397"/>
          <w:jc w:val="center"/>
        </w:trPr>
        <w:tc>
          <w:tcPr>
            <w:tcW w:w="922" w:type="dxa"/>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电磁辐射</w:t>
            </w:r>
          </w:p>
        </w:tc>
        <w:tc>
          <w:tcPr>
            <w:tcW w:w="564" w:type="dxa"/>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w:t>
            </w:r>
          </w:p>
        </w:tc>
        <w:tc>
          <w:tcPr>
            <w:tcW w:w="1198" w:type="dxa"/>
            <w:gridSpan w:val="2"/>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w:t>
            </w:r>
          </w:p>
        </w:tc>
        <w:tc>
          <w:tcPr>
            <w:tcW w:w="1842" w:type="dxa"/>
            <w:gridSpan w:val="2"/>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w:t>
            </w:r>
          </w:p>
        </w:tc>
        <w:tc>
          <w:tcPr>
            <w:tcW w:w="4275" w:type="dxa"/>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w:t>
            </w:r>
          </w:p>
        </w:tc>
      </w:tr>
      <w:tr w:rsidR="0032022D" w:rsidRPr="009521EB" w:rsidTr="006F7081">
        <w:trPr>
          <w:trHeight w:val="1109"/>
          <w:jc w:val="center"/>
        </w:trPr>
        <w:tc>
          <w:tcPr>
            <w:tcW w:w="922" w:type="dxa"/>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hint="eastAsia"/>
                <w:sz w:val="21"/>
                <w:szCs w:val="18"/>
              </w:rPr>
              <w:t>固体废物</w:t>
            </w:r>
          </w:p>
        </w:tc>
        <w:tc>
          <w:tcPr>
            <w:tcW w:w="564" w:type="dxa"/>
            <w:vAlign w:val="center"/>
          </w:tcPr>
          <w:p w:rsidR="0032022D" w:rsidRPr="009521EB" w:rsidRDefault="0032022D" w:rsidP="006F7081">
            <w:pPr>
              <w:pStyle w:val="aff3"/>
              <w:jc w:val="left"/>
              <w:rPr>
                <w:rFonts w:ascii="Times New Roman" w:eastAsia="宋体" w:hAnsi="Times New Roman" w:cs="Times New Roman"/>
                <w:szCs w:val="18"/>
              </w:rPr>
            </w:pPr>
            <w:r w:rsidRPr="009521EB">
              <w:rPr>
                <w:rFonts w:ascii="Times New Roman" w:eastAsia="宋体" w:hAnsi="Times New Roman" w:cs="Times New Roman" w:hint="eastAsia"/>
                <w:szCs w:val="18"/>
              </w:rPr>
              <w:t>危险废物</w:t>
            </w:r>
          </w:p>
        </w:tc>
        <w:tc>
          <w:tcPr>
            <w:tcW w:w="534" w:type="dxa"/>
            <w:vAlign w:val="center"/>
          </w:tcPr>
          <w:p w:rsidR="0032022D" w:rsidRPr="009521EB" w:rsidRDefault="0032022D" w:rsidP="006F7081">
            <w:pPr>
              <w:pStyle w:val="aff3"/>
              <w:rPr>
                <w:rFonts w:ascii="Times New Roman" w:eastAsia="宋体" w:hAnsi="Times New Roman" w:cs="Times New Roman"/>
                <w:szCs w:val="18"/>
              </w:rPr>
            </w:pPr>
            <w:r w:rsidRPr="009521EB">
              <w:rPr>
                <w:rFonts w:ascii="Times New Roman" w:eastAsia="宋体" w:hAnsi="Times New Roman" w:cs="Times New Roman"/>
                <w:szCs w:val="18"/>
              </w:rPr>
              <w:t>废气治理措施</w:t>
            </w:r>
          </w:p>
        </w:tc>
        <w:tc>
          <w:tcPr>
            <w:tcW w:w="664" w:type="dxa"/>
            <w:vAlign w:val="center"/>
          </w:tcPr>
          <w:p w:rsidR="0032022D" w:rsidRPr="009521EB" w:rsidRDefault="0032022D" w:rsidP="006F7081">
            <w:pPr>
              <w:pStyle w:val="aff3"/>
              <w:rPr>
                <w:rFonts w:ascii="Times New Roman" w:eastAsia="宋体" w:hAnsi="Times New Roman" w:cs="Times New Roman"/>
                <w:spacing w:val="-8"/>
                <w:szCs w:val="18"/>
              </w:rPr>
            </w:pPr>
            <w:r w:rsidRPr="009521EB">
              <w:rPr>
                <w:rFonts w:ascii="Times New Roman" w:eastAsia="宋体" w:hAnsi="Times New Roman" w:cs="Times New Roman"/>
                <w:spacing w:val="-8"/>
                <w:szCs w:val="18"/>
              </w:rPr>
              <w:t>废活性炭</w:t>
            </w:r>
          </w:p>
        </w:tc>
        <w:tc>
          <w:tcPr>
            <w:tcW w:w="1842" w:type="dxa"/>
            <w:gridSpan w:val="2"/>
            <w:vAlign w:val="center"/>
          </w:tcPr>
          <w:p w:rsidR="0032022D" w:rsidRPr="009521EB" w:rsidRDefault="0032022D" w:rsidP="006F7081">
            <w:pPr>
              <w:jc w:val="center"/>
              <w:rPr>
                <w:rFonts w:ascii="Times New Roman" w:hAnsi="Times New Roman" w:cs="Times New Roman"/>
                <w:sz w:val="21"/>
                <w:szCs w:val="18"/>
              </w:rPr>
            </w:pPr>
            <w:proofErr w:type="gramStart"/>
            <w:r w:rsidRPr="009521EB">
              <w:rPr>
                <w:rFonts w:ascii="Times New Roman" w:hAnsi="Times New Roman" w:cs="Times New Roman"/>
                <w:sz w:val="21"/>
                <w:szCs w:val="18"/>
              </w:rPr>
              <w:t>危废暂存</w:t>
            </w:r>
            <w:proofErr w:type="gramEnd"/>
            <w:r w:rsidRPr="009521EB">
              <w:rPr>
                <w:rFonts w:ascii="Times New Roman" w:hAnsi="Times New Roman" w:cs="Times New Roman"/>
                <w:sz w:val="21"/>
                <w:szCs w:val="18"/>
              </w:rPr>
              <w:t>间</w:t>
            </w:r>
            <w:r w:rsidRPr="009521EB">
              <w:rPr>
                <w:rFonts w:ascii="Times New Roman" w:hAnsi="Times New Roman" w:cs="Times New Roman"/>
                <w:sz w:val="21"/>
                <w:szCs w:val="18"/>
              </w:rPr>
              <w:t>1</w:t>
            </w:r>
            <w:r w:rsidRPr="009521EB">
              <w:rPr>
                <w:rFonts w:ascii="Times New Roman" w:hAnsi="Times New Roman" w:cs="Times New Roman"/>
                <w:sz w:val="21"/>
                <w:szCs w:val="18"/>
              </w:rPr>
              <w:t>座（</w:t>
            </w:r>
            <w:r w:rsidRPr="009521EB">
              <w:rPr>
                <w:rFonts w:ascii="Times New Roman" w:hAnsi="Times New Roman" w:cs="Times New Roman"/>
                <w:sz w:val="21"/>
                <w:szCs w:val="18"/>
              </w:rPr>
              <w:t>13m</w:t>
            </w:r>
            <w:r w:rsidRPr="009521EB">
              <w:rPr>
                <w:rFonts w:ascii="Times New Roman" w:hAnsi="Times New Roman" w:cs="Times New Roman"/>
                <w:sz w:val="21"/>
                <w:szCs w:val="18"/>
                <w:vertAlign w:val="superscript"/>
              </w:rPr>
              <w:t>2</w:t>
            </w:r>
            <w:r w:rsidRPr="009521EB">
              <w:rPr>
                <w:rFonts w:ascii="Times New Roman" w:hAnsi="Times New Roman" w:cs="Times New Roman" w:hint="eastAsia"/>
                <w:sz w:val="21"/>
                <w:szCs w:val="18"/>
              </w:rPr>
              <w:t>依托现有</w:t>
            </w:r>
            <w:r w:rsidRPr="009521EB">
              <w:rPr>
                <w:rFonts w:ascii="Times New Roman" w:hAnsi="Times New Roman" w:cs="Times New Roman"/>
                <w:sz w:val="21"/>
                <w:szCs w:val="18"/>
              </w:rPr>
              <w:t>）</w:t>
            </w:r>
          </w:p>
        </w:tc>
        <w:tc>
          <w:tcPr>
            <w:tcW w:w="4275" w:type="dxa"/>
            <w:vAlign w:val="center"/>
          </w:tcPr>
          <w:p w:rsidR="0032022D" w:rsidRPr="009521EB" w:rsidRDefault="0032022D" w:rsidP="006F7081">
            <w:pPr>
              <w:jc w:val="center"/>
              <w:rPr>
                <w:rFonts w:ascii="Times New Roman" w:hAnsi="Times New Roman" w:cs="Times New Roman"/>
                <w:sz w:val="21"/>
                <w:szCs w:val="18"/>
              </w:rPr>
            </w:pPr>
            <w:r w:rsidRPr="009521EB">
              <w:rPr>
                <w:rFonts w:ascii="Times New Roman" w:hAnsi="Times New Roman" w:cs="Times New Roman"/>
                <w:sz w:val="21"/>
                <w:szCs w:val="18"/>
              </w:rPr>
              <w:t>《危险废物贮存污染控制标准》（</w:t>
            </w:r>
            <w:r w:rsidRPr="009521EB">
              <w:rPr>
                <w:rFonts w:ascii="Times New Roman" w:hAnsi="Times New Roman" w:cs="Times New Roman"/>
                <w:sz w:val="21"/>
                <w:szCs w:val="18"/>
              </w:rPr>
              <w:t>GB18597-2001</w:t>
            </w:r>
            <w:r w:rsidRPr="009521EB">
              <w:rPr>
                <w:rFonts w:ascii="Times New Roman" w:hAnsi="Times New Roman" w:cs="Times New Roman"/>
                <w:sz w:val="21"/>
                <w:szCs w:val="18"/>
              </w:rPr>
              <w:t>）及</w:t>
            </w:r>
            <w:r w:rsidRPr="009521EB">
              <w:rPr>
                <w:rFonts w:ascii="Times New Roman" w:hAnsi="Times New Roman" w:cs="Times New Roman"/>
                <w:sz w:val="21"/>
                <w:szCs w:val="18"/>
              </w:rPr>
              <w:t>2013</w:t>
            </w:r>
            <w:r w:rsidRPr="009521EB">
              <w:rPr>
                <w:rFonts w:ascii="Times New Roman" w:hAnsi="Times New Roman" w:cs="Times New Roman"/>
                <w:sz w:val="21"/>
                <w:szCs w:val="18"/>
              </w:rPr>
              <w:t>修改单</w:t>
            </w:r>
          </w:p>
        </w:tc>
      </w:tr>
      <w:tr w:rsidR="0032022D" w:rsidRPr="009521EB" w:rsidTr="006F7081">
        <w:trPr>
          <w:trHeight w:val="397"/>
          <w:jc w:val="center"/>
        </w:trPr>
        <w:tc>
          <w:tcPr>
            <w:tcW w:w="922" w:type="dxa"/>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土壤及地下水</w:t>
            </w:r>
          </w:p>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污染防治措施</w:t>
            </w:r>
          </w:p>
        </w:tc>
        <w:tc>
          <w:tcPr>
            <w:tcW w:w="7879" w:type="dxa"/>
            <w:gridSpan w:val="6"/>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w:t>
            </w:r>
          </w:p>
        </w:tc>
      </w:tr>
      <w:tr w:rsidR="0032022D" w:rsidRPr="009521EB" w:rsidTr="006F7081">
        <w:trPr>
          <w:trHeight w:val="397"/>
          <w:jc w:val="center"/>
        </w:trPr>
        <w:tc>
          <w:tcPr>
            <w:tcW w:w="922" w:type="dxa"/>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生态保护措施</w:t>
            </w:r>
          </w:p>
        </w:tc>
        <w:tc>
          <w:tcPr>
            <w:tcW w:w="7879" w:type="dxa"/>
            <w:gridSpan w:val="6"/>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w:t>
            </w:r>
          </w:p>
        </w:tc>
      </w:tr>
      <w:tr w:rsidR="0032022D" w:rsidRPr="009521EB" w:rsidTr="006F7081">
        <w:trPr>
          <w:trHeight w:val="397"/>
          <w:jc w:val="center"/>
        </w:trPr>
        <w:tc>
          <w:tcPr>
            <w:tcW w:w="922" w:type="dxa"/>
            <w:vAlign w:val="center"/>
          </w:tcPr>
          <w:p w:rsidR="0032022D" w:rsidRPr="009521EB" w:rsidRDefault="0032022D" w:rsidP="006F7081">
            <w:pPr>
              <w:adjustRightInd w:val="0"/>
              <w:snapToGrid w:val="0"/>
              <w:jc w:val="center"/>
              <w:rPr>
                <w:rFonts w:ascii="Times New Roman" w:hAnsi="Times New Roman" w:cs="Times New Roman"/>
                <w:spacing w:val="-8"/>
                <w:sz w:val="21"/>
                <w:szCs w:val="18"/>
              </w:rPr>
            </w:pPr>
            <w:r w:rsidRPr="009521EB">
              <w:rPr>
                <w:rFonts w:ascii="Times New Roman" w:hAnsi="Times New Roman" w:cs="Times New Roman"/>
                <w:spacing w:val="-8"/>
                <w:sz w:val="21"/>
                <w:szCs w:val="18"/>
              </w:rPr>
              <w:t>环境风险防范措施</w:t>
            </w:r>
          </w:p>
        </w:tc>
        <w:tc>
          <w:tcPr>
            <w:tcW w:w="7879" w:type="dxa"/>
            <w:gridSpan w:val="6"/>
            <w:vAlign w:val="center"/>
          </w:tcPr>
          <w:p w:rsidR="0032022D" w:rsidRPr="009521EB" w:rsidRDefault="0032022D" w:rsidP="006F7081">
            <w:pPr>
              <w:adjustRightInd w:val="0"/>
              <w:snapToGrid w:val="0"/>
              <w:jc w:val="center"/>
              <w:rPr>
                <w:rFonts w:ascii="Times New Roman" w:hAnsi="Times New Roman" w:cs="Times New Roman"/>
                <w:sz w:val="21"/>
                <w:szCs w:val="18"/>
              </w:rPr>
            </w:pPr>
            <w:r w:rsidRPr="009521EB">
              <w:rPr>
                <w:rFonts w:ascii="Times New Roman" w:hAnsi="Times New Roman" w:cs="Times New Roman"/>
                <w:sz w:val="21"/>
                <w:szCs w:val="18"/>
              </w:rPr>
              <w:t>/</w:t>
            </w:r>
          </w:p>
        </w:tc>
      </w:tr>
      <w:tr w:rsidR="0032022D" w:rsidRPr="009521EB" w:rsidTr="006F7081">
        <w:trPr>
          <w:trHeight w:val="397"/>
          <w:jc w:val="center"/>
        </w:trPr>
        <w:tc>
          <w:tcPr>
            <w:tcW w:w="922" w:type="dxa"/>
            <w:vMerge w:val="restart"/>
            <w:vAlign w:val="center"/>
          </w:tcPr>
          <w:p w:rsidR="0032022D" w:rsidRPr="009521EB" w:rsidRDefault="0032022D" w:rsidP="006F7081">
            <w:pPr>
              <w:adjustRightInd w:val="0"/>
              <w:snapToGrid w:val="0"/>
              <w:jc w:val="center"/>
              <w:rPr>
                <w:rFonts w:ascii="Times New Roman" w:hAnsi="Times New Roman" w:cs="Times New Roman"/>
                <w:spacing w:val="-8"/>
                <w:sz w:val="21"/>
                <w:szCs w:val="18"/>
              </w:rPr>
            </w:pPr>
            <w:r w:rsidRPr="009521EB">
              <w:rPr>
                <w:rFonts w:ascii="Times New Roman" w:hAnsi="Times New Roman" w:cs="Times New Roman"/>
                <w:spacing w:val="-8"/>
                <w:sz w:val="21"/>
                <w:szCs w:val="18"/>
              </w:rPr>
              <w:t>其他环境管理要求</w:t>
            </w:r>
          </w:p>
        </w:tc>
        <w:tc>
          <w:tcPr>
            <w:tcW w:w="7879" w:type="dxa"/>
            <w:gridSpan w:val="6"/>
            <w:vAlign w:val="center"/>
          </w:tcPr>
          <w:p w:rsidR="0032022D" w:rsidRPr="009521EB" w:rsidRDefault="0032022D" w:rsidP="006F7081">
            <w:pPr>
              <w:adjustRightInd w:val="0"/>
              <w:snapToGrid w:val="0"/>
              <w:jc w:val="center"/>
              <w:rPr>
                <w:rFonts w:ascii="Times New Roman" w:hAnsi="Times New Roman" w:cs="Times New Roman"/>
                <w:sz w:val="21"/>
                <w:szCs w:val="21"/>
              </w:rPr>
            </w:pPr>
            <w:r w:rsidRPr="009521EB">
              <w:rPr>
                <w:rFonts w:ascii="Times New Roman" w:hAnsi="Times New Roman" w:cs="Times New Roman"/>
                <w:sz w:val="21"/>
                <w:szCs w:val="21"/>
              </w:rPr>
              <w:t>按照排污许可技术规范、年度污染防治攻坚方案、专项整治方案以及绩效分级评级</w:t>
            </w:r>
          </w:p>
          <w:p w:rsidR="0032022D" w:rsidRPr="009521EB" w:rsidRDefault="0032022D" w:rsidP="006F7081">
            <w:pPr>
              <w:adjustRightInd w:val="0"/>
              <w:snapToGrid w:val="0"/>
              <w:jc w:val="center"/>
              <w:rPr>
                <w:rFonts w:ascii="Times New Roman" w:hAnsi="Times New Roman" w:cs="Times New Roman"/>
                <w:sz w:val="21"/>
                <w:szCs w:val="21"/>
              </w:rPr>
            </w:pPr>
            <w:r w:rsidRPr="009521EB">
              <w:rPr>
                <w:rFonts w:ascii="Times New Roman" w:hAnsi="Times New Roman" w:cs="Times New Roman"/>
                <w:sz w:val="21"/>
                <w:szCs w:val="21"/>
              </w:rPr>
              <w:t>指南等要求安装相关环保监控、监测设备。</w:t>
            </w:r>
          </w:p>
          <w:p w:rsidR="0032022D" w:rsidRPr="009521EB" w:rsidRDefault="0032022D" w:rsidP="006F7081">
            <w:pPr>
              <w:adjustRightInd w:val="0"/>
              <w:snapToGrid w:val="0"/>
              <w:jc w:val="center"/>
              <w:rPr>
                <w:rFonts w:ascii="Times New Roman" w:hAnsi="Times New Roman" w:cs="Times New Roman"/>
                <w:sz w:val="21"/>
                <w:szCs w:val="21"/>
              </w:rPr>
            </w:pPr>
          </w:p>
          <w:p w:rsidR="0032022D" w:rsidRPr="009521EB" w:rsidRDefault="0032022D" w:rsidP="006F7081">
            <w:pPr>
              <w:adjustRightInd w:val="0"/>
              <w:snapToGrid w:val="0"/>
              <w:jc w:val="center"/>
              <w:rPr>
                <w:rFonts w:ascii="Times New Roman" w:hAnsi="Times New Roman" w:cs="Times New Roman"/>
                <w:sz w:val="21"/>
                <w:szCs w:val="21"/>
              </w:rPr>
            </w:pPr>
          </w:p>
          <w:p w:rsidR="0032022D" w:rsidRPr="009521EB" w:rsidRDefault="0032022D" w:rsidP="006F7081">
            <w:pPr>
              <w:adjustRightInd w:val="0"/>
              <w:snapToGrid w:val="0"/>
              <w:jc w:val="center"/>
              <w:rPr>
                <w:rFonts w:ascii="Times New Roman" w:hAnsi="Times New Roman" w:cs="Times New Roman"/>
                <w:sz w:val="21"/>
                <w:szCs w:val="21"/>
              </w:rPr>
            </w:pPr>
          </w:p>
          <w:p w:rsidR="0032022D" w:rsidRPr="009521EB" w:rsidRDefault="0032022D" w:rsidP="006F7081">
            <w:pPr>
              <w:adjustRightInd w:val="0"/>
              <w:snapToGrid w:val="0"/>
              <w:jc w:val="center"/>
              <w:rPr>
                <w:rFonts w:ascii="Times New Roman" w:hAnsi="Times New Roman" w:cs="Times New Roman"/>
                <w:sz w:val="21"/>
                <w:szCs w:val="21"/>
              </w:rPr>
            </w:pPr>
          </w:p>
          <w:p w:rsidR="0032022D" w:rsidRPr="009521EB" w:rsidRDefault="0032022D" w:rsidP="006F7081">
            <w:pPr>
              <w:adjustRightInd w:val="0"/>
              <w:snapToGrid w:val="0"/>
              <w:jc w:val="center"/>
              <w:rPr>
                <w:rFonts w:ascii="Times New Roman" w:hAnsi="Times New Roman" w:cs="Times New Roman"/>
                <w:sz w:val="21"/>
                <w:szCs w:val="21"/>
              </w:rPr>
            </w:pPr>
          </w:p>
          <w:p w:rsidR="0032022D" w:rsidRPr="009521EB" w:rsidRDefault="0032022D" w:rsidP="006F7081">
            <w:pPr>
              <w:adjustRightInd w:val="0"/>
              <w:snapToGrid w:val="0"/>
              <w:jc w:val="center"/>
              <w:rPr>
                <w:rFonts w:ascii="Times New Roman" w:hAnsi="Times New Roman" w:cs="Times New Roman"/>
                <w:sz w:val="21"/>
                <w:szCs w:val="21"/>
              </w:rPr>
            </w:pPr>
          </w:p>
          <w:p w:rsidR="0032022D" w:rsidRPr="009521EB" w:rsidRDefault="0032022D" w:rsidP="006F7081">
            <w:pPr>
              <w:adjustRightInd w:val="0"/>
              <w:snapToGrid w:val="0"/>
              <w:jc w:val="center"/>
              <w:rPr>
                <w:rFonts w:ascii="Times New Roman" w:hAnsi="Times New Roman" w:cs="Times New Roman"/>
                <w:sz w:val="21"/>
                <w:szCs w:val="21"/>
              </w:rPr>
            </w:pPr>
          </w:p>
          <w:p w:rsidR="0032022D" w:rsidRPr="009521EB" w:rsidRDefault="0032022D" w:rsidP="006F7081">
            <w:pPr>
              <w:adjustRightInd w:val="0"/>
              <w:snapToGrid w:val="0"/>
              <w:jc w:val="center"/>
              <w:rPr>
                <w:rFonts w:ascii="Times New Roman" w:hAnsi="Times New Roman" w:cs="Times New Roman"/>
                <w:sz w:val="21"/>
                <w:szCs w:val="21"/>
              </w:rPr>
            </w:pPr>
          </w:p>
          <w:p w:rsidR="0032022D" w:rsidRPr="009521EB" w:rsidRDefault="0032022D" w:rsidP="006F7081">
            <w:pPr>
              <w:adjustRightInd w:val="0"/>
              <w:snapToGrid w:val="0"/>
              <w:jc w:val="center"/>
              <w:rPr>
                <w:rFonts w:ascii="Times New Roman" w:hAnsi="Times New Roman" w:cs="Times New Roman"/>
                <w:sz w:val="21"/>
                <w:szCs w:val="21"/>
              </w:rPr>
            </w:pPr>
          </w:p>
          <w:p w:rsidR="0032022D" w:rsidRPr="009521EB" w:rsidRDefault="0032022D" w:rsidP="006F7081">
            <w:pPr>
              <w:adjustRightInd w:val="0"/>
              <w:snapToGrid w:val="0"/>
              <w:jc w:val="center"/>
              <w:rPr>
                <w:rFonts w:ascii="Times New Roman" w:hAnsi="Times New Roman" w:cs="Times New Roman"/>
                <w:sz w:val="21"/>
                <w:szCs w:val="21"/>
              </w:rPr>
            </w:pPr>
          </w:p>
          <w:p w:rsidR="0032022D" w:rsidRPr="009521EB" w:rsidRDefault="0032022D" w:rsidP="006F7081">
            <w:pPr>
              <w:adjustRightInd w:val="0"/>
              <w:snapToGrid w:val="0"/>
              <w:jc w:val="center"/>
              <w:rPr>
                <w:rFonts w:ascii="Times New Roman" w:hAnsi="Times New Roman" w:cs="Times New Roman"/>
                <w:sz w:val="21"/>
                <w:szCs w:val="21"/>
              </w:rPr>
            </w:pPr>
          </w:p>
          <w:p w:rsidR="0032022D" w:rsidRPr="009521EB" w:rsidRDefault="0032022D" w:rsidP="006F7081">
            <w:pPr>
              <w:adjustRightInd w:val="0"/>
              <w:snapToGrid w:val="0"/>
              <w:jc w:val="center"/>
              <w:rPr>
                <w:rFonts w:ascii="Times New Roman" w:hAnsi="Times New Roman" w:cs="Times New Roman"/>
                <w:sz w:val="21"/>
                <w:szCs w:val="21"/>
              </w:rPr>
            </w:pPr>
          </w:p>
          <w:p w:rsidR="0032022D" w:rsidRPr="009521EB" w:rsidRDefault="0032022D" w:rsidP="006F7081">
            <w:pPr>
              <w:adjustRightInd w:val="0"/>
              <w:snapToGrid w:val="0"/>
              <w:jc w:val="center"/>
              <w:rPr>
                <w:rFonts w:ascii="Times New Roman" w:hAnsi="Times New Roman" w:cs="Times New Roman"/>
                <w:sz w:val="21"/>
                <w:szCs w:val="21"/>
              </w:rPr>
            </w:pPr>
          </w:p>
        </w:tc>
      </w:tr>
      <w:tr w:rsidR="0032022D" w:rsidRPr="009521EB" w:rsidTr="006F7081">
        <w:trPr>
          <w:trHeight w:val="397"/>
          <w:jc w:val="center"/>
        </w:trPr>
        <w:tc>
          <w:tcPr>
            <w:tcW w:w="922" w:type="dxa"/>
            <w:vMerge/>
            <w:vAlign w:val="center"/>
          </w:tcPr>
          <w:p w:rsidR="0032022D" w:rsidRPr="009521EB" w:rsidRDefault="0032022D" w:rsidP="006F7081">
            <w:pPr>
              <w:adjustRightInd w:val="0"/>
              <w:snapToGrid w:val="0"/>
              <w:jc w:val="center"/>
              <w:rPr>
                <w:rFonts w:ascii="Times New Roman" w:hAnsi="Times New Roman" w:cs="Times New Roman"/>
                <w:spacing w:val="-8"/>
                <w:sz w:val="21"/>
                <w:szCs w:val="18"/>
              </w:rPr>
            </w:pPr>
          </w:p>
        </w:tc>
        <w:tc>
          <w:tcPr>
            <w:tcW w:w="7879" w:type="dxa"/>
            <w:gridSpan w:val="6"/>
            <w:vAlign w:val="center"/>
          </w:tcPr>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r w:rsidRPr="009521EB">
              <w:rPr>
                <w:rFonts w:ascii="Times New Roman" w:hAnsi="Times New Roman" w:cs="Times New Roman"/>
                <w:sz w:val="21"/>
                <w:szCs w:val="21"/>
              </w:rPr>
              <w:t>根据《排污单位自行监测技术指南</w:t>
            </w:r>
            <w:r w:rsidRPr="009521EB">
              <w:rPr>
                <w:rFonts w:ascii="Times New Roman" w:hAnsi="Times New Roman" w:cs="Times New Roman"/>
                <w:sz w:val="21"/>
                <w:szCs w:val="21"/>
              </w:rPr>
              <w:t xml:space="preserve"> </w:t>
            </w:r>
            <w:r w:rsidRPr="009521EB">
              <w:rPr>
                <w:rFonts w:ascii="Times New Roman" w:hAnsi="Times New Roman" w:cs="Times New Roman"/>
                <w:sz w:val="21"/>
                <w:szCs w:val="21"/>
              </w:rPr>
              <w:t>总则》（</w:t>
            </w:r>
            <w:r w:rsidRPr="009521EB">
              <w:rPr>
                <w:rFonts w:ascii="Times New Roman" w:hAnsi="Times New Roman" w:cs="Times New Roman"/>
                <w:sz w:val="21"/>
                <w:szCs w:val="21"/>
              </w:rPr>
              <w:t>HJ819-2017</w:t>
            </w:r>
            <w:r w:rsidRPr="009521EB">
              <w:rPr>
                <w:rFonts w:ascii="Times New Roman" w:hAnsi="Times New Roman" w:cs="Times New Roman"/>
                <w:sz w:val="21"/>
                <w:szCs w:val="21"/>
              </w:rPr>
              <w:t>）、</w:t>
            </w:r>
            <w:r w:rsidRPr="009521EB">
              <w:rPr>
                <w:rFonts w:ascii="Times New Roman" w:hAnsi="Times New Roman" w:cs="Times New Roman"/>
                <w:color w:val="000000"/>
                <w:kern w:val="2"/>
                <w:sz w:val="21"/>
                <w:szCs w:val="21"/>
              </w:rPr>
              <w:t>《排污许可证申请与核发技术规范</w:t>
            </w:r>
            <w:r w:rsidRPr="009521EB">
              <w:rPr>
                <w:rFonts w:ascii="Times New Roman" w:hAnsi="Times New Roman" w:cs="Times New Roman"/>
                <w:color w:val="000000"/>
                <w:kern w:val="2"/>
                <w:sz w:val="21"/>
                <w:szCs w:val="21"/>
              </w:rPr>
              <w:t xml:space="preserve">  </w:t>
            </w:r>
            <w:r w:rsidRPr="009521EB">
              <w:rPr>
                <w:rFonts w:ascii="Times New Roman" w:hAnsi="Times New Roman" w:cs="Times New Roman"/>
                <w:color w:val="000000"/>
                <w:kern w:val="2"/>
                <w:sz w:val="21"/>
                <w:szCs w:val="21"/>
              </w:rPr>
              <w:t>橡胶和塑料制品工业》（</w:t>
            </w:r>
            <w:r w:rsidRPr="009521EB">
              <w:rPr>
                <w:rFonts w:ascii="Times New Roman" w:hAnsi="Times New Roman" w:cs="Times New Roman"/>
                <w:color w:val="000000"/>
                <w:kern w:val="2"/>
                <w:sz w:val="21"/>
                <w:szCs w:val="21"/>
              </w:rPr>
              <w:t>HJ1122—2020</w:t>
            </w:r>
            <w:r w:rsidRPr="009521EB">
              <w:rPr>
                <w:rFonts w:ascii="Times New Roman" w:hAnsi="Times New Roman" w:cs="Times New Roman"/>
                <w:color w:val="000000"/>
                <w:kern w:val="2"/>
                <w:sz w:val="21"/>
                <w:szCs w:val="21"/>
              </w:rPr>
              <w:t>）</w:t>
            </w:r>
            <w:r w:rsidRPr="009521EB">
              <w:rPr>
                <w:rFonts w:ascii="Times New Roman" w:hAnsi="Times New Roman" w:cs="Times New Roman"/>
                <w:sz w:val="21"/>
                <w:szCs w:val="21"/>
              </w:rPr>
              <w:t>，本项目在生产运行阶段的污染源监测计划见下表。</w:t>
            </w:r>
          </w:p>
          <w:p w:rsidR="0032022D" w:rsidRPr="009521EB" w:rsidRDefault="0032022D" w:rsidP="006F7081">
            <w:pPr>
              <w:tabs>
                <w:tab w:val="left" w:pos="8370"/>
                <w:tab w:val="left" w:pos="8600"/>
              </w:tabs>
              <w:jc w:val="center"/>
              <w:rPr>
                <w:rFonts w:ascii="黑体" w:eastAsia="黑体" w:hAnsi="黑体" w:cs="Times New Roman"/>
                <w:sz w:val="21"/>
                <w:szCs w:val="21"/>
              </w:rPr>
            </w:pPr>
            <w:r w:rsidRPr="009521EB">
              <w:rPr>
                <w:rFonts w:ascii="黑体" w:eastAsia="黑体" w:hAnsi="黑体" w:cs="Times New Roman"/>
                <w:sz w:val="21"/>
                <w:szCs w:val="21"/>
              </w:rPr>
              <w:t>污染源自行监测计划表</w:t>
            </w:r>
          </w:p>
          <w:tbl>
            <w:tblPr>
              <w:tblW w:w="5000" w:type="pct"/>
              <w:jc w:val="center"/>
              <w:tblBorders>
                <w:top w:val="single" w:sz="8" w:space="0" w:color="auto"/>
                <w:bottom w:val="single" w:sz="8" w:space="0" w:color="auto"/>
                <w:insideH w:val="single" w:sz="6" w:space="0" w:color="auto"/>
                <w:insideV w:val="single" w:sz="6" w:space="0" w:color="auto"/>
              </w:tblBorders>
              <w:tblCellMar>
                <w:left w:w="28" w:type="dxa"/>
                <w:right w:w="28" w:type="dxa"/>
              </w:tblCellMar>
              <w:tblLook w:val="04A0"/>
            </w:tblPr>
            <w:tblGrid>
              <w:gridCol w:w="429"/>
              <w:gridCol w:w="427"/>
              <w:gridCol w:w="1273"/>
              <w:gridCol w:w="1134"/>
              <w:gridCol w:w="849"/>
              <w:gridCol w:w="3653"/>
            </w:tblGrid>
            <w:tr w:rsidR="0032022D" w:rsidRPr="009521EB" w:rsidTr="006F7081">
              <w:trPr>
                <w:trHeight w:val="397"/>
                <w:jc w:val="center"/>
              </w:trPr>
              <w:tc>
                <w:tcPr>
                  <w:tcW w:w="551" w:type="pct"/>
                  <w:gridSpan w:val="2"/>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监控类别</w:t>
                  </w:r>
                </w:p>
              </w:tc>
              <w:tc>
                <w:tcPr>
                  <w:tcW w:w="820" w:type="pct"/>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监测指标</w:t>
                  </w:r>
                </w:p>
              </w:tc>
              <w:tc>
                <w:tcPr>
                  <w:tcW w:w="730" w:type="pct"/>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监测点位</w:t>
                  </w:r>
                </w:p>
              </w:tc>
              <w:tc>
                <w:tcPr>
                  <w:tcW w:w="547" w:type="pct"/>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监测频次</w:t>
                  </w:r>
                </w:p>
              </w:tc>
              <w:tc>
                <w:tcPr>
                  <w:tcW w:w="2352" w:type="pct"/>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b/>
                      <w:sz w:val="21"/>
                      <w:szCs w:val="21"/>
                    </w:rPr>
                  </w:pPr>
                  <w:r w:rsidRPr="009521EB">
                    <w:rPr>
                      <w:rFonts w:ascii="Times New Roman" w:hAnsi="Times New Roman" w:cs="Times New Roman"/>
                      <w:b/>
                      <w:sz w:val="21"/>
                      <w:szCs w:val="21"/>
                    </w:rPr>
                    <w:t>执行排放标准</w:t>
                  </w:r>
                </w:p>
              </w:tc>
            </w:tr>
            <w:tr w:rsidR="0032022D" w:rsidRPr="009521EB" w:rsidTr="006F7081">
              <w:trPr>
                <w:trHeight w:val="397"/>
                <w:jc w:val="center"/>
              </w:trPr>
              <w:tc>
                <w:tcPr>
                  <w:tcW w:w="276" w:type="pct"/>
                  <w:vMerge w:val="restart"/>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废气</w:t>
                  </w:r>
                </w:p>
              </w:tc>
              <w:tc>
                <w:tcPr>
                  <w:tcW w:w="275" w:type="pct"/>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有组织</w:t>
                  </w:r>
                </w:p>
              </w:tc>
              <w:tc>
                <w:tcPr>
                  <w:tcW w:w="820" w:type="pct"/>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非甲烷总烃</w:t>
                  </w:r>
                </w:p>
              </w:tc>
              <w:tc>
                <w:tcPr>
                  <w:tcW w:w="730" w:type="pct"/>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color w:val="000000"/>
                      <w:kern w:val="2"/>
                      <w:sz w:val="21"/>
                      <w:szCs w:val="21"/>
                    </w:rPr>
                    <w:t>排气筒</w:t>
                  </w:r>
                </w:p>
              </w:tc>
              <w:tc>
                <w:tcPr>
                  <w:tcW w:w="547" w:type="pct"/>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hint="eastAsia"/>
                      <w:color w:val="000000"/>
                      <w:kern w:val="2"/>
                      <w:sz w:val="21"/>
                      <w:szCs w:val="21"/>
                    </w:rPr>
                    <w:t>自动检测</w:t>
                  </w:r>
                </w:p>
              </w:tc>
              <w:tc>
                <w:tcPr>
                  <w:tcW w:w="2352" w:type="pct"/>
                  <w:tcMar>
                    <w:top w:w="0" w:type="dxa"/>
                    <w:left w:w="28" w:type="dxa"/>
                    <w:bottom w:w="0" w:type="dxa"/>
                    <w:right w:w="28" w:type="dxa"/>
                  </w:tcMar>
                  <w:vAlign w:val="center"/>
                </w:tcPr>
                <w:p w:rsidR="0032022D" w:rsidRPr="009521EB" w:rsidRDefault="0032022D" w:rsidP="006F7081">
                  <w:pPr>
                    <w:widowControl w:val="0"/>
                    <w:autoSpaceDE w:val="0"/>
                    <w:autoSpaceDN w:val="0"/>
                    <w:adjustRightInd w:val="0"/>
                    <w:snapToGrid w:val="0"/>
                    <w:jc w:val="center"/>
                    <w:rPr>
                      <w:rFonts w:ascii="Times New Roman" w:hAnsi="Times New Roman" w:cs="Times New Roman"/>
                      <w:color w:val="000000"/>
                      <w:kern w:val="2"/>
                      <w:sz w:val="21"/>
                      <w:szCs w:val="21"/>
                    </w:rPr>
                  </w:pPr>
                  <w:r w:rsidRPr="009521EB">
                    <w:rPr>
                      <w:rFonts w:ascii="Times New Roman" w:hAnsi="Times New Roman" w:cs="Times New Roman"/>
                      <w:kern w:val="2"/>
                      <w:sz w:val="21"/>
                      <w:szCs w:val="21"/>
                    </w:rPr>
                    <w:t>《合成树脂工业污染物排放标准》（</w:t>
                  </w:r>
                  <w:r w:rsidRPr="009521EB">
                    <w:rPr>
                      <w:rFonts w:ascii="Times New Roman" w:hAnsi="Times New Roman" w:cs="Times New Roman"/>
                      <w:kern w:val="2"/>
                      <w:sz w:val="21"/>
                      <w:szCs w:val="21"/>
                    </w:rPr>
                    <w:t>GB31572-2015</w:t>
                  </w:r>
                  <w:r w:rsidRPr="009521EB">
                    <w:rPr>
                      <w:rFonts w:ascii="Times New Roman" w:hAnsi="Times New Roman" w:cs="Times New Roman"/>
                      <w:kern w:val="2"/>
                      <w:sz w:val="21"/>
                      <w:szCs w:val="21"/>
                    </w:rPr>
                    <w:t>）表</w:t>
                  </w:r>
                  <w:r w:rsidRPr="009521EB">
                    <w:rPr>
                      <w:rFonts w:ascii="Times New Roman" w:hAnsi="Times New Roman" w:cs="Times New Roman"/>
                      <w:kern w:val="2"/>
                      <w:sz w:val="21"/>
                      <w:szCs w:val="21"/>
                    </w:rPr>
                    <w:t>5</w:t>
                  </w:r>
                  <w:r w:rsidRPr="009521EB">
                    <w:rPr>
                      <w:rFonts w:ascii="Times New Roman" w:hAnsi="Times New Roman" w:cs="Times New Roman"/>
                      <w:kern w:val="2"/>
                      <w:sz w:val="21"/>
                      <w:szCs w:val="21"/>
                    </w:rPr>
                    <w:t>、</w:t>
                  </w:r>
                </w:p>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color w:val="000000"/>
                      <w:kern w:val="2"/>
                      <w:sz w:val="21"/>
                      <w:szCs w:val="21"/>
                    </w:rPr>
                    <w:t>《关于全省开展工业企业挥发性有机物专项治理工作中排放建议值的通知》其他行业非甲烷总烃</w:t>
                  </w:r>
                  <w:r w:rsidRPr="009521EB">
                    <w:rPr>
                      <w:rFonts w:ascii="Times New Roman" w:hAnsi="Times New Roman" w:cs="Times New Roman" w:hint="eastAsia"/>
                      <w:color w:val="000000"/>
                      <w:kern w:val="2"/>
                      <w:sz w:val="21"/>
                      <w:szCs w:val="21"/>
                    </w:rPr>
                    <w:t>、</w:t>
                  </w:r>
                  <w:r w:rsidRPr="009521EB">
                    <w:rPr>
                      <w:rFonts w:ascii="Times New Roman" w:hAnsi="Times New Roman" w:cs="Times New Roman" w:hint="eastAsia"/>
                      <w:bCs/>
                      <w:sz w:val="21"/>
                    </w:rPr>
                    <w:t>《</w:t>
                  </w:r>
                  <w:r w:rsidRPr="009521EB">
                    <w:rPr>
                      <w:rFonts w:ascii="Times New Roman" w:hAnsi="Times New Roman" w:cs="Times New Roman"/>
                      <w:bCs/>
                      <w:sz w:val="21"/>
                    </w:rPr>
                    <w:t>河南省重污染天气重点行业应急减排措施制定技术指南（</w:t>
                  </w:r>
                  <w:r w:rsidRPr="009521EB">
                    <w:rPr>
                      <w:rFonts w:ascii="Times New Roman" w:hAnsi="Times New Roman" w:cs="Times New Roman"/>
                      <w:bCs/>
                      <w:sz w:val="21"/>
                    </w:rPr>
                    <w:t>2021</w:t>
                  </w:r>
                  <w:r w:rsidRPr="009521EB">
                    <w:rPr>
                      <w:rFonts w:ascii="Times New Roman" w:hAnsi="Times New Roman" w:cs="Times New Roman"/>
                      <w:bCs/>
                      <w:sz w:val="21"/>
                    </w:rPr>
                    <w:t>年修订版）》中塑料制品行业</w:t>
                  </w:r>
                </w:p>
              </w:tc>
            </w:tr>
            <w:tr w:rsidR="0032022D" w:rsidRPr="009521EB" w:rsidTr="006F7081">
              <w:trPr>
                <w:trHeight w:val="397"/>
                <w:jc w:val="center"/>
              </w:trPr>
              <w:tc>
                <w:tcPr>
                  <w:tcW w:w="276" w:type="pct"/>
                  <w:vMerge/>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sz w:val="21"/>
                      <w:szCs w:val="21"/>
                    </w:rPr>
                  </w:pPr>
                </w:p>
              </w:tc>
              <w:tc>
                <w:tcPr>
                  <w:tcW w:w="275" w:type="pct"/>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hint="eastAsia"/>
                      <w:sz w:val="21"/>
                      <w:szCs w:val="21"/>
                    </w:rPr>
                    <w:t>无组织</w:t>
                  </w:r>
                </w:p>
              </w:tc>
              <w:tc>
                <w:tcPr>
                  <w:tcW w:w="820" w:type="pct"/>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非甲烷总烃</w:t>
                  </w:r>
                </w:p>
              </w:tc>
              <w:tc>
                <w:tcPr>
                  <w:tcW w:w="730" w:type="pct"/>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四周厂界</w:t>
                  </w:r>
                </w:p>
              </w:tc>
              <w:tc>
                <w:tcPr>
                  <w:tcW w:w="547" w:type="pct"/>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color w:val="000000"/>
                      <w:kern w:val="2"/>
                      <w:sz w:val="21"/>
                      <w:szCs w:val="21"/>
                    </w:rPr>
                  </w:pPr>
                  <w:r w:rsidRPr="009521EB">
                    <w:rPr>
                      <w:rFonts w:ascii="Times New Roman" w:hAnsi="Times New Roman" w:cs="Times New Roman"/>
                      <w:color w:val="000000"/>
                      <w:kern w:val="2"/>
                      <w:sz w:val="21"/>
                      <w:szCs w:val="21"/>
                    </w:rPr>
                    <w:t>1</w:t>
                  </w:r>
                  <w:r w:rsidRPr="009521EB">
                    <w:rPr>
                      <w:rFonts w:ascii="Times New Roman" w:hAnsi="Times New Roman" w:cs="Times New Roman"/>
                      <w:color w:val="000000"/>
                      <w:kern w:val="2"/>
                      <w:sz w:val="21"/>
                      <w:szCs w:val="21"/>
                    </w:rPr>
                    <w:t>次</w:t>
                  </w:r>
                  <w:r w:rsidRPr="009521EB">
                    <w:rPr>
                      <w:rFonts w:ascii="Times New Roman" w:hAnsi="Times New Roman" w:cs="Times New Roman"/>
                      <w:color w:val="000000"/>
                      <w:kern w:val="2"/>
                      <w:sz w:val="21"/>
                      <w:szCs w:val="21"/>
                    </w:rPr>
                    <w:t>/</w:t>
                  </w:r>
                  <w:r w:rsidRPr="009521EB">
                    <w:rPr>
                      <w:rFonts w:ascii="Times New Roman" w:hAnsi="Times New Roman" w:cs="Times New Roman"/>
                      <w:color w:val="000000"/>
                      <w:kern w:val="2"/>
                      <w:sz w:val="21"/>
                      <w:szCs w:val="21"/>
                    </w:rPr>
                    <w:t>年</w:t>
                  </w:r>
                </w:p>
              </w:tc>
              <w:tc>
                <w:tcPr>
                  <w:tcW w:w="2352" w:type="pct"/>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bCs/>
                      <w:sz w:val="21"/>
                      <w:szCs w:val="21"/>
                    </w:rPr>
                  </w:pPr>
                  <w:r w:rsidRPr="009521EB">
                    <w:rPr>
                      <w:rFonts w:ascii="Times New Roman" w:hAnsi="Times New Roman" w:cs="Times New Roman"/>
                      <w:kern w:val="2"/>
                      <w:sz w:val="21"/>
                      <w:szCs w:val="21"/>
                    </w:rPr>
                    <w:t>《关于全省开展工业企业挥发性有机物专项治理工作中排放建议值的通知》（</w:t>
                  </w:r>
                  <w:proofErr w:type="gramStart"/>
                  <w:r w:rsidRPr="009521EB">
                    <w:rPr>
                      <w:rFonts w:ascii="Times New Roman" w:hAnsi="Times New Roman" w:cs="Times New Roman"/>
                      <w:kern w:val="2"/>
                      <w:sz w:val="21"/>
                      <w:szCs w:val="21"/>
                    </w:rPr>
                    <w:t>豫环攻坚办</w:t>
                  </w:r>
                  <w:proofErr w:type="gramEnd"/>
                  <w:r w:rsidRPr="009521EB">
                    <w:rPr>
                      <w:rFonts w:ascii="Times New Roman" w:hAnsi="Times New Roman" w:cs="Times New Roman"/>
                      <w:kern w:val="2"/>
                      <w:sz w:val="21"/>
                      <w:szCs w:val="21"/>
                    </w:rPr>
                    <w:t>[2017]162</w:t>
                  </w:r>
                  <w:r w:rsidRPr="009521EB">
                    <w:rPr>
                      <w:rFonts w:ascii="Times New Roman" w:hAnsi="Times New Roman" w:cs="Times New Roman"/>
                      <w:kern w:val="2"/>
                      <w:sz w:val="21"/>
                      <w:szCs w:val="21"/>
                    </w:rPr>
                    <w:t>号）</w:t>
                  </w:r>
                </w:p>
              </w:tc>
            </w:tr>
            <w:tr w:rsidR="0032022D" w:rsidRPr="009521EB" w:rsidTr="006F7081">
              <w:trPr>
                <w:trHeight w:val="397"/>
                <w:jc w:val="center"/>
              </w:trPr>
              <w:tc>
                <w:tcPr>
                  <w:tcW w:w="551" w:type="pct"/>
                  <w:gridSpan w:val="2"/>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sz w:val="21"/>
                      <w:szCs w:val="21"/>
                    </w:rPr>
                  </w:pPr>
                  <w:r w:rsidRPr="009521EB">
                    <w:rPr>
                      <w:rFonts w:ascii="Times New Roman" w:hAnsi="Times New Roman" w:cs="Times New Roman"/>
                      <w:sz w:val="21"/>
                      <w:szCs w:val="21"/>
                    </w:rPr>
                    <w:t>噪声</w:t>
                  </w:r>
                </w:p>
              </w:tc>
              <w:tc>
                <w:tcPr>
                  <w:tcW w:w="820" w:type="pct"/>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color w:val="000000"/>
                      <w:sz w:val="21"/>
                      <w:szCs w:val="21"/>
                      <w:lang w:val="zh-CN"/>
                    </w:rPr>
                  </w:pPr>
                  <w:r w:rsidRPr="009521EB">
                    <w:rPr>
                      <w:rFonts w:ascii="Times New Roman" w:hAnsi="Times New Roman" w:cs="Times New Roman"/>
                      <w:sz w:val="21"/>
                      <w:szCs w:val="21"/>
                    </w:rPr>
                    <w:t>等效连续</w:t>
                  </w:r>
                  <w:r w:rsidRPr="009521EB">
                    <w:rPr>
                      <w:rFonts w:ascii="Times New Roman" w:hAnsi="Times New Roman" w:cs="Times New Roman"/>
                      <w:sz w:val="21"/>
                      <w:szCs w:val="21"/>
                    </w:rPr>
                    <w:t>A</w:t>
                  </w:r>
                  <w:r w:rsidRPr="009521EB">
                    <w:rPr>
                      <w:rFonts w:ascii="Times New Roman" w:hAnsi="Times New Roman" w:cs="Times New Roman"/>
                      <w:sz w:val="21"/>
                      <w:szCs w:val="21"/>
                    </w:rPr>
                    <w:t>声级</w:t>
                  </w:r>
                </w:p>
              </w:tc>
              <w:tc>
                <w:tcPr>
                  <w:tcW w:w="730" w:type="pct"/>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color w:val="000000"/>
                      <w:kern w:val="2"/>
                      <w:sz w:val="21"/>
                      <w:szCs w:val="21"/>
                    </w:rPr>
                  </w:pPr>
                  <w:r w:rsidRPr="009521EB">
                    <w:rPr>
                      <w:rFonts w:ascii="Times New Roman" w:hAnsi="Times New Roman" w:cs="Times New Roman"/>
                      <w:sz w:val="21"/>
                      <w:szCs w:val="21"/>
                    </w:rPr>
                    <w:t>四周厂界</w:t>
                  </w:r>
                </w:p>
              </w:tc>
              <w:tc>
                <w:tcPr>
                  <w:tcW w:w="547" w:type="pct"/>
                  <w:tcMar>
                    <w:top w:w="0" w:type="dxa"/>
                    <w:left w:w="28" w:type="dxa"/>
                    <w:bottom w:w="0" w:type="dxa"/>
                    <w:right w:w="28" w:type="dxa"/>
                  </w:tcMar>
                  <w:vAlign w:val="center"/>
                </w:tcPr>
                <w:p w:rsidR="0032022D" w:rsidRPr="009521EB" w:rsidRDefault="0032022D" w:rsidP="006F7081">
                  <w:pPr>
                    <w:jc w:val="center"/>
                    <w:rPr>
                      <w:rFonts w:ascii="Times New Roman" w:hAnsi="Times New Roman" w:cs="Times New Roman"/>
                      <w:color w:val="000000"/>
                      <w:sz w:val="21"/>
                      <w:szCs w:val="21"/>
                      <w:lang w:val="zh-CN"/>
                    </w:rPr>
                  </w:pPr>
                  <w:r w:rsidRPr="009521EB">
                    <w:rPr>
                      <w:rFonts w:ascii="Times New Roman" w:hAnsi="Times New Roman" w:cs="Times New Roman"/>
                      <w:bCs/>
                      <w:sz w:val="21"/>
                      <w:szCs w:val="21"/>
                    </w:rPr>
                    <w:t>1</w:t>
                  </w:r>
                  <w:r w:rsidRPr="009521EB">
                    <w:rPr>
                      <w:rFonts w:ascii="Times New Roman" w:hAnsi="Times New Roman" w:cs="Times New Roman"/>
                      <w:bCs/>
                      <w:sz w:val="21"/>
                      <w:szCs w:val="21"/>
                    </w:rPr>
                    <w:t>次</w:t>
                  </w:r>
                  <w:r w:rsidRPr="009521EB">
                    <w:rPr>
                      <w:rFonts w:ascii="Times New Roman" w:hAnsi="Times New Roman" w:cs="Times New Roman"/>
                      <w:bCs/>
                      <w:sz w:val="21"/>
                      <w:szCs w:val="21"/>
                    </w:rPr>
                    <w:t>/</w:t>
                  </w:r>
                  <w:r w:rsidRPr="009521EB">
                    <w:rPr>
                      <w:rFonts w:ascii="Times New Roman" w:hAnsi="Times New Roman" w:cs="Times New Roman"/>
                      <w:bCs/>
                      <w:sz w:val="21"/>
                      <w:szCs w:val="21"/>
                    </w:rPr>
                    <w:t>季</w:t>
                  </w:r>
                </w:p>
              </w:tc>
              <w:tc>
                <w:tcPr>
                  <w:tcW w:w="2352" w:type="pct"/>
                  <w:tcMar>
                    <w:top w:w="0" w:type="dxa"/>
                    <w:left w:w="28" w:type="dxa"/>
                    <w:bottom w:w="0" w:type="dxa"/>
                    <w:right w:w="28" w:type="dxa"/>
                  </w:tcMar>
                  <w:vAlign w:val="center"/>
                </w:tcPr>
                <w:p w:rsidR="0032022D" w:rsidRPr="009521EB" w:rsidRDefault="0032022D" w:rsidP="006F7081">
                  <w:pPr>
                    <w:pStyle w:val="affe"/>
                    <w:rPr>
                      <w:rFonts w:ascii="Times New Roman" w:hAnsi="Times New Roman" w:cs="Times New Roman"/>
                      <w:sz w:val="21"/>
                    </w:rPr>
                  </w:pPr>
                  <w:r w:rsidRPr="009521EB">
                    <w:rPr>
                      <w:rFonts w:ascii="Times New Roman" w:hAnsi="Times New Roman" w:cs="Times New Roman"/>
                      <w:sz w:val="21"/>
                    </w:rPr>
                    <w:t>《工业企业厂界环境噪声排放标准》（</w:t>
                  </w:r>
                  <w:r w:rsidRPr="009521EB">
                    <w:rPr>
                      <w:rFonts w:ascii="Times New Roman" w:hAnsi="Times New Roman" w:cs="Times New Roman"/>
                      <w:sz w:val="21"/>
                    </w:rPr>
                    <w:t>GB12348-2008</w:t>
                  </w:r>
                  <w:r w:rsidRPr="009521EB">
                    <w:rPr>
                      <w:rFonts w:ascii="Times New Roman" w:hAnsi="Times New Roman" w:cs="Times New Roman"/>
                      <w:sz w:val="21"/>
                    </w:rPr>
                    <w:t>）</w:t>
                  </w:r>
                  <w:r w:rsidRPr="009521EB">
                    <w:rPr>
                      <w:rFonts w:ascii="Times New Roman" w:hAnsi="Times New Roman" w:cs="Times New Roman"/>
                      <w:sz w:val="21"/>
                    </w:rPr>
                    <w:t>3</w:t>
                  </w:r>
                  <w:r w:rsidRPr="009521EB">
                    <w:rPr>
                      <w:rFonts w:ascii="Times New Roman" w:hAnsi="Times New Roman" w:cs="Times New Roman"/>
                      <w:sz w:val="21"/>
                    </w:rPr>
                    <w:t>类标准值</w:t>
                  </w:r>
                </w:p>
              </w:tc>
            </w:tr>
          </w:tbl>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tabs>
                <w:tab w:val="left" w:pos="8370"/>
                <w:tab w:val="left" w:pos="8600"/>
              </w:tabs>
              <w:ind w:firstLineChars="200" w:firstLine="420"/>
              <w:jc w:val="both"/>
              <w:rPr>
                <w:rFonts w:ascii="Times New Roman" w:hAnsi="Times New Roman" w:cs="Times New Roman"/>
                <w:sz w:val="21"/>
                <w:szCs w:val="21"/>
              </w:rPr>
            </w:pPr>
          </w:p>
          <w:p w:rsidR="0032022D" w:rsidRPr="009521EB" w:rsidRDefault="0032022D" w:rsidP="006F7081">
            <w:pPr>
              <w:adjustRightInd w:val="0"/>
              <w:snapToGrid w:val="0"/>
              <w:rPr>
                <w:rFonts w:ascii="Times New Roman" w:hAnsi="Times New Roman" w:cs="Times New Roman"/>
                <w:sz w:val="21"/>
                <w:szCs w:val="18"/>
              </w:rPr>
            </w:pPr>
          </w:p>
        </w:tc>
      </w:tr>
    </w:tbl>
    <w:tbl>
      <w:tblPr>
        <w:tblpPr w:leftFromText="180" w:rightFromText="180" w:vertAnchor="page" w:horzAnchor="margin" w:tblpY="2065"/>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8522"/>
      </w:tblGrid>
      <w:tr w:rsidR="0032022D" w:rsidRPr="009521EB" w:rsidTr="006F7081">
        <w:trPr>
          <w:trHeight w:val="13041"/>
        </w:trPr>
        <w:tc>
          <w:tcPr>
            <w:tcW w:w="8286" w:type="dxa"/>
          </w:tcPr>
          <w:p w:rsidR="0032022D" w:rsidRPr="009521EB" w:rsidRDefault="0032022D" w:rsidP="006F7081">
            <w:pPr>
              <w:spacing w:line="460" w:lineRule="exact"/>
              <w:ind w:firstLineChars="200" w:firstLine="480"/>
              <w:jc w:val="both"/>
              <w:rPr>
                <w:rFonts w:ascii="Times New Roman" w:hAnsi="Times New Roman" w:cs="Times New Roman"/>
              </w:rPr>
            </w:pPr>
            <w:r w:rsidRPr="009521EB">
              <w:rPr>
                <w:rFonts w:ascii="Times New Roman" w:hAnsi="Times New Roman" w:cs="Times New Roman" w:hint="eastAsia"/>
                <w:bCs/>
              </w:rPr>
              <w:lastRenderedPageBreak/>
              <w:t>新乡市兴豫塑料制品有限公司塑料包装耗材技改项目</w:t>
            </w:r>
            <w:r w:rsidRPr="009521EB">
              <w:rPr>
                <w:rFonts w:ascii="Times New Roman" w:hAnsi="Times New Roman" w:cs="Times New Roman"/>
              </w:rPr>
              <w:t>符合国家相关产业政策要求。营运过程中产生的污染物经治理后均能够达标排放，固废处置措施可行。建设单位应认真做好环评中提出的各项污染防治措施，确保各项污染物达标排放。从环保角度分析，该项目可行。</w:t>
            </w:r>
          </w:p>
          <w:p w:rsidR="0032022D" w:rsidRPr="009521EB" w:rsidRDefault="0032022D" w:rsidP="006F7081">
            <w:pPr>
              <w:spacing w:line="460" w:lineRule="exact"/>
              <w:ind w:firstLineChars="200" w:firstLine="480"/>
              <w:rPr>
                <w:rFonts w:ascii="Times New Roman" w:hAnsi="Times New Roman" w:cs="Times New Roman"/>
              </w:rPr>
            </w:pPr>
          </w:p>
          <w:p w:rsidR="0032022D" w:rsidRPr="009521EB" w:rsidRDefault="0032022D" w:rsidP="006F7081">
            <w:pPr>
              <w:pStyle w:val="afd"/>
              <w:widowControl w:val="0"/>
              <w:spacing w:line="460" w:lineRule="exact"/>
              <w:ind w:firstLine="0"/>
              <w:jc w:val="right"/>
              <w:rPr>
                <w:rFonts w:ascii="Times New Roman" w:eastAsia="宋体" w:hAnsi="Times New Roman" w:cs="Times New Roman"/>
                <w:sz w:val="24"/>
              </w:rPr>
            </w:pPr>
            <w:r w:rsidRPr="009521EB">
              <w:rPr>
                <w:rFonts w:ascii="Times New Roman" w:eastAsia="宋体" w:hAnsi="Times New Roman" w:cs="Times New Roman" w:hint="eastAsia"/>
                <w:sz w:val="24"/>
              </w:rPr>
              <w:t>河南蓝天环境工程</w:t>
            </w:r>
            <w:r w:rsidRPr="009521EB">
              <w:rPr>
                <w:rFonts w:ascii="Times New Roman" w:eastAsia="宋体" w:hAnsi="Times New Roman" w:cs="Times New Roman"/>
                <w:sz w:val="24"/>
              </w:rPr>
              <w:t>有限公司</w:t>
            </w:r>
          </w:p>
          <w:p w:rsidR="0032022D" w:rsidRPr="009521EB" w:rsidRDefault="0032022D" w:rsidP="006F7081">
            <w:pPr>
              <w:spacing w:line="360" w:lineRule="auto"/>
              <w:rPr>
                <w:rFonts w:ascii="Times New Roman" w:hAnsi="Times New Roman" w:cs="Times New Roman"/>
              </w:rPr>
            </w:pPr>
            <w:r w:rsidRPr="009521EB">
              <w:rPr>
                <w:rFonts w:ascii="Times New Roman" w:hAnsi="Times New Roman" w:cs="Times New Roman"/>
              </w:rPr>
              <w:t xml:space="preserve">                                                       2023.</w:t>
            </w:r>
            <w:r>
              <w:rPr>
                <w:rFonts w:ascii="Times New Roman" w:hAnsi="Times New Roman" w:cs="Times New Roman"/>
              </w:rPr>
              <w:t>5</w:t>
            </w:r>
          </w:p>
          <w:p w:rsidR="0032022D" w:rsidRPr="009521EB" w:rsidRDefault="0032022D" w:rsidP="006F7081">
            <w:pPr>
              <w:spacing w:line="360" w:lineRule="auto"/>
              <w:rPr>
                <w:rFonts w:ascii="Times New Roman" w:hAnsi="Times New Roman" w:cs="Times New Roman"/>
              </w:rPr>
            </w:pPr>
          </w:p>
          <w:p w:rsidR="0032022D" w:rsidRPr="009521EB" w:rsidRDefault="0032022D" w:rsidP="006F7081">
            <w:pPr>
              <w:spacing w:line="360" w:lineRule="auto"/>
              <w:rPr>
                <w:rFonts w:ascii="Times New Roman" w:hAnsi="Times New Roman" w:cs="Times New Roman"/>
              </w:rPr>
            </w:pPr>
          </w:p>
          <w:p w:rsidR="0032022D" w:rsidRPr="009521EB" w:rsidRDefault="0032022D" w:rsidP="006F7081">
            <w:pPr>
              <w:spacing w:line="360" w:lineRule="auto"/>
              <w:rPr>
                <w:rFonts w:ascii="Times New Roman" w:hAnsi="Times New Roman" w:cs="Times New Roman"/>
              </w:rPr>
            </w:pPr>
          </w:p>
          <w:p w:rsidR="0032022D" w:rsidRPr="009521EB" w:rsidRDefault="0032022D" w:rsidP="006F7081">
            <w:pPr>
              <w:spacing w:line="360" w:lineRule="auto"/>
              <w:rPr>
                <w:rFonts w:ascii="Times New Roman" w:hAnsi="Times New Roman" w:cs="Times New Roman"/>
              </w:rPr>
            </w:pPr>
          </w:p>
          <w:p w:rsidR="0032022D" w:rsidRPr="009521EB" w:rsidRDefault="0032022D" w:rsidP="006F7081">
            <w:pPr>
              <w:spacing w:line="360" w:lineRule="auto"/>
              <w:rPr>
                <w:rFonts w:ascii="Times New Roman" w:hAnsi="Times New Roman" w:cs="Times New Roman"/>
              </w:rPr>
            </w:pPr>
          </w:p>
          <w:p w:rsidR="0032022D" w:rsidRPr="009521EB" w:rsidRDefault="0032022D" w:rsidP="006F7081">
            <w:pPr>
              <w:spacing w:line="360" w:lineRule="auto"/>
              <w:rPr>
                <w:rFonts w:ascii="Times New Roman" w:hAnsi="Times New Roman" w:cs="Times New Roman"/>
              </w:rPr>
            </w:pPr>
          </w:p>
          <w:p w:rsidR="0032022D" w:rsidRPr="009521EB" w:rsidRDefault="0032022D" w:rsidP="006F7081">
            <w:pPr>
              <w:spacing w:line="360" w:lineRule="auto"/>
              <w:rPr>
                <w:rFonts w:ascii="Times New Roman" w:hAnsi="Times New Roman" w:cs="Times New Roman"/>
              </w:rPr>
            </w:pPr>
          </w:p>
          <w:p w:rsidR="0032022D" w:rsidRPr="009521EB" w:rsidRDefault="0032022D" w:rsidP="006F7081">
            <w:pPr>
              <w:spacing w:line="360" w:lineRule="auto"/>
              <w:rPr>
                <w:rFonts w:ascii="Times New Roman" w:hAnsi="Times New Roman" w:cs="Times New Roman"/>
              </w:rPr>
            </w:pPr>
          </w:p>
          <w:p w:rsidR="0032022D" w:rsidRPr="009521EB" w:rsidRDefault="0032022D" w:rsidP="006F7081">
            <w:pPr>
              <w:spacing w:line="360" w:lineRule="auto"/>
              <w:rPr>
                <w:rFonts w:ascii="Times New Roman" w:hAnsi="Times New Roman" w:cs="Times New Roman"/>
              </w:rPr>
            </w:pPr>
          </w:p>
          <w:p w:rsidR="0032022D" w:rsidRPr="009521EB" w:rsidRDefault="0032022D" w:rsidP="006F7081">
            <w:pPr>
              <w:spacing w:line="360" w:lineRule="auto"/>
              <w:rPr>
                <w:rFonts w:ascii="Times New Roman" w:hAnsi="Times New Roman" w:cs="Times New Roman"/>
              </w:rPr>
            </w:pPr>
          </w:p>
        </w:tc>
      </w:tr>
    </w:tbl>
    <w:p w:rsidR="0032022D" w:rsidRPr="009521EB" w:rsidRDefault="0032022D" w:rsidP="0032022D">
      <w:pPr>
        <w:pStyle w:val="af3"/>
        <w:jc w:val="center"/>
        <w:outlineLvl w:val="0"/>
        <w:rPr>
          <w:rFonts w:ascii="Times New Roman" w:eastAsia="黑体" w:hAnsi="Times New Roman" w:cs="Times New Roman"/>
          <w:snapToGrid w:val="0"/>
          <w:sz w:val="30"/>
          <w:szCs w:val="30"/>
        </w:rPr>
      </w:pPr>
      <w:r>
        <w:rPr>
          <w:noProof/>
        </w:rPr>
        <w:lastRenderedPageBreak/>
        <w:drawing>
          <wp:anchor distT="0" distB="0" distL="114300" distR="114300" simplePos="0" relativeHeight="251665408" behindDoc="0" locked="0" layoutInCell="1" allowOverlap="1">
            <wp:simplePos x="0" y="0"/>
            <wp:positionH relativeFrom="column">
              <wp:posOffset>-1119229</wp:posOffset>
            </wp:positionH>
            <wp:positionV relativeFrom="page">
              <wp:posOffset>0</wp:posOffset>
            </wp:positionV>
            <wp:extent cx="7560000" cy="10696499"/>
            <wp:effectExtent l="0" t="0" r="3175" b="0"/>
            <wp:wrapNone/>
            <wp:docPr id="1201308057"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308057" name="图片 1" descr="文本, 信件&#10;&#10;描述已自动生成"/>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60000" cy="10696499"/>
                    </a:xfrm>
                    <a:prstGeom prst="rect">
                      <a:avLst/>
                    </a:prstGeom>
                  </pic:spPr>
                </pic:pic>
              </a:graphicData>
            </a:graphic>
          </wp:anchor>
        </w:drawing>
      </w:r>
      <w:r w:rsidRPr="009521EB">
        <w:rPr>
          <w:rFonts w:ascii="Times New Roman" w:eastAsia="黑体" w:hAnsi="Times New Roman" w:cs="Times New Roman" w:hint="eastAsia"/>
          <w:snapToGrid w:val="0"/>
          <w:sz w:val="30"/>
          <w:szCs w:val="30"/>
        </w:rPr>
        <w:t>六、结论</w:t>
      </w:r>
    </w:p>
    <w:p w:rsidR="0032022D" w:rsidRPr="009521EB" w:rsidRDefault="0032022D" w:rsidP="0032022D">
      <w:pPr>
        <w:rPr>
          <w:rFonts w:ascii="Times New Roman" w:hAnsi="Times New Roman" w:cs="Times New Roman"/>
        </w:rPr>
        <w:sectPr w:rsidR="0032022D" w:rsidRPr="009521EB" w:rsidSect="002F5A70">
          <w:pgSz w:w="11906" w:h="16838" w:code="9"/>
          <w:pgMar w:top="1440" w:right="1800" w:bottom="1440" w:left="1800" w:header="851" w:footer="1191" w:gutter="0"/>
          <w:cols w:space="720"/>
          <w:docGrid w:linePitch="326"/>
        </w:sectPr>
      </w:pPr>
    </w:p>
    <w:p w:rsidR="0032022D" w:rsidRPr="009521EB" w:rsidRDefault="0032022D" w:rsidP="0032022D">
      <w:pPr>
        <w:pStyle w:val="af3"/>
        <w:adjustRightInd w:val="0"/>
        <w:snapToGrid w:val="0"/>
        <w:spacing w:before="0" w:beforeAutospacing="0" w:after="0" w:afterAutospacing="0" w:line="560" w:lineRule="exact"/>
        <w:outlineLvl w:val="0"/>
        <w:rPr>
          <w:rFonts w:ascii="Times New Roman" w:eastAsia="黑体" w:hAnsi="Times New Roman" w:cs="Times New Roman"/>
          <w:snapToGrid w:val="0"/>
          <w:sz w:val="32"/>
          <w:szCs w:val="32"/>
        </w:rPr>
      </w:pPr>
      <w:r w:rsidRPr="009521EB">
        <w:rPr>
          <w:rFonts w:ascii="Times New Roman" w:eastAsia="黑体" w:hAnsi="Times New Roman" w:cs="Times New Roman"/>
          <w:snapToGrid w:val="0"/>
          <w:sz w:val="32"/>
          <w:szCs w:val="32"/>
        </w:rPr>
        <w:lastRenderedPageBreak/>
        <w:t>附表</w:t>
      </w:r>
    </w:p>
    <w:p w:rsidR="0032022D" w:rsidRPr="009521EB" w:rsidRDefault="0032022D" w:rsidP="0032022D">
      <w:pPr>
        <w:pStyle w:val="af3"/>
        <w:adjustRightInd w:val="0"/>
        <w:snapToGrid w:val="0"/>
        <w:spacing w:before="0" w:beforeAutospacing="0" w:after="0" w:afterAutospacing="0" w:line="560" w:lineRule="exact"/>
        <w:jc w:val="center"/>
        <w:outlineLvl w:val="0"/>
        <w:rPr>
          <w:rFonts w:ascii="Times New Roman" w:eastAsia="方正小标宋_GBK" w:hAnsi="Times New Roman" w:cs="Times New Roman"/>
          <w:snapToGrid w:val="0"/>
          <w:sz w:val="38"/>
          <w:szCs w:val="38"/>
        </w:rPr>
      </w:pPr>
      <w:r w:rsidRPr="009521EB">
        <w:rPr>
          <w:rFonts w:ascii="Times New Roman" w:eastAsia="方正小标宋_GBK" w:hAnsi="Times New Roman" w:cs="Times New Roman"/>
          <w:snapToGrid w:val="0"/>
          <w:sz w:val="38"/>
          <w:szCs w:val="38"/>
        </w:rPr>
        <w:t>建设项目污染物排放量汇总表单位：</w:t>
      </w:r>
      <w:r w:rsidRPr="009521EB">
        <w:rPr>
          <w:rFonts w:ascii="Times New Roman" w:eastAsia="方正小标宋_GBK" w:hAnsi="Times New Roman" w:cs="Times New Roman"/>
          <w:snapToGrid w:val="0"/>
          <w:sz w:val="38"/>
          <w:szCs w:val="38"/>
        </w:rPr>
        <w:t>t/a</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1259"/>
        <w:gridCol w:w="1639"/>
        <w:gridCol w:w="1639"/>
        <w:gridCol w:w="1232"/>
        <w:gridCol w:w="1639"/>
        <w:gridCol w:w="1503"/>
        <w:gridCol w:w="1560"/>
        <w:gridCol w:w="1581"/>
        <w:gridCol w:w="1242"/>
      </w:tblGrid>
      <w:tr w:rsidR="0032022D" w:rsidRPr="009521EB" w:rsidTr="006F7081">
        <w:trPr>
          <w:trHeight w:val="805"/>
          <w:jc w:val="center"/>
        </w:trPr>
        <w:tc>
          <w:tcPr>
            <w:tcW w:w="1304" w:type="dxa"/>
            <w:tcBorders>
              <w:tl2br w:val="single" w:sz="4" w:space="0" w:color="auto"/>
            </w:tcBorders>
            <w:tcMar>
              <w:left w:w="28" w:type="dxa"/>
              <w:right w:w="28" w:type="dxa"/>
            </w:tcMar>
            <w:vAlign w:val="center"/>
          </w:tcPr>
          <w:p w:rsidR="0032022D" w:rsidRPr="009521EB" w:rsidRDefault="0032022D" w:rsidP="006F7081">
            <w:pPr>
              <w:pStyle w:val="aff5"/>
              <w:widowControl w:val="0"/>
              <w:spacing w:beforeLines="0" w:afterLines="0" w:line="240" w:lineRule="auto"/>
              <w:jc w:val="right"/>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项目</w:t>
            </w:r>
          </w:p>
          <w:p w:rsidR="0032022D" w:rsidRPr="009521EB" w:rsidRDefault="0032022D" w:rsidP="006F7081">
            <w:pPr>
              <w:pStyle w:val="aff5"/>
              <w:widowControl w:val="0"/>
              <w:spacing w:beforeLines="0" w:afterLines="0" w:line="240" w:lineRule="auto"/>
              <w:jc w:val="left"/>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分类</w:t>
            </w:r>
          </w:p>
        </w:tc>
        <w:tc>
          <w:tcPr>
            <w:tcW w:w="1701" w:type="dxa"/>
            <w:tcMar>
              <w:left w:w="28" w:type="dxa"/>
              <w:right w:w="28" w:type="dxa"/>
            </w:tcMar>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污染物名称</w:t>
            </w:r>
          </w:p>
        </w:tc>
        <w:tc>
          <w:tcPr>
            <w:tcW w:w="1701" w:type="dxa"/>
            <w:tcMar>
              <w:left w:w="28" w:type="dxa"/>
              <w:right w:w="28" w:type="dxa"/>
            </w:tcMar>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现有工程</w:t>
            </w:r>
          </w:p>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排放量（固体废物产生量）</w:t>
            </w:r>
            <w:r w:rsidR="00B1623E" w:rsidRPr="009521EB">
              <w:rPr>
                <w:rFonts w:ascii="Times New Roman" w:eastAsia="宋体" w:hAnsi="Times New Roman" w:cs="Times New Roman"/>
                <w:b/>
                <w:bCs/>
                <w:snapToGrid w:val="0"/>
                <w:kern w:val="21"/>
                <w:szCs w:val="21"/>
              </w:rPr>
              <w:fldChar w:fldCharType="begin"/>
            </w:r>
            <w:r w:rsidRPr="009521EB">
              <w:rPr>
                <w:rFonts w:ascii="Times New Roman" w:eastAsia="宋体" w:hAnsi="Times New Roman" w:cs="Times New Roman"/>
                <w:b/>
                <w:bCs/>
                <w:snapToGrid w:val="0"/>
                <w:kern w:val="21"/>
                <w:szCs w:val="21"/>
              </w:rPr>
              <w:instrText xml:space="preserve"> = 1 \* GB3 \* MERGEFORMAT </w:instrText>
            </w:r>
            <w:r w:rsidR="00B1623E" w:rsidRPr="009521EB">
              <w:rPr>
                <w:rFonts w:ascii="Times New Roman" w:eastAsia="宋体" w:hAnsi="Times New Roman" w:cs="Times New Roman"/>
                <w:b/>
                <w:bCs/>
                <w:snapToGrid w:val="0"/>
                <w:kern w:val="21"/>
                <w:szCs w:val="21"/>
              </w:rPr>
              <w:fldChar w:fldCharType="separate"/>
            </w:r>
            <w:r w:rsidRPr="009521EB">
              <w:rPr>
                <w:rFonts w:eastAsia="宋体" w:hAnsi="宋体" w:cs="宋体" w:hint="eastAsia"/>
                <w:b/>
                <w:bCs/>
                <w:szCs w:val="21"/>
              </w:rPr>
              <w:t>①</w:t>
            </w:r>
            <w:r w:rsidR="00B1623E" w:rsidRPr="009521EB">
              <w:rPr>
                <w:rFonts w:ascii="Times New Roman" w:eastAsia="宋体" w:hAnsi="Times New Roman" w:cs="Times New Roman"/>
                <w:b/>
                <w:bCs/>
                <w:snapToGrid w:val="0"/>
                <w:kern w:val="21"/>
                <w:szCs w:val="21"/>
              </w:rPr>
              <w:fldChar w:fldCharType="end"/>
            </w:r>
          </w:p>
        </w:tc>
        <w:tc>
          <w:tcPr>
            <w:tcW w:w="1276" w:type="dxa"/>
            <w:tcMar>
              <w:left w:w="28" w:type="dxa"/>
              <w:right w:w="28" w:type="dxa"/>
            </w:tcMar>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现有工程</w:t>
            </w:r>
          </w:p>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许可排放量</w:t>
            </w:r>
          </w:p>
          <w:p w:rsidR="0032022D" w:rsidRPr="009521EB" w:rsidRDefault="00B1623E" w:rsidP="006F7081">
            <w:pPr>
              <w:pStyle w:val="aff5"/>
              <w:widowControl w:val="0"/>
              <w:spacing w:beforeLines="0" w:afterLines="0"/>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fldChar w:fldCharType="begin"/>
            </w:r>
            <w:r w:rsidR="0032022D" w:rsidRPr="009521EB">
              <w:rPr>
                <w:rFonts w:ascii="Times New Roman" w:eastAsia="宋体" w:hAnsi="Times New Roman" w:cs="Times New Roman"/>
                <w:b/>
                <w:bCs/>
                <w:snapToGrid w:val="0"/>
                <w:kern w:val="21"/>
                <w:szCs w:val="21"/>
              </w:rPr>
              <w:instrText xml:space="preserve"> = 2 \* GB3 \* MERGEFORMAT </w:instrText>
            </w:r>
            <w:r w:rsidRPr="009521EB">
              <w:rPr>
                <w:rFonts w:ascii="Times New Roman" w:eastAsia="宋体" w:hAnsi="Times New Roman" w:cs="Times New Roman"/>
                <w:b/>
                <w:bCs/>
                <w:snapToGrid w:val="0"/>
                <w:kern w:val="21"/>
                <w:szCs w:val="21"/>
              </w:rPr>
              <w:fldChar w:fldCharType="separate"/>
            </w:r>
            <w:r w:rsidR="0032022D" w:rsidRPr="009521EB">
              <w:rPr>
                <w:rFonts w:eastAsia="宋体" w:hAnsi="宋体" w:cs="宋体" w:hint="eastAsia"/>
                <w:b/>
                <w:bCs/>
                <w:snapToGrid w:val="0"/>
                <w:kern w:val="21"/>
                <w:szCs w:val="21"/>
              </w:rPr>
              <w:t>②</w:t>
            </w:r>
            <w:r w:rsidRPr="009521EB">
              <w:rPr>
                <w:rFonts w:ascii="Times New Roman" w:eastAsia="宋体" w:hAnsi="Times New Roman" w:cs="Times New Roman"/>
                <w:b/>
                <w:bCs/>
                <w:snapToGrid w:val="0"/>
                <w:kern w:val="21"/>
                <w:szCs w:val="21"/>
              </w:rPr>
              <w:fldChar w:fldCharType="end"/>
            </w:r>
          </w:p>
        </w:tc>
        <w:tc>
          <w:tcPr>
            <w:tcW w:w="1701" w:type="dxa"/>
            <w:tcMar>
              <w:left w:w="28" w:type="dxa"/>
              <w:right w:w="28" w:type="dxa"/>
            </w:tcMar>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在建工程</w:t>
            </w:r>
          </w:p>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排放量（固体废物产生量）</w:t>
            </w:r>
            <w:r w:rsidR="00B1623E" w:rsidRPr="009521EB">
              <w:rPr>
                <w:rFonts w:ascii="Times New Roman" w:eastAsia="宋体" w:hAnsi="Times New Roman" w:cs="Times New Roman"/>
                <w:b/>
                <w:bCs/>
                <w:snapToGrid w:val="0"/>
                <w:kern w:val="21"/>
                <w:szCs w:val="21"/>
              </w:rPr>
              <w:fldChar w:fldCharType="begin"/>
            </w:r>
            <w:r w:rsidRPr="009521EB">
              <w:rPr>
                <w:rFonts w:ascii="Times New Roman" w:eastAsia="宋体" w:hAnsi="Times New Roman" w:cs="Times New Roman"/>
                <w:b/>
                <w:bCs/>
                <w:snapToGrid w:val="0"/>
                <w:kern w:val="21"/>
                <w:szCs w:val="21"/>
              </w:rPr>
              <w:instrText xml:space="preserve"> = 3 \* GB3 \* MERGEFORMAT </w:instrText>
            </w:r>
            <w:r w:rsidR="00B1623E" w:rsidRPr="009521EB">
              <w:rPr>
                <w:rFonts w:ascii="Times New Roman" w:eastAsia="宋体" w:hAnsi="Times New Roman" w:cs="Times New Roman"/>
                <w:b/>
                <w:bCs/>
                <w:snapToGrid w:val="0"/>
                <w:kern w:val="21"/>
                <w:szCs w:val="21"/>
              </w:rPr>
              <w:fldChar w:fldCharType="separate"/>
            </w:r>
            <w:r w:rsidRPr="009521EB">
              <w:rPr>
                <w:rFonts w:eastAsia="宋体" w:hAnsi="宋体" w:cs="宋体" w:hint="eastAsia"/>
                <w:b/>
                <w:bCs/>
                <w:szCs w:val="21"/>
              </w:rPr>
              <w:t>③</w:t>
            </w:r>
            <w:r w:rsidR="00B1623E" w:rsidRPr="009521EB">
              <w:rPr>
                <w:rFonts w:ascii="Times New Roman" w:eastAsia="宋体" w:hAnsi="Times New Roman" w:cs="Times New Roman"/>
                <w:b/>
                <w:bCs/>
                <w:snapToGrid w:val="0"/>
                <w:kern w:val="21"/>
                <w:szCs w:val="21"/>
              </w:rPr>
              <w:fldChar w:fldCharType="end"/>
            </w:r>
          </w:p>
        </w:tc>
        <w:tc>
          <w:tcPr>
            <w:tcW w:w="1559" w:type="dxa"/>
            <w:tcMar>
              <w:left w:w="28" w:type="dxa"/>
              <w:right w:w="28" w:type="dxa"/>
            </w:tcMar>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本项目</w:t>
            </w:r>
          </w:p>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排放量（固体废物产生量）</w:t>
            </w:r>
            <w:r w:rsidR="00B1623E" w:rsidRPr="009521EB">
              <w:rPr>
                <w:rFonts w:ascii="Times New Roman" w:eastAsia="宋体" w:hAnsi="Times New Roman" w:cs="Times New Roman"/>
                <w:b/>
                <w:bCs/>
                <w:snapToGrid w:val="0"/>
                <w:kern w:val="21"/>
                <w:szCs w:val="21"/>
              </w:rPr>
              <w:fldChar w:fldCharType="begin"/>
            </w:r>
            <w:r w:rsidRPr="009521EB">
              <w:rPr>
                <w:rFonts w:ascii="Times New Roman" w:eastAsia="宋体" w:hAnsi="Times New Roman" w:cs="Times New Roman"/>
                <w:b/>
                <w:bCs/>
                <w:snapToGrid w:val="0"/>
                <w:kern w:val="21"/>
                <w:szCs w:val="21"/>
              </w:rPr>
              <w:instrText xml:space="preserve"> = 4 \* GB3 \* MERGEFORMAT </w:instrText>
            </w:r>
            <w:r w:rsidR="00B1623E" w:rsidRPr="009521EB">
              <w:rPr>
                <w:rFonts w:ascii="Times New Roman" w:eastAsia="宋体" w:hAnsi="Times New Roman" w:cs="Times New Roman"/>
                <w:b/>
                <w:bCs/>
                <w:snapToGrid w:val="0"/>
                <w:kern w:val="21"/>
                <w:szCs w:val="21"/>
              </w:rPr>
              <w:fldChar w:fldCharType="separate"/>
            </w:r>
            <w:r w:rsidRPr="009521EB">
              <w:rPr>
                <w:rFonts w:eastAsia="宋体" w:hAnsi="宋体" w:cs="宋体" w:hint="eastAsia"/>
                <w:b/>
                <w:bCs/>
                <w:szCs w:val="21"/>
              </w:rPr>
              <w:t>④</w:t>
            </w:r>
            <w:r w:rsidR="00B1623E" w:rsidRPr="009521EB">
              <w:rPr>
                <w:rFonts w:ascii="Times New Roman" w:eastAsia="宋体" w:hAnsi="Times New Roman" w:cs="Times New Roman"/>
                <w:b/>
                <w:bCs/>
                <w:snapToGrid w:val="0"/>
                <w:kern w:val="21"/>
                <w:szCs w:val="21"/>
              </w:rPr>
              <w:fldChar w:fldCharType="end"/>
            </w:r>
          </w:p>
        </w:tc>
        <w:tc>
          <w:tcPr>
            <w:tcW w:w="1619" w:type="dxa"/>
            <w:tcMar>
              <w:left w:w="28" w:type="dxa"/>
              <w:right w:w="28" w:type="dxa"/>
            </w:tcMar>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以新带老削减量</w:t>
            </w:r>
          </w:p>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（新建项目不填）</w:t>
            </w:r>
            <w:r w:rsidR="00B1623E" w:rsidRPr="009521EB">
              <w:rPr>
                <w:rFonts w:ascii="Times New Roman" w:eastAsia="宋体" w:hAnsi="Times New Roman" w:cs="Times New Roman"/>
                <w:b/>
                <w:bCs/>
                <w:snapToGrid w:val="0"/>
                <w:kern w:val="21"/>
                <w:szCs w:val="21"/>
              </w:rPr>
              <w:fldChar w:fldCharType="begin"/>
            </w:r>
            <w:r w:rsidRPr="009521EB">
              <w:rPr>
                <w:rFonts w:ascii="Times New Roman" w:eastAsia="宋体" w:hAnsi="Times New Roman" w:cs="Times New Roman"/>
                <w:b/>
                <w:bCs/>
                <w:snapToGrid w:val="0"/>
                <w:kern w:val="21"/>
                <w:szCs w:val="21"/>
              </w:rPr>
              <w:instrText xml:space="preserve"> = 5 \* GB3 \* MERGEFORMAT </w:instrText>
            </w:r>
            <w:r w:rsidR="00B1623E" w:rsidRPr="009521EB">
              <w:rPr>
                <w:rFonts w:ascii="Times New Roman" w:eastAsia="宋体" w:hAnsi="Times New Roman" w:cs="Times New Roman"/>
                <w:b/>
                <w:bCs/>
                <w:snapToGrid w:val="0"/>
                <w:kern w:val="21"/>
                <w:szCs w:val="21"/>
              </w:rPr>
              <w:fldChar w:fldCharType="separate"/>
            </w:r>
            <w:r w:rsidRPr="009521EB">
              <w:rPr>
                <w:rFonts w:eastAsia="宋体" w:hAnsi="宋体" w:cs="宋体" w:hint="eastAsia"/>
                <w:b/>
                <w:bCs/>
                <w:szCs w:val="21"/>
              </w:rPr>
              <w:t>⑤</w:t>
            </w:r>
            <w:r w:rsidR="00B1623E" w:rsidRPr="009521EB">
              <w:rPr>
                <w:rFonts w:ascii="Times New Roman" w:eastAsia="宋体" w:hAnsi="Times New Roman" w:cs="Times New Roman"/>
                <w:b/>
                <w:bCs/>
                <w:snapToGrid w:val="0"/>
                <w:kern w:val="21"/>
                <w:szCs w:val="21"/>
              </w:rPr>
              <w:fldChar w:fldCharType="end"/>
            </w:r>
          </w:p>
        </w:tc>
        <w:tc>
          <w:tcPr>
            <w:tcW w:w="1641" w:type="dxa"/>
            <w:tcMar>
              <w:left w:w="28" w:type="dxa"/>
              <w:right w:w="28" w:type="dxa"/>
            </w:tcMar>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本项目建成后</w:t>
            </w:r>
          </w:p>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全厂排放量（固体废物产生量）</w:t>
            </w:r>
            <w:r w:rsidR="00B1623E" w:rsidRPr="009521EB">
              <w:rPr>
                <w:rFonts w:ascii="Times New Roman" w:eastAsia="宋体" w:hAnsi="Times New Roman" w:cs="Times New Roman"/>
                <w:b/>
                <w:bCs/>
                <w:snapToGrid w:val="0"/>
                <w:kern w:val="21"/>
                <w:szCs w:val="21"/>
              </w:rPr>
              <w:fldChar w:fldCharType="begin"/>
            </w:r>
            <w:r w:rsidRPr="009521EB">
              <w:rPr>
                <w:rFonts w:ascii="Times New Roman" w:eastAsia="宋体" w:hAnsi="Times New Roman" w:cs="Times New Roman"/>
                <w:b/>
                <w:bCs/>
                <w:snapToGrid w:val="0"/>
                <w:kern w:val="21"/>
                <w:szCs w:val="21"/>
              </w:rPr>
              <w:instrText xml:space="preserve"> = 6 \* GB3 \* MERGEFORMAT </w:instrText>
            </w:r>
            <w:r w:rsidR="00B1623E" w:rsidRPr="009521EB">
              <w:rPr>
                <w:rFonts w:ascii="Times New Roman" w:eastAsia="宋体" w:hAnsi="Times New Roman" w:cs="Times New Roman"/>
                <w:b/>
                <w:bCs/>
                <w:snapToGrid w:val="0"/>
                <w:kern w:val="21"/>
                <w:szCs w:val="21"/>
              </w:rPr>
              <w:fldChar w:fldCharType="separate"/>
            </w:r>
            <w:r w:rsidRPr="009521EB">
              <w:rPr>
                <w:rFonts w:eastAsia="宋体" w:hAnsi="宋体" w:cs="宋体" w:hint="eastAsia"/>
                <w:b/>
                <w:bCs/>
                <w:szCs w:val="21"/>
              </w:rPr>
              <w:t>⑥</w:t>
            </w:r>
            <w:r w:rsidR="00B1623E" w:rsidRPr="009521EB">
              <w:rPr>
                <w:rFonts w:ascii="Times New Roman" w:eastAsia="宋体" w:hAnsi="Times New Roman" w:cs="Times New Roman"/>
                <w:b/>
                <w:bCs/>
                <w:snapToGrid w:val="0"/>
                <w:kern w:val="21"/>
                <w:szCs w:val="21"/>
              </w:rPr>
              <w:fldChar w:fldCharType="end"/>
            </w:r>
          </w:p>
        </w:tc>
        <w:tc>
          <w:tcPr>
            <w:tcW w:w="1286" w:type="dxa"/>
            <w:tcMar>
              <w:left w:w="28" w:type="dxa"/>
              <w:right w:w="28" w:type="dxa"/>
            </w:tcMar>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变化量</w:t>
            </w:r>
          </w:p>
          <w:p w:rsidR="0032022D" w:rsidRPr="009521EB" w:rsidRDefault="00B1623E"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fldChar w:fldCharType="begin"/>
            </w:r>
            <w:r w:rsidR="0032022D" w:rsidRPr="009521EB">
              <w:rPr>
                <w:rFonts w:ascii="Times New Roman" w:eastAsia="宋体" w:hAnsi="Times New Roman" w:cs="Times New Roman"/>
                <w:b/>
                <w:bCs/>
                <w:snapToGrid w:val="0"/>
                <w:kern w:val="21"/>
                <w:szCs w:val="21"/>
              </w:rPr>
              <w:instrText xml:space="preserve"> = 7 \* GB3 \* MERGEFORMAT </w:instrText>
            </w:r>
            <w:r w:rsidRPr="009521EB">
              <w:rPr>
                <w:rFonts w:ascii="Times New Roman" w:eastAsia="宋体" w:hAnsi="Times New Roman" w:cs="Times New Roman"/>
                <w:b/>
                <w:bCs/>
                <w:snapToGrid w:val="0"/>
                <w:kern w:val="21"/>
                <w:szCs w:val="21"/>
              </w:rPr>
              <w:fldChar w:fldCharType="separate"/>
            </w:r>
            <w:r w:rsidR="0032022D" w:rsidRPr="009521EB">
              <w:rPr>
                <w:rFonts w:eastAsia="宋体" w:hAnsi="宋体" w:cs="宋体" w:hint="eastAsia"/>
                <w:b/>
                <w:bCs/>
                <w:szCs w:val="21"/>
              </w:rPr>
              <w:t>⑦</w:t>
            </w:r>
            <w:r w:rsidRPr="009521EB">
              <w:rPr>
                <w:rFonts w:ascii="Times New Roman" w:eastAsia="宋体" w:hAnsi="Times New Roman" w:cs="Times New Roman"/>
                <w:b/>
                <w:bCs/>
                <w:snapToGrid w:val="0"/>
                <w:kern w:val="21"/>
                <w:szCs w:val="21"/>
              </w:rPr>
              <w:fldChar w:fldCharType="end"/>
            </w:r>
          </w:p>
        </w:tc>
      </w:tr>
      <w:tr w:rsidR="0032022D" w:rsidRPr="009521EB" w:rsidTr="006F7081">
        <w:trPr>
          <w:trHeight w:val="454"/>
          <w:jc w:val="center"/>
        </w:trPr>
        <w:tc>
          <w:tcPr>
            <w:tcW w:w="1304" w:type="dxa"/>
            <w:vAlign w:val="center"/>
          </w:tcPr>
          <w:p w:rsidR="0032022D" w:rsidRPr="009521EB" w:rsidRDefault="0032022D" w:rsidP="006F7081">
            <w:pPr>
              <w:pStyle w:val="aff5"/>
              <w:widowControl w:val="0"/>
              <w:spacing w:before="24" w:after="24"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废气</w:t>
            </w:r>
          </w:p>
        </w:tc>
        <w:tc>
          <w:tcPr>
            <w:tcW w:w="170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zCs w:val="21"/>
              </w:rPr>
            </w:pPr>
            <w:r w:rsidRPr="009521EB">
              <w:rPr>
                <w:rFonts w:ascii="Times New Roman" w:eastAsia="宋体" w:hAnsi="Times New Roman" w:cs="Times New Roman"/>
                <w:b/>
                <w:bCs/>
                <w:szCs w:val="21"/>
              </w:rPr>
              <w:t>VOCs</w:t>
            </w:r>
          </w:p>
        </w:tc>
        <w:tc>
          <w:tcPr>
            <w:tcW w:w="1701" w:type="dxa"/>
            <w:vAlign w:val="center"/>
          </w:tcPr>
          <w:p w:rsidR="0032022D" w:rsidRPr="009521EB" w:rsidRDefault="0032022D" w:rsidP="006F7081">
            <w:pPr>
              <w:jc w:val="center"/>
              <w:rPr>
                <w:rFonts w:ascii="Times New Roman" w:hAnsi="Times New Roman" w:cs="Times New Roman"/>
                <w:b/>
                <w:bCs/>
                <w:sz w:val="21"/>
                <w:szCs w:val="21"/>
              </w:rPr>
            </w:pPr>
            <w:r w:rsidRPr="009521EB">
              <w:rPr>
                <w:rFonts w:ascii="Times New Roman" w:hAnsi="Times New Roman" w:cs="Times New Roman"/>
                <w:b/>
                <w:bCs/>
                <w:color w:val="000000"/>
                <w:sz w:val="21"/>
                <w:szCs w:val="21"/>
              </w:rPr>
              <w:t>0.1866</w:t>
            </w:r>
          </w:p>
        </w:tc>
        <w:tc>
          <w:tcPr>
            <w:tcW w:w="127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zCs w:val="21"/>
              </w:rPr>
            </w:pPr>
            <w:r w:rsidRPr="009521EB">
              <w:rPr>
                <w:rFonts w:ascii="Times New Roman" w:eastAsia="宋体" w:hAnsi="Times New Roman" w:cs="Times New Roman"/>
                <w:b/>
                <w:bCs/>
                <w:color w:val="000000"/>
                <w:szCs w:val="21"/>
              </w:rPr>
              <w:t xml:space="preserve">0.188 </w:t>
            </w:r>
          </w:p>
        </w:tc>
        <w:tc>
          <w:tcPr>
            <w:tcW w:w="170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w:t>
            </w:r>
          </w:p>
        </w:tc>
        <w:tc>
          <w:tcPr>
            <w:tcW w:w="155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0.001</w:t>
            </w:r>
          </w:p>
        </w:tc>
        <w:tc>
          <w:tcPr>
            <w:tcW w:w="161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w:t>
            </w:r>
          </w:p>
        </w:tc>
        <w:tc>
          <w:tcPr>
            <w:tcW w:w="164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0.1876</w:t>
            </w:r>
          </w:p>
        </w:tc>
        <w:tc>
          <w:tcPr>
            <w:tcW w:w="128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+0.001</w:t>
            </w:r>
          </w:p>
        </w:tc>
      </w:tr>
      <w:tr w:rsidR="0032022D" w:rsidRPr="009521EB" w:rsidTr="006F7081">
        <w:trPr>
          <w:trHeight w:val="454"/>
          <w:jc w:val="center"/>
        </w:trPr>
        <w:tc>
          <w:tcPr>
            <w:tcW w:w="1304" w:type="dxa"/>
            <w:vMerge w:val="restart"/>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废水</w:t>
            </w:r>
          </w:p>
        </w:tc>
        <w:tc>
          <w:tcPr>
            <w:tcW w:w="1701" w:type="dxa"/>
            <w:vAlign w:val="center"/>
          </w:tcPr>
          <w:p w:rsidR="0032022D" w:rsidRPr="009521EB" w:rsidRDefault="0032022D" w:rsidP="006F7081">
            <w:pPr>
              <w:jc w:val="center"/>
              <w:rPr>
                <w:rFonts w:ascii="Times New Roman" w:hAnsi="Times New Roman" w:cs="Times New Roman"/>
                <w:b/>
                <w:bCs/>
                <w:sz w:val="21"/>
                <w:szCs w:val="21"/>
              </w:rPr>
            </w:pPr>
            <w:r w:rsidRPr="009521EB">
              <w:rPr>
                <w:rFonts w:ascii="Times New Roman" w:hAnsi="Times New Roman" w:cs="Times New Roman"/>
                <w:b/>
                <w:bCs/>
                <w:sz w:val="21"/>
                <w:szCs w:val="21"/>
              </w:rPr>
              <w:t>COD</w:t>
            </w:r>
          </w:p>
        </w:tc>
        <w:tc>
          <w:tcPr>
            <w:tcW w:w="1701" w:type="dxa"/>
            <w:vAlign w:val="center"/>
          </w:tcPr>
          <w:p w:rsidR="0032022D" w:rsidRPr="009521EB" w:rsidRDefault="0032022D" w:rsidP="006F7081">
            <w:pPr>
              <w:jc w:val="center"/>
              <w:rPr>
                <w:rFonts w:ascii="Times New Roman" w:hAnsi="Times New Roman" w:cs="Times New Roman"/>
                <w:b/>
                <w:bCs/>
                <w:sz w:val="21"/>
                <w:szCs w:val="21"/>
              </w:rPr>
            </w:pPr>
            <w:r w:rsidRPr="009521EB">
              <w:rPr>
                <w:rFonts w:ascii="Times New Roman" w:hAnsi="Times New Roman" w:cs="Times New Roman"/>
                <w:b/>
                <w:bCs/>
                <w:color w:val="000000"/>
                <w:sz w:val="21"/>
                <w:szCs w:val="21"/>
              </w:rPr>
              <w:t>0.0096</w:t>
            </w:r>
          </w:p>
        </w:tc>
        <w:tc>
          <w:tcPr>
            <w:tcW w:w="127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0.0096</w:t>
            </w:r>
          </w:p>
        </w:tc>
        <w:tc>
          <w:tcPr>
            <w:tcW w:w="170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w:t>
            </w:r>
          </w:p>
        </w:tc>
        <w:tc>
          <w:tcPr>
            <w:tcW w:w="155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0</w:t>
            </w:r>
          </w:p>
        </w:tc>
        <w:tc>
          <w:tcPr>
            <w:tcW w:w="161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w:t>
            </w:r>
          </w:p>
        </w:tc>
        <w:tc>
          <w:tcPr>
            <w:tcW w:w="164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0.0096</w:t>
            </w:r>
          </w:p>
        </w:tc>
        <w:tc>
          <w:tcPr>
            <w:tcW w:w="128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0</w:t>
            </w:r>
          </w:p>
        </w:tc>
      </w:tr>
      <w:tr w:rsidR="0032022D" w:rsidRPr="009521EB" w:rsidTr="006F7081">
        <w:trPr>
          <w:trHeight w:val="454"/>
          <w:jc w:val="center"/>
        </w:trPr>
        <w:tc>
          <w:tcPr>
            <w:tcW w:w="1304" w:type="dxa"/>
            <w:vMerge/>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rsidR="0032022D" w:rsidRPr="009521EB" w:rsidRDefault="0032022D" w:rsidP="006F7081">
            <w:pPr>
              <w:jc w:val="center"/>
              <w:rPr>
                <w:rFonts w:ascii="Times New Roman" w:hAnsi="Times New Roman" w:cs="Times New Roman"/>
                <w:b/>
                <w:bCs/>
                <w:sz w:val="21"/>
                <w:szCs w:val="21"/>
              </w:rPr>
            </w:pPr>
            <w:r w:rsidRPr="009521EB">
              <w:rPr>
                <w:rFonts w:ascii="Times New Roman" w:hAnsi="Times New Roman" w:cs="Times New Roman"/>
                <w:b/>
                <w:bCs/>
                <w:sz w:val="21"/>
                <w:szCs w:val="21"/>
              </w:rPr>
              <w:t>NH</w:t>
            </w:r>
            <w:r w:rsidRPr="009521EB">
              <w:rPr>
                <w:rFonts w:ascii="Times New Roman" w:hAnsi="Times New Roman" w:cs="Times New Roman"/>
                <w:b/>
                <w:bCs/>
                <w:sz w:val="21"/>
                <w:szCs w:val="21"/>
                <w:vertAlign w:val="subscript"/>
              </w:rPr>
              <w:t>3</w:t>
            </w:r>
            <w:r w:rsidRPr="009521EB">
              <w:rPr>
                <w:rFonts w:ascii="Times New Roman" w:hAnsi="Times New Roman" w:cs="Times New Roman"/>
                <w:b/>
                <w:bCs/>
                <w:sz w:val="21"/>
                <w:szCs w:val="21"/>
              </w:rPr>
              <w:t>-N</w:t>
            </w:r>
          </w:p>
        </w:tc>
        <w:tc>
          <w:tcPr>
            <w:tcW w:w="1701" w:type="dxa"/>
            <w:vAlign w:val="center"/>
          </w:tcPr>
          <w:p w:rsidR="0032022D" w:rsidRPr="009521EB" w:rsidRDefault="0032022D" w:rsidP="006F7081">
            <w:pPr>
              <w:jc w:val="center"/>
              <w:rPr>
                <w:rFonts w:ascii="Times New Roman" w:hAnsi="Times New Roman" w:cs="Times New Roman"/>
                <w:b/>
                <w:bCs/>
                <w:sz w:val="21"/>
                <w:szCs w:val="21"/>
              </w:rPr>
            </w:pPr>
            <w:r w:rsidRPr="009521EB">
              <w:rPr>
                <w:rFonts w:ascii="Times New Roman" w:hAnsi="Times New Roman" w:cs="Times New Roman"/>
                <w:b/>
                <w:bCs/>
                <w:color w:val="000000"/>
                <w:sz w:val="21"/>
                <w:szCs w:val="21"/>
              </w:rPr>
              <w:t xml:space="preserve">0.0005 </w:t>
            </w:r>
          </w:p>
        </w:tc>
        <w:tc>
          <w:tcPr>
            <w:tcW w:w="127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 xml:space="preserve">0.0005 </w:t>
            </w:r>
          </w:p>
        </w:tc>
        <w:tc>
          <w:tcPr>
            <w:tcW w:w="170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w:t>
            </w:r>
          </w:p>
        </w:tc>
        <w:tc>
          <w:tcPr>
            <w:tcW w:w="155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0</w:t>
            </w:r>
          </w:p>
        </w:tc>
        <w:tc>
          <w:tcPr>
            <w:tcW w:w="161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w:t>
            </w:r>
          </w:p>
        </w:tc>
        <w:tc>
          <w:tcPr>
            <w:tcW w:w="164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 xml:space="preserve">0.0005 </w:t>
            </w:r>
          </w:p>
        </w:tc>
        <w:tc>
          <w:tcPr>
            <w:tcW w:w="128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0</w:t>
            </w:r>
          </w:p>
        </w:tc>
      </w:tr>
      <w:tr w:rsidR="0032022D" w:rsidRPr="009521EB" w:rsidTr="006F7081">
        <w:trPr>
          <w:trHeight w:val="454"/>
          <w:jc w:val="center"/>
        </w:trPr>
        <w:tc>
          <w:tcPr>
            <w:tcW w:w="1304" w:type="dxa"/>
            <w:vMerge/>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rsidR="0032022D" w:rsidRPr="009521EB" w:rsidRDefault="0032022D" w:rsidP="006F7081">
            <w:pPr>
              <w:jc w:val="center"/>
              <w:rPr>
                <w:rFonts w:ascii="Times New Roman" w:hAnsi="Times New Roman" w:cs="Times New Roman"/>
                <w:b/>
                <w:bCs/>
                <w:sz w:val="21"/>
                <w:szCs w:val="21"/>
              </w:rPr>
            </w:pPr>
            <w:r w:rsidRPr="009521EB">
              <w:rPr>
                <w:rFonts w:ascii="Times New Roman" w:hAnsi="Times New Roman" w:cs="Times New Roman"/>
                <w:b/>
                <w:bCs/>
                <w:sz w:val="21"/>
                <w:szCs w:val="21"/>
              </w:rPr>
              <w:t>TP</w:t>
            </w:r>
          </w:p>
        </w:tc>
        <w:tc>
          <w:tcPr>
            <w:tcW w:w="1701" w:type="dxa"/>
            <w:vAlign w:val="center"/>
          </w:tcPr>
          <w:p w:rsidR="0032022D" w:rsidRPr="009521EB" w:rsidRDefault="0032022D" w:rsidP="006F7081">
            <w:pPr>
              <w:jc w:val="center"/>
              <w:rPr>
                <w:rFonts w:ascii="Times New Roman" w:hAnsi="Times New Roman" w:cs="Times New Roman"/>
                <w:b/>
                <w:bCs/>
                <w:sz w:val="21"/>
                <w:szCs w:val="21"/>
              </w:rPr>
            </w:pPr>
            <w:r w:rsidRPr="009521EB">
              <w:rPr>
                <w:rFonts w:ascii="Times New Roman" w:hAnsi="Times New Roman" w:cs="Times New Roman"/>
                <w:b/>
                <w:bCs/>
                <w:color w:val="000000"/>
                <w:sz w:val="21"/>
                <w:szCs w:val="21"/>
              </w:rPr>
              <w:t xml:space="preserve">0.0001 </w:t>
            </w:r>
          </w:p>
        </w:tc>
        <w:tc>
          <w:tcPr>
            <w:tcW w:w="127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 xml:space="preserve">0.0001 </w:t>
            </w:r>
          </w:p>
        </w:tc>
        <w:tc>
          <w:tcPr>
            <w:tcW w:w="170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w:t>
            </w:r>
          </w:p>
        </w:tc>
        <w:tc>
          <w:tcPr>
            <w:tcW w:w="155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0</w:t>
            </w:r>
          </w:p>
        </w:tc>
        <w:tc>
          <w:tcPr>
            <w:tcW w:w="161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w:t>
            </w:r>
          </w:p>
        </w:tc>
        <w:tc>
          <w:tcPr>
            <w:tcW w:w="164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 xml:space="preserve">0.0001 </w:t>
            </w:r>
          </w:p>
        </w:tc>
        <w:tc>
          <w:tcPr>
            <w:tcW w:w="128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0</w:t>
            </w:r>
          </w:p>
        </w:tc>
      </w:tr>
      <w:tr w:rsidR="0032022D" w:rsidRPr="009521EB" w:rsidTr="006F7081">
        <w:trPr>
          <w:trHeight w:val="454"/>
          <w:jc w:val="center"/>
        </w:trPr>
        <w:tc>
          <w:tcPr>
            <w:tcW w:w="1304" w:type="dxa"/>
            <w:vMerge/>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rsidR="0032022D" w:rsidRPr="009521EB" w:rsidRDefault="0032022D" w:rsidP="006F7081">
            <w:pPr>
              <w:jc w:val="center"/>
              <w:rPr>
                <w:rFonts w:ascii="Times New Roman" w:hAnsi="Times New Roman" w:cs="Times New Roman"/>
                <w:b/>
                <w:bCs/>
                <w:sz w:val="21"/>
                <w:szCs w:val="21"/>
              </w:rPr>
            </w:pPr>
            <w:r w:rsidRPr="009521EB">
              <w:rPr>
                <w:rFonts w:ascii="Times New Roman" w:hAnsi="Times New Roman" w:cs="Times New Roman"/>
                <w:b/>
                <w:bCs/>
                <w:sz w:val="21"/>
                <w:szCs w:val="21"/>
              </w:rPr>
              <w:t>TN</w:t>
            </w:r>
          </w:p>
        </w:tc>
        <w:tc>
          <w:tcPr>
            <w:tcW w:w="1701" w:type="dxa"/>
            <w:vAlign w:val="center"/>
          </w:tcPr>
          <w:p w:rsidR="0032022D" w:rsidRPr="009521EB" w:rsidRDefault="0032022D" w:rsidP="006F7081">
            <w:pPr>
              <w:jc w:val="center"/>
              <w:rPr>
                <w:rFonts w:ascii="Times New Roman" w:hAnsi="Times New Roman" w:cs="Times New Roman"/>
                <w:b/>
                <w:bCs/>
                <w:sz w:val="21"/>
                <w:szCs w:val="21"/>
              </w:rPr>
            </w:pPr>
            <w:r w:rsidRPr="009521EB">
              <w:rPr>
                <w:rFonts w:ascii="Times New Roman" w:hAnsi="Times New Roman" w:cs="Times New Roman"/>
                <w:b/>
                <w:bCs/>
                <w:color w:val="000000"/>
                <w:sz w:val="21"/>
                <w:szCs w:val="21"/>
              </w:rPr>
              <w:t xml:space="preserve">0.0029 </w:t>
            </w:r>
          </w:p>
        </w:tc>
        <w:tc>
          <w:tcPr>
            <w:tcW w:w="127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 xml:space="preserve">0.0029 </w:t>
            </w:r>
          </w:p>
        </w:tc>
        <w:tc>
          <w:tcPr>
            <w:tcW w:w="170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w:t>
            </w:r>
          </w:p>
        </w:tc>
        <w:tc>
          <w:tcPr>
            <w:tcW w:w="155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0</w:t>
            </w:r>
          </w:p>
        </w:tc>
        <w:tc>
          <w:tcPr>
            <w:tcW w:w="161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w:t>
            </w:r>
          </w:p>
        </w:tc>
        <w:tc>
          <w:tcPr>
            <w:tcW w:w="164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 xml:space="preserve">0.0029 </w:t>
            </w:r>
          </w:p>
        </w:tc>
        <w:tc>
          <w:tcPr>
            <w:tcW w:w="128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color w:val="000000"/>
                <w:szCs w:val="21"/>
              </w:rPr>
              <w:t>0</w:t>
            </w:r>
          </w:p>
        </w:tc>
      </w:tr>
      <w:tr w:rsidR="0032022D" w:rsidRPr="009521EB" w:rsidTr="006F7081">
        <w:trPr>
          <w:trHeight w:val="454"/>
          <w:jc w:val="center"/>
        </w:trPr>
        <w:tc>
          <w:tcPr>
            <w:tcW w:w="1304" w:type="dxa"/>
            <w:vMerge w:val="restart"/>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一般工业</w:t>
            </w:r>
          </w:p>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固体废物</w:t>
            </w:r>
          </w:p>
        </w:tc>
        <w:tc>
          <w:tcPr>
            <w:tcW w:w="1701" w:type="dxa"/>
            <w:vAlign w:val="center"/>
          </w:tcPr>
          <w:p w:rsidR="0032022D" w:rsidRPr="009521EB" w:rsidRDefault="0032022D" w:rsidP="006F7081">
            <w:pPr>
              <w:pStyle w:val="aff3"/>
              <w:widowControl w:val="0"/>
              <w:rPr>
                <w:rFonts w:ascii="Times New Roman" w:eastAsia="宋体" w:hAnsi="Times New Roman" w:cs="Times New Roman"/>
                <w:b/>
                <w:bCs/>
              </w:rPr>
            </w:pPr>
            <w:r w:rsidRPr="009521EB">
              <w:rPr>
                <w:rFonts w:ascii="Times New Roman" w:eastAsia="宋体" w:hAnsi="Times New Roman" w:cs="Times New Roman"/>
                <w:b/>
                <w:bCs/>
              </w:rPr>
              <w:t>废包装材料</w:t>
            </w:r>
          </w:p>
        </w:tc>
        <w:tc>
          <w:tcPr>
            <w:tcW w:w="1701" w:type="dxa"/>
            <w:vAlign w:val="center"/>
          </w:tcPr>
          <w:p w:rsidR="0032022D" w:rsidRPr="009521EB" w:rsidRDefault="0032022D" w:rsidP="006F7081">
            <w:pPr>
              <w:jc w:val="center"/>
              <w:rPr>
                <w:rFonts w:ascii="Times New Roman" w:hAnsi="Times New Roman" w:cs="Times New Roman"/>
                <w:b/>
                <w:bCs/>
                <w:sz w:val="21"/>
                <w:szCs w:val="21"/>
              </w:rPr>
            </w:pPr>
            <w:r w:rsidRPr="009521EB">
              <w:rPr>
                <w:rFonts w:ascii="Times New Roman" w:hAnsi="Times New Roman" w:cs="Times New Roman"/>
                <w:b/>
                <w:bCs/>
                <w:snapToGrid w:val="0"/>
                <w:color w:val="000000"/>
                <w:kern w:val="21"/>
                <w:sz w:val="21"/>
                <w:szCs w:val="21"/>
              </w:rPr>
              <w:t>1.5</w:t>
            </w:r>
          </w:p>
        </w:tc>
        <w:tc>
          <w:tcPr>
            <w:tcW w:w="127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zCs w:val="21"/>
              </w:rPr>
            </w:pPr>
            <w:r w:rsidRPr="009521EB">
              <w:rPr>
                <w:rFonts w:ascii="Times New Roman" w:eastAsia="宋体" w:hAnsi="Times New Roman" w:cs="Times New Roman"/>
                <w:b/>
                <w:bCs/>
                <w:szCs w:val="21"/>
              </w:rPr>
              <w:t>/</w:t>
            </w:r>
          </w:p>
        </w:tc>
        <w:tc>
          <w:tcPr>
            <w:tcW w:w="170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zCs w:val="21"/>
              </w:rPr>
            </w:pPr>
            <w:r w:rsidRPr="009521EB">
              <w:rPr>
                <w:rFonts w:ascii="Times New Roman" w:eastAsia="宋体" w:hAnsi="Times New Roman" w:cs="Times New Roman"/>
                <w:b/>
                <w:bCs/>
                <w:snapToGrid w:val="0"/>
                <w:kern w:val="21"/>
                <w:szCs w:val="21"/>
              </w:rPr>
              <w:t>/</w:t>
            </w:r>
          </w:p>
        </w:tc>
        <w:tc>
          <w:tcPr>
            <w:tcW w:w="155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0</w:t>
            </w:r>
          </w:p>
        </w:tc>
        <w:tc>
          <w:tcPr>
            <w:tcW w:w="161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zCs w:val="21"/>
              </w:rPr>
            </w:pPr>
            <w:r w:rsidRPr="009521EB">
              <w:rPr>
                <w:rFonts w:ascii="Times New Roman" w:eastAsia="宋体" w:hAnsi="Times New Roman" w:cs="Times New Roman"/>
                <w:b/>
                <w:bCs/>
                <w:snapToGrid w:val="0"/>
                <w:kern w:val="21"/>
                <w:szCs w:val="21"/>
              </w:rPr>
              <w:t>/</w:t>
            </w:r>
          </w:p>
        </w:tc>
        <w:tc>
          <w:tcPr>
            <w:tcW w:w="164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1.5</w:t>
            </w:r>
          </w:p>
        </w:tc>
        <w:tc>
          <w:tcPr>
            <w:tcW w:w="128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0</w:t>
            </w:r>
          </w:p>
        </w:tc>
      </w:tr>
      <w:tr w:rsidR="0032022D" w:rsidRPr="009521EB" w:rsidTr="006F7081">
        <w:trPr>
          <w:trHeight w:val="454"/>
          <w:jc w:val="center"/>
        </w:trPr>
        <w:tc>
          <w:tcPr>
            <w:tcW w:w="1304" w:type="dxa"/>
            <w:vMerge/>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rsidR="0032022D" w:rsidRPr="009521EB" w:rsidRDefault="0032022D" w:rsidP="006F7081">
            <w:pPr>
              <w:pStyle w:val="aff3"/>
              <w:widowControl w:val="0"/>
              <w:rPr>
                <w:rFonts w:ascii="Times New Roman" w:eastAsia="宋体" w:hAnsi="Times New Roman" w:cs="Times New Roman"/>
                <w:b/>
                <w:bCs/>
              </w:rPr>
            </w:pPr>
            <w:r w:rsidRPr="009521EB">
              <w:rPr>
                <w:rFonts w:ascii="Times New Roman" w:eastAsia="宋体" w:hAnsi="Times New Roman" w:cs="Times New Roman"/>
                <w:b/>
                <w:bCs/>
              </w:rPr>
              <w:t>飞边加料及不合格产品</w:t>
            </w:r>
          </w:p>
        </w:tc>
        <w:tc>
          <w:tcPr>
            <w:tcW w:w="1701" w:type="dxa"/>
            <w:vAlign w:val="center"/>
          </w:tcPr>
          <w:p w:rsidR="0032022D" w:rsidRPr="009521EB" w:rsidRDefault="0032022D" w:rsidP="006F7081">
            <w:pPr>
              <w:jc w:val="center"/>
              <w:rPr>
                <w:rFonts w:ascii="Times New Roman" w:hAnsi="Times New Roman" w:cs="Times New Roman"/>
                <w:b/>
                <w:bCs/>
                <w:sz w:val="21"/>
                <w:szCs w:val="21"/>
              </w:rPr>
            </w:pPr>
            <w:r w:rsidRPr="009521EB">
              <w:rPr>
                <w:rFonts w:ascii="Times New Roman" w:hAnsi="Times New Roman" w:cs="Times New Roman"/>
                <w:b/>
                <w:bCs/>
                <w:snapToGrid w:val="0"/>
                <w:color w:val="000000"/>
                <w:kern w:val="21"/>
                <w:sz w:val="21"/>
                <w:szCs w:val="21"/>
              </w:rPr>
              <w:t>15</w:t>
            </w:r>
          </w:p>
        </w:tc>
        <w:tc>
          <w:tcPr>
            <w:tcW w:w="127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zCs w:val="21"/>
              </w:rPr>
            </w:pPr>
            <w:r w:rsidRPr="009521EB">
              <w:rPr>
                <w:rFonts w:ascii="Times New Roman" w:eastAsia="宋体" w:hAnsi="Times New Roman" w:cs="Times New Roman"/>
                <w:b/>
                <w:bCs/>
                <w:szCs w:val="21"/>
              </w:rPr>
              <w:t>/</w:t>
            </w:r>
          </w:p>
        </w:tc>
        <w:tc>
          <w:tcPr>
            <w:tcW w:w="170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zCs w:val="21"/>
              </w:rPr>
            </w:pPr>
            <w:r w:rsidRPr="009521EB">
              <w:rPr>
                <w:rFonts w:ascii="Times New Roman" w:eastAsia="宋体" w:hAnsi="Times New Roman" w:cs="Times New Roman"/>
                <w:b/>
                <w:bCs/>
                <w:snapToGrid w:val="0"/>
                <w:kern w:val="21"/>
                <w:szCs w:val="21"/>
              </w:rPr>
              <w:t>/</w:t>
            </w:r>
          </w:p>
        </w:tc>
        <w:tc>
          <w:tcPr>
            <w:tcW w:w="155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0</w:t>
            </w:r>
          </w:p>
        </w:tc>
        <w:tc>
          <w:tcPr>
            <w:tcW w:w="161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zCs w:val="21"/>
              </w:rPr>
            </w:pPr>
            <w:r w:rsidRPr="009521EB">
              <w:rPr>
                <w:rFonts w:ascii="Times New Roman" w:eastAsia="宋体" w:hAnsi="Times New Roman" w:cs="Times New Roman"/>
                <w:b/>
                <w:bCs/>
                <w:snapToGrid w:val="0"/>
                <w:kern w:val="21"/>
                <w:szCs w:val="21"/>
              </w:rPr>
              <w:t>/</w:t>
            </w:r>
          </w:p>
        </w:tc>
        <w:tc>
          <w:tcPr>
            <w:tcW w:w="164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0</w:t>
            </w:r>
          </w:p>
        </w:tc>
        <w:tc>
          <w:tcPr>
            <w:tcW w:w="128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-15</w:t>
            </w:r>
          </w:p>
        </w:tc>
      </w:tr>
      <w:tr w:rsidR="0032022D" w:rsidRPr="009521EB" w:rsidTr="006F7081">
        <w:trPr>
          <w:trHeight w:val="454"/>
          <w:jc w:val="center"/>
        </w:trPr>
        <w:tc>
          <w:tcPr>
            <w:tcW w:w="1304" w:type="dxa"/>
            <w:vMerge w:val="restart"/>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危险废物</w:t>
            </w:r>
          </w:p>
        </w:tc>
        <w:tc>
          <w:tcPr>
            <w:tcW w:w="170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zCs w:val="21"/>
              </w:rPr>
            </w:pPr>
            <w:r w:rsidRPr="009521EB">
              <w:rPr>
                <w:rFonts w:ascii="Times New Roman" w:eastAsia="宋体" w:hAnsi="Times New Roman" w:cs="Times New Roman"/>
                <w:b/>
                <w:bCs/>
                <w:szCs w:val="21"/>
              </w:rPr>
              <w:t>废活性炭</w:t>
            </w:r>
          </w:p>
        </w:tc>
        <w:tc>
          <w:tcPr>
            <w:tcW w:w="1701" w:type="dxa"/>
            <w:vAlign w:val="center"/>
          </w:tcPr>
          <w:p w:rsidR="0032022D" w:rsidRPr="009521EB" w:rsidRDefault="0032022D" w:rsidP="006F7081">
            <w:pPr>
              <w:jc w:val="center"/>
              <w:rPr>
                <w:rFonts w:ascii="Times New Roman" w:hAnsi="Times New Roman" w:cs="Times New Roman"/>
                <w:b/>
                <w:bCs/>
                <w:sz w:val="21"/>
                <w:szCs w:val="21"/>
              </w:rPr>
            </w:pPr>
            <w:r w:rsidRPr="009521EB">
              <w:rPr>
                <w:rFonts w:ascii="Times New Roman" w:hAnsi="Times New Roman" w:cs="Times New Roman"/>
                <w:b/>
                <w:bCs/>
                <w:snapToGrid w:val="0"/>
                <w:color w:val="000000"/>
                <w:kern w:val="21"/>
                <w:sz w:val="21"/>
                <w:szCs w:val="21"/>
              </w:rPr>
              <w:t>0.32</w:t>
            </w:r>
          </w:p>
        </w:tc>
        <w:tc>
          <w:tcPr>
            <w:tcW w:w="127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w:t>
            </w:r>
          </w:p>
        </w:tc>
        <w:tc>
          <w:tcPr>
            <w:tcW w:w="170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w:t>
            </w:r>
          </w:p>
        </w:tc>
        <w:tc>
          <w:tcPr>
            <w:tcW w:w="155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0</w:t>
            </w:r>
          </w:p>
        </w:tc>
        <w:tc>
          <w:tcPr>
            <w:tcW w:w="161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w:t>
            </w:r>
          </w:p>
        </w:tc>
        <w:tc>
          <w:tcPr>
            <w:tcW w:w="164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0.32</w:t>
            </w:r>
          </w:p>
        </w:tc>
        <w:tc>
          <w:tcPr>
            <w:tcW w:w="128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b/>
                <w:bCs/>
                <w:snapToGrid w:val="0"/>
                <w:kern w:val="21"/>
                <w:szCs w:val="21"/>
              </w:rPr>
              <w:t>0</w:t>
            </w:r>
          </w:p>
        </w:tc>
      </w:tr>
      <w:tr w:rsidR="0032022D" w:rsidRPr="009521EB" w:rsidTr="006F7081">
        <w:trPr>
          <w:trHeight w:val="454"/>
          <w:jc w:val="center"/>
        </w:trPr>
        <w:tc>
          <w:tcPr>
            <w:tcW w:w="1304" w:type="dxa"/>
            <w:vMerge/>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zCs w:val="21"/>
              </w:rPr>
            </w:pPr>
            <w:r w:rsidRPr="009521EB">
              <w:rPr>
                <w:rFonts w:ascii="Times New Roman" w:eastAsia="宋体" w:hAnsi="Times New Roman" w:cs="Times New Roman" w:hint="eastAsia"/>
                <w:b/>
                <w:bCs/>
                <w:szCs w:val="21"/>
              </w:rPr>
              <w:t>废催化剂</w:t>
            </w:r>
          </w:p>
        </w:tc>
        <w:tc>
          <w:tcPr>
            <w:tcW w:w="1701" w:type="dxa"/>
            <w:vAlign w:val="center"/>
          </w:tcPr>
          <w:p w:rsidR="0032022D" w:rsidRPr="009521EB" w:rsidRDefault="0032022D" w:rsidP="006F7081">
            <w:pPr>
              <w:jc w:val="center"/>
              <w:rPr>
                <w:rFonts w:ascii="Times New Roman" w:hAnsi="Times New Roman" w:cs="Times New Roman"/>
                <w:b/>
                <w:bCs/>
                <w:snapToGrid w:val="0"/>
                <w:color w:val="000000"/>
                <w:kern w:val="21"/>
                <w:sz w:val="21"/>
                <w:szCs w:val="21"/>
              </w:rPr>
            </w:pPr>
            <w:r w:rsidRPr="009521EB">
              <w:rPr>
                <w:rFonts w:ascii="Times New Roman" w:hAnsi="Times New Roman" w:cs="Times New Roman"/>
                <w:b/>
                <w:bCs/>
                <w:snapToGrid w:val="0"/>
                <w:kern w:val="21"/>
                <w:szCs w:val="21"/>
              </w:rPr>
              <w:t>0.02/5a</w:t>
            </w:r>
          </w:p>
        </w:tc>
        <w:tc>
          <w:tcPr>
            <w:tcW w:w="1276"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hint="eastAsia"/>
                <w:b/>
                <w:bCs/>
                <w:snapToGrid w:val="0"/>
                <w:kern w:val="21"/>
                <w:szCs w:val="21"/>
              </w:rPr>
              <w:t>/</w:t>
            </w:r>
          </w:p>
        </w:tc>
        <w:tc>
          <w:tcPr>
            <w:tcW w:w="170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hint="eastAsia"/>
                <w:b/>
                <w:bCs/>
                <w:snapToGrid w:val="0"/>
                <w:kern w:val="21"/>
                <w:szCs w:val="21"/>
              </w:rPr>
              <w:t>/</w:t>
            </w:r>
          </w:p>
        </w:tc>
        <w:tc>
          <w:tcPr>
            <w:tcW w:w="155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hint="eastAsia"/>
                <w:b/>
                <w:bCs/>
                <w:snapToGrid w:val="0"/>
                <w:kern w:val="21"/>
                <w:szCs w:val="21"/>
              </w:rPr>
              <w:t>0</w:t>
            </w:r>
          </w:p>
        </w:tc>
        <w:tc>
          <w:tcPr>
            <w:tcW w:w="1619"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eastAsia="宋体" w:hAnsi="Times New Roman" w:cs="Times New Roman" w:hint="eastAsia"/>
                <w:b/>
                <w:bCs/>
                <w:snapToGrid w:val="0"/>
                <w:kern w:val="21"/>
                <w:szCs w:val="21"/>
              </w:rPr>
              <w:t>/</w:t>
            </w:r>
          </w:p>
        </w:tc>
        <w:tc>
          <w:tcPr>
            <w:tcW w:w="1641" w:type="dxa"/>
            <w:vAlign w:val="center"/>
          </w:tcPr>
          <w:p w:rsidR="0032022D" w:rsidRPr="009521EB" w:rsidRDefault="0032022D" w:rsidP="006F7081">
            <w:pPr>
              <w:pStyle w:val="aff5"/>
              <w:widowControl w:val="0"/>
              <w:spacing w:beforeLines="0" w:afterLines="0" w:line="240" w:lineRule="auto"/>
              <w:rPr>
                <w:rFonts w:ascii="Times New Roman" w:eastAsia="宋体" w:hAnsi="Times New Roman" w:cs="Times New Roman"/>
                <w:b/>
                <w:bCs/>
                <w:snapToGrid w:val="0"/>
                <w:kern w:val="21"/>
                <w:szCs w:val="21"/>
              </w:rPr>
            </w:pPr>
            <w:r w:rsidRPr="009521EB">
              <w:rPr>
                <w:rFonts w:ascii="Times New Roman" w:hAnsi="Times New Roman" w:cs="Times New Roman"/>
                <w:b/>
                <w:bCs/>
                <w:snapToGrid w:val="0"/>
                <w:kern w:val="21"/>
                <w:szCs w:val="21"/>
              </w:rPr>
              <w:t>0.02/5a</w:t>
            </w:r>
          </w:p>
        </w:tc>
        <w:tc>
          <w:tcPr>
            <w:tcW w:w="1286" w:type="dxa"/>
            <w:vAlign w:val="center"/>
          </w:tcPr>
          <w:p w:rsidR="0032022D" w:rsidRPr="009521EB" w:rsidRDefault="0032022D" w:rsidP="006F7081">
            <w:pPr>
              <w:pStyle w:val="aff5"/>
              <w:widowControl w:val="0"/>
              <w:spacing w:beforeLines="0" w:afterLines="0" w:line="240" w:lineRule="auto"/>
              <w:rPr>
                <w:rFonts w:ascii="Times New Roman" w:hAnsi="Times New Roman" w:cs="Times New Roman"/>
                <w:b/>
                <w:bCs/>
                <w:snapToGrid w:val="0"/>
                <w:kern w:val="21"/>
                <w:szCs w:val="21"/>
              </w:rPr>
            </w:pPr>
            <w:r w:rsidRPr="009521EB">
              <w:rPr>
                <w:rFonts w:ascii="Times New Roman" w:hAnsi="Times New Roman" w:cs="Times New Roman"/>
                <w:b/>
                <w:bCs/>
                <w:snapToGrid w:val="0"/>
                <w:kern w:val="21"/>
                <w:szCs w:val="21"/>
              </w:rPr>
              <w:t>0</w:t>
            </w:r>
          </w:p>
        </w:tc>
      </w:tr>
    </w:tbl>
    <w:p w:rsidR="0032022D" w:rsidRPr="00027C76" w:rsidRDefault="0032022D" w:rsidP="0032022D">
      <w:pPr>
        <w:pStyle w:val="af3"/>
        <w:adjustRightInd w:val="0"/>
        <w:snapToGrid w:val="0"/>
        <w:spacing w:before="0" w:beforeAutospacing="0" w:after="0" w:afterAutospacing="0"/>
        <w:outlineLvl w:val="0"/>
        <w:rPr>
          <w:rFonts w:ascii="Times New Roman" w:hAnsi="Times New Roman" w:cs="Times New Roman"/>
          <w:snapToGrid w:val="0"/>
          <w:spacing w:val="-6"/>
          <w:kern w:val="21"/>
          <w:szCs w:val="21"/>
        </w:rPr>
      </w:pPr>
      <w:r w:rsidRPr="009521EB">
        <w:rPr>
          <w:rFonts w:ascii="Times New Roman" w:hAnsi="Times New Roman" w:cs="Times New Roman"/>
          <w:snapToGrid w:val="0"/>
          <w:kern w:val="21"/>
          <w:szCs w:val="21"/>
        </w:rPr>
        <w:t>注：</w:t>
      </w:r>
      <w:r w:rsidR="00B1623E" w:rsidRPr="009521EB">
        <w:rPr>
          <w:rFonts w:ascii="Times New Roman" w:hAnsi="Times New Roman" w:cs="Times New Roman"/>
          <w:snapToGrid w:val="0"/>
          <w:spacing w:val="-16"/>
          <w:kern w:val="21"/>
          <w:szCs w:val="21"/>
        </w:rPr>
        <w:fldChar w:fldCharType="begin"/>
      </w:r>
      <w:r w:rsidRPr="009521EB">
        <w:rPr>
          <w:rFonts w:ascii="Times New Roman" w:hAnsi="Times New Roman" w:cs="Times New Roman"/>
          <w:snapToGrid w:val="0"/>
          <w:spacing w:val="-16"/>
          <w:kern w:val="21"/>
          <w:szCs w:val="21"/>
        </w:rPr>
        <w:instrText xml:space="preserve"> = 6 \* GB3 \* MERGEFORMAT </w:instrText>
      </w:r>
      <w:r w:rsidR="00B1623E" w:rsidRPr="009521EB">
        <w:rPr>
          <w:rFonts w:ascii="Times New Roman" w:hAnsi="Times New Roman" w:cs="Times New Roman"/>
          <w:snapToGrid w:val="0"/>
          <w:spacing w:val="-16"/>
          <w:kern w:val="21"/>
          <w:szCs w:val="21"/>
        </w:rPr>
        <w:fldChar w:fldCharType="separate"/>
      </w:r>
      <w:r w:rsidRPr="009521EB">
        <w:rPr>
          <w:rFonts w:hint="eastAsia"/>
          <w:szCs w:val="21"/>
        </w:rPr>
        <w:t>⑥</w:t>
      </w:r>
      <w:r w:rsidR="00B1623E" w:rsidRPr="009521EB">
        <w:rPr>
          <w:rFonts w:ascii="Times New Roman" w:hAnsi="Times New Roman" w:cs="Times New Roman"/>
          <w:snapToGrid w:val="0"/>
          <w:spacing w:val="-16"/>
          <w:kern w:val="21"/>
          <w:szCs w:val="21"/>
        </w:rPr>
        <w:fldChar w:fldCharType="end"/>
      </w:r>
      <w:r w:rsidRPr="009521EB">
        <w:rPr>
          <w:rFonts w:ascii="Times New Roman" w:hAnsi="Times New Roman" w:cs="Times New Roman"/>
          <w:snapToGrid w:val="0"/>
          <w:spacing w:val="-16"/>
          <w:kern w:val="21"/>
          <w:szCs w:val="21"/>
        </w:rPr>
        <w:t>=</w:t>
      </w:r>
      <w:r w:rsidR="00B1623E" w:rsidRPr="009521EB">
        <w:rPr>
          <w:rFonts w:ascii="Times New Roman" w:hAnsi="Times New Roman" w:cs="Times New Roman"/>
          <w:snapToGrid w:val="0"/>
          <w:spacing w:val="-6"/>
          <w:kern w:val="21"/>
          <w:szCs w:val="21"/>
        </w:rPr>
        <w:fldChar w:fldCharType="begin"/>
      </w:r>
      <w:r w:rsidRPr="009521EB">
        <w:rPr>
          <w:rFonts w:ascii="Times New Roman" w:hAnsi="Times New Roman" w:cs="Times New Roman"/>
          <w:snapToGrid w:val="0"/>
          <w:spacing w:val="-6"/>
          <w:kern w:val="21"/>
          <w:szCs w:val="21"/>
        </w:rPr>
        <w:instrText xml:space="preserve"> = 1 \* GB3 \* MERGEFORMAT </w:instrText>
      </w:r>
      <w:r w:rsidR="00B1623E" w:rsidRPr="009521EB">
        <w:rPr>
          <w:rFonts w:ascii="Times New Roman" w:hAnsi="Times New Roman" w:cs="Times New Roman"/>
          <w:snapToGrid w:val="0"/>
          <w:spacing w:val="-6"/>
          <w:kern w:val="21"/>
          <w:szCs w:val="21"/>
        </w:rPr>
        <w:fldChar w:fldCharType="separate"/>
      </w:r>
      <w:r w:rsidRPr="009521EB">
        <w:rPr>
          <w:rFonts w:hint="eastAsia"/>
          <w:szCs w:val="21"/>
        </w:rPr>
        <w:t>①</w:t>
      </w:r>
      <w:r w:rsidR="00B1623E" w:rsidRPr="009521EB">
        <w:rPr>
          <w:rFonts w:ascii="Times New Roman" w:hAnsi="Times New Roman" w:cs="Times New Roman"/>
          <w:snapToGrid w:val="0"/>
          <w:spacing w:val="-6"/>
          <w:kern w:val="21"/>
          <w:szCs w:val="21"/>
        </w:rPr>
        <w:fldChar w:fldCharType="end"/>
      </w:r>
      <w:r w:rsidRPr="009521EB">
        <w:rPr>
          <w:rFonts w:ascii="Times New Roman" w:hAnsi="Times New Roman" w:cs="Times New Roman"/>
          <w:snapToGrid w:val="0"/>
          <w:spacing w:val="-6"/>
          <w:kern w:val="21"/>
          <w:szCs w:val="21"/>
        </w:rPr>
        <w:t>+</w:t>
      </w:r>
      <w:r w:rsidR="00B1623E" w:rsidRPr="009521EB">
        <w:rPr>
          <w:rFonts w:ascii="Times New Roman" w:hAnsi="Times New Roman" w:cs="Times New Roman"/>
          <w:snapToGrid w:val="0"/>
          <w:spacing w:val="-6"/>
          <w:kern w:val="21"/>
          <w:szCs w:val="21"/>
        </w:rPr>
        <w:fldChar w:fldCharType="begin"/>
      </w:r>
      <w:r w:rsidRPr="009521EB">
        <w:rPr>
          <w:rFonts w:ascii="Times New Roman" w:hAnsi="Times New Roman" w:cs="Times New Roman"/>
          <w:snapToGrid w:val="0"/>
          <w:spacing w:val="-6"/>
          <w:kern w:val="21"/>
          <w:szCs w:val="21"/>
        </w:rPr>
        <w:instrText xml:space="preserve"> = 3 \* GB3 \* MERGEFORMAT </w:instrText>
      </w:r>
      <w:r w:rsidR="00B1623E" w:rsidRPr="009521EB">
        <w:rPr>
          <w:rFonts w:ascii="Times New Roman" w:hAnsi="Times New Roman" w:cs="Times New Roman"/>
          <w:snapToGrid w:val="0"/>
          <w:spacing w:val="-6"/>
          <w:kern w:val="21"/>
          <w:szCs w:val="21"/>
        </w:rPr>
        <w:fldChar w:fldCharType="separate"/>
      </w:r>
      <w:r w:rsidRPr="009521EB">
        <w:rPr>
          <w:rFonts w:hint="eastAsia"/>
          <w:szCs w:val="21"/>
        </w:rPr>
        <w:t>③</w:t>
      </w:r>
      <w:r w:rsidR="00B1623E" w:rsidRPr="009521EB">
        <w:rPr>
          <w:rFonts w:ascii="Times New Roman" w:hAnsi="Times New Roman" w:cs="Times New Roman"/>
          <w:snapToGrid w:val="0"/>
          <w:spacing w:val="-6"/>
          <w:kern w:val="21"/>
          <w:szCs w:val="21"/>
        </w:rPr>
        <w:fldChar w:fldCharType="end"/>
      </w:r>
      <w:r w:rsidRPr="009521EB">
        <w:rPr>
          <w:rFonts w:ascii="Times New Roman" w:hAnsi="Times New Roman" w:cs="Times New Roman"/>
          <w:snapToGrid w:val="0"/>
          <w:spacing w:val="-6"/>
          <w:kern w:val="21"/>
          <w:szCs w:val="21"/>
        </w:rPr>
        <w:t>+</w:t>
      </w:r>
      <w:r w:rsidR="00B1623E" w:rsidRPr="009521EB">
        <w:rPr>
          <w:rFonts w:ascii="Times New Roman" w:hAnsi="Times New Roman" w:cs="Times New Roman"/>
          <w:snapToGrid w:val="0"/>
          <w:spacing w:val="-6"/>
          <w:kern w:val="21"/>
          <w:szCs w:val="21"/>
        </w:rPr>
        <w:fldChar w:fldCharType="begin"/>
      </w:r>
      <w:r w:rsidRPr="009521EB">
        <w:rPr>
          <w:rFonts w:ascii="Times New Roman" w:hAnsi="Times New Roman" w:cs="Times New Roman"/>
          <w:snapToGrid w:val="0"/>
          <w:spacing w:val="-6"/>
          <w:kern w:val="21"/>
          <w:szCs w:val="21"/>
        </w:rPr>
        <w:instrText xml:space="preserve"> = 4 \* GB3 \* MERGEFORMAT </w:instrText>
      </w:r>
      <w:r w:rsidR="00B1623E" w:rsidRPr="009521EB">
        <w:rPr>
          <w:rFonts w:ascii="Times New Roman" w:hAnsi="Times New Roman" w:cs="Times New Roman"/>
          <w:snapToGrid w:val="0"/>
          <w:spacing w:val="-6"/>
          <w:kern w:val="21"/>
          <w:szCs w:val="21"/>
        </w:rPr>
        <w:fldChar w:fldCharType="separate"/>
      </w:r>
      <w:r w:rsidRPr="009521EB">
        <w:rPr>
          <w:rFonts w:hint="eastAsia"/>
          <w:szCs w:val="21"/>
        </w:rPr>
        <w:t>④</w:t>
      </w:r>
      <w:r w:rsidR="00B1623E" w:rsidRPr="009521EB">
        <w:rPr>
          <w:rFonts w:ascii="Times New Roman" w:hAnsi="Times New Roman" w:cs="Times New Roman"/>
          <w:snapToGrid w:val="0"/>
          <w:spacing w:val="-6"/>
          <w:kern w:val="21"/>
          <w:szCs w:val="21"/>
        </w:rPr>
        <w:fldChar w:fldCharType="end"/>
      </w:r>
      <w:r w:rsidRPr="009521EB">
        <w:rPr>
          <w:rFonts w:ascii="Times New Roman" w:hAnsi="Times New Roman" w:cs="Times New Roman"/>
          <w:snapToGrid w:val="0"/>
          <w:spacing w:val="-6"/>
          <w:kern w:val="21"/>
          <w:szCs w:val="21"/>
        </w:rPr>
        <w:t>-</w:t>
      </w:r>
      <w:r w:rsidR="00B1623E" w:rsidRPr="009521EB">
        <w:rPr>
          <w:rFonts w:ascii="Times New Roman" w:hAnsi="Times New Roman" w:cs="Times New Roman"/>
          <w:snapToGrid w:val="0"/>
          <w:spacing w:val="-16"/>
          <w:kern w:val="21"/>
          <w:szCs w:val="21"/>
        </w:rPr>
        <w:fldChar w:fldCharType="begin"/>
      </w:r>
      <w:r w:rsidRPr="009521EB">
        <w:rPr>
          <w:rFonts w:ascii="Times New Roman" w:hAnsi="Times New Roman" w:cs="Times New Roman"/>
          <w:snapToGrid w:val="0"/>
          <w:spacing w:val="-16"/>
          <w:kern w:val="21"/>
          <w:szCs w:val="21"/>
        </w:rPr>
        <w:instrText xml:space="preserve"> = 5 \* GB3 \* MERGEFORMAT </w:instrText>
      </w:r>
      <w:r w:rsidR="00B1623E" w:rsidRPr="009521EB">
        <w:rPr>
          <w:rFonts w:ascii="Times New Roman" w:hAnsi="Times New Roman" w:cs="Times New Roman"/>
          <w:snapToGrid w:val="0"/>
          <w:spacing w:val="-16"/>
          <w:kern w:val="21"/>
          <w:szCs w:val="21"/>
        </w:rPr>
        <w:fldChar w:fldCharType="separate"/>
      </w:r>
      <w:r w:rsidRPr="009521EB">
        <w:rPr>
          <w:rFonts w:hint="eastAsia"/>
          <w:szCs w:val="21"/>
        </w:rPr>
        <w:t>⑤</w:t>
      </w:r>
      <w:r w:rsidR="00B1623E" w:rsidRPr="009521EB">
        <w:rPr>
          <w:rFonts w:ascii="Times New Roman" w:hAnsi="Times New Roman" w:cs="Times New Roman"/>
          <w:snapToGrid w:val="0"/>
          <w:spacing w:val="-16"/>
          <w:kern w:val="21"/>
          <w:szCs w:val="21"/>
        </w:rPr>
        <w:fldChar w:fldCharType="end"/>
      </w:r>
      <w:r w:rsidRPr="009521EB">
        <w:rPr>
          <w:rFonts w:ascii="Times New Roman" w:hAnsi="Times New Roman" w:cs="Times New Roman"/>
          <w:snapToGrid w:val="0"/>
          <w:spacing w:val="-16"/>
          <w:kern w:val="21"/>
          <w:szCs w:val="21"/>
        </w:rPr>
        <w:t>；</w:t>
      </w:r>
      <w:r w:rsidR="00B1623E" w:rsidRPr="009521EB">
        <w:rPr>
          <w:rFonts w:ascii="Times New Roman" w:hAnsi="Times New Roman" w:cs="Times New Roman"/>
          <w:snapToGrid w:val="0"/>
          <w:spacing w:val="-6"/>
          <w:kern w:val="21"/>
          <w:szCs w:val="21"/>
        </w:rPr>
        <w:fldChar w:fldCharType="begin"/>
      </w:r>
      <w:r w:rsidRPr="009521EB">
        <w:rPr>
          <w:rFonts w:ascii="Times New Roman" w:hAnsi="Times New Roman" w:cs="Times New Roman"/>
          <w:snapToGrid w:val="0"/>
          <w:spacing w:val="-6"/>
          <w:kern w:val="21"/>
          <w:szCs w:val="21"/>
        </w:rPr>
        <w:instrText xml:space="preserve"> = 7 \* GB3 \* MERGEFORMAT </w:instrText>
      </w:r>
      <w:r w:rsidR="00B1623E" w:rsidRPr="009521EB">
        <w:rPr>
          <w:rFonts w:ascii="Times New Roman" w:hAnsi="Times New Roman" w:cs="Times New Roman"/>
          <w:snapToGrid w:val="0"/>
          <w:spacing w:val="-6"/>
          <w:kern w:val="21"/>
          <w:szCs w:val="21"/>
        </w:rPr>
        <w:fldChar w:fldCharType="separate"/>
      </w:r>
      <w:r w:rsidRPr="009521EB">
        <w:rPr>
          <w:rFonts w:hint="eastAsia"/>
          <w:szCs w:val="21"/>
        </w:rPr>
        <w:t>⑦</w:t>
      </w:r>
      <w:r w:rsidR="00B1623E" w:rsidRPr="009521EB">
        <w:rPr>
          <w:rFonts w:ascii="Times New Roman" w:hAnsi="Times New Roman" w:cs="Times New Roman"/>
          <w:snapToGrid w:val="0"/>
          <w:spacing w:val="-6"/>
          <w:kern w:val="21"/>
          <w:szCs w:val="21"/>
        </w:rPr>
        <w:fldChar w:fldCharType="end"/>
      </w:r>
      <w:r w:rsidRPr="009521EB">
        <w:rPr>
          <w:rFonts w:ascii="Times New Roman" w:hAnsi="Times New Roman" w:cs="Times New Roman"/>
          <w:snapToGrid w:val="0"/>
          <w:spacing w:val="-6"/>
          <w:kern w:val="21"/>
          <w:szCs w:val="21"/>
        </w:rPr>
        <w:t>=</w:t>
      </w:r>
      <w:r w:rsidR="00B1623E" w:rsidRPr="009521EB">
        <w:rPr>
          <w:rFonts w:ascii="Times New Roman" w:hAnsi="Times New Roman" w:cs="Times New Roman"/>
          <w:snapToGrid w:val="0"/>
          <w:spacing w:val="-16"/>
          <w:kern w:val="21"/>
          <w:szCs w:val="21"/>
        </w:rPr>
        <w:fldChar w:fldCharType="begin"/>
      </w:r>
      <w:r w:rsidRPr="009521EB">
        <w:rPr>
          <w:rFonts w:ascii="Times New Roman" w:hAnsi="Times New Roman" w:cs="Times New Roman"/>
          <w:snapToGrid w:val="0"/>
          <w:spacing w:val="-16"/>
          <w:kern w:val="21"/>
          <w:szCs w:val="21"/>
        </w:rPr>
        <w:instrText xml:space="preserve"> = 6 \* GB3 \* MERGEFORMAT </w:instrText>
      </w:r>
      <w:r w:rsidR="00B1623E" w:rsidRPr="009521EB">
        <w:rPr>
          <w:rFonts w:ascii="Times New Roman" w:hAnsi="Times New Roman" w:cs="Times New Roman"/>
          <w:snapToGrid w:val="0"/>
          <w:spacing w:val="-16"/>
          <w:kern w:val="21"/>
          <w:szCs w:val="21"/>
        </w:rPr>
        <w:fldChar w:fldCharType="separate"/>
      </w:r>
      <w:r w:rsidRPr="009521EB">
        <w:rPr>
          <w:rFonts w:hint="eastAsia"/>
          <w:szCs w:val="21"/>
        </w:rPr>
        <w:t>⑥</w:t>
      </w:r>
      <w:r w:rsidR="00B1623E" w:rsidRPr="009521EB">
        <w:rPr>
          <w:rFonts w:ascii="Times New Roman" w:hAnsi="Times New Roman" w:cs="Times New Roman"/>
          <w:snapToGrid w:val="0"/>
          <w:spacing w:val="-16"/>
          <w:kern w:val="21"/>
          <w:szCs w:val="21"/>
        </w:rPr>
        <w:fldChar w:fldCharType="end"/>
      </w:r>
      <w:r w:rsidRPr="009521EB">
        <w:rPr>
          <w:rFonts w:ascii="Times New Roman" w:hAnsi="Times New Roman" w:cs="Times New Roman"/>
          <w:snapToGrid w:val="0"/>
          <w:spacing w:val="-16"/>
          <w:kern w:val="21"/>
          <w:szCs w:val="21"/>
        </w:rPr>
        <w:t>-</w:t>
      </w:r>
      <w:r w:rsidR="00B1623E" w:rsidRPr="009521EB">
        <w:rPr>
          <w:rFonts w:ascii="Times New Roman" w:hAnsi="Times New Roman" w:cs="Times New Roman"/>
          <w:snapToGrid w:val="0"/>
          <w:spacing w:val="-6"/>
          <w:kern w:val="21"/>
          <w:szCs w:val="21"/>
        </w:rPr>
        <w:fldChar w:fldCharType="begin"/>
      </w:r>
      <w:r w:rsidRPr="009521EB">
        <w:rPr>
          <w:rFonts w:ascii="Times New Roman" w:hAnsi="Times New Roman" w:cs="Times New Roman"/>
          <w:snapToGrid w:val="0"/>
          <w:spacing w:val="-6"/>
          <w:kern w:val="21"/>
          <w:szCs w:val="21"/>
        </w:rPr>
        <w:instrText xml:space="preserve"> = 1 \* GB3 \* MERGEFORMAT </w:instrText>
      </w:r>
      <w:r w:rsidR="00B1623E" w:rsidRPr="009521EB">
        <w:rPr>
          <w:rFonts w:ascii="Times New Roman" w:hAnsi="Times New Roman" w:cs="Times New Roman"/>
          <w:snapToGrid w:val="0"/>
          <w:spacing w:val="-6"/>
          <w:kern w:val="21"/>
          <w:szCs w:val="21"/>
        </w:rPr>
        <w:fldChar w:fldCharType="separate"/>
      </w:r>
      <w:r w:rsidRPr="009521EB">
        <w:rPr>
          <w:rFonts w:hint="eastAsia"/>
          <w:szCs w:val="21"/>
        </w:rPr>
        <w:t>①</w:t>
      </w:r>
      <w:r w:rsidR="00B1623E" w:rsidRPr="009521EB">
        <w:rPr>
          <w:rFonts w:ascii="Times New Roman" w:hAnsi="Times New Roman" w:cs="Times New Roman"/>
          <w:snapToGrid w:val="0"/>
          <w:spacing w:val="-6"/>
          <w:kern w:val="21"/>
          <w:szCs w:val="21"/>
        </w:rPr>
        <w:fldChar w:fldCharType="end"/>
      </w:r>
    </w:p>
    <w:p w:rsidR="0032022D" w:rsidRPr="00AA4895" w:rsidRDefault="0032022D" w:rsidP="0032022D"/>
    <w:p w:rsidR="0032022D" w:rsidRPr="00E3468F" w:rsidRDefault="0032022D" w:rsidP="0032022D"/>
    <w:p w:rsidR="003F5AA5" w:rsidRDefault="003F5AA5" w:rsidP="00B81E54">
      <w:pPr>
        <w:sectPr w:rsidR="003F5AA5" w:rsidSect="002F5A70">
          <w:footerReference w:type="default" r:id="rId24"/>
          <w:pgSz w:w="16838" w:h="11906" w:orient="landscape" w:code="9"/>
          <w:pgMar w:top="1440" w:right="1800" w:bottom="1440" w:left="1800" w:header="851" w:footer="851" w:gutter="0"/>
          <w:cols w:space="720"/>
          <w:docGrid w:linePitch="326"/>
        </w:sectPr>
      </w:pPr>
    </w:p>
    <w:p w:rsidR="00A768A2" w:rsidRPr="00A768A2" w:rsidRDefault="00A768A2" w:rsidP="00A768A2">
      <w:pPr>
        <w:widowControl w:val="0"/>
        <w:jc w:val="center"/>
        <w:rPr>
          <w:rFonts w:ascii="Calibri" w:hAnsi="Calibri" w:cs="Times New Roman"/>
          <w:kern w:val="2"/>
          <w:sz w:val="21"/>
          <w:szCs w:val="22"/>
        </w:rPr>
      </w:pPr>
      <w:r w:rsidRPr="00A768A2">
        <w:rPr>
          <w:rFonts w:ascii="Calibri" w:hAnsi="Calibri" w:cs="Times New Roman"/>
          <w:noProof/>
          <w:kern w:val="2"/>
          <w:sz w:val="21"/>
          <w:szCs w:val="22"/>
        </w:rPr>
        <w:lastRenderedPageBreak/>
        <w:drawing>
          <wp:anchor distT="0" distB="0" distL="114300" distR="114300" simplePos="0" relativeHeight="251667456" behindDoc="0" locked="0" layoutInCell="1" allowOverlap="1">
            <wp:simplePos x="0" y="0"/>
            <wp:positionH relativeFrom="column">
              <wp:posOffset>7799070</wp:posOffset>
            </wp:positionH>
            <wp:positionV relativeFrom="paragraph">
              <wp:posOffset>-59055</wp:posOffset>
            </wp:positionV>
            <wp:extent cx="520700" cy="635635"/>
            <wp:effectExtent l="0" t="0" r="0" b="0"/>
            <wp:wrapNone/>
            <wp:docPr id="3" name="图片 3" descr="形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形状&#10;&#10;描述已自动生成"/>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0700" cy="635635"/>
                    </a:xfrm>
                    <a:prstGeom prst="rect">
                      <a:avLst/>
                    </a:prstGeom>
                    <a:noFill/>
                    <a:ln>
                      <a:noFill/>
                    </a:ln>
                  </pic:spPr>
                </pic:pic>
              </a:graphicData>
            </a:graphic>
          </wp:anchor>
        </w:drawing>
      </w:r>
      <w:r w:rsidRPr="00A768A2">
        <w:rPr>
          <w:rFonts w:ascii="Calibri" w:hAnsi="Calibri" w:cs="Times New Roman"/>
          <w:noProof/>
          <w:kern w:val="2"/>
          <w:sz w:val="21"/>
          <w:szCs w:val="22"/>
        </w:rPr>
        <w:drawing>
          <wp:anchor distT="0" distB="0" distL="114300" distR="114300" simplePos="0" relativeHeight="251668480" behindDoc="1" locked="0" layoutInCell="1" allowOverlap="1">
            <wp:simplePos x="0" y="0"/>
            <wp:positionH relativeFrom="margin">
              <wp:posOffset>556260</wp:posOffset>
            </wp:positionH>
            <wp:positionV relativeFrom="margin">
              <wp:posOffset>-53340</wp:posOffset>
            </wp:positionV>
            <wp:extent cx="7764780" cy="4922520"/>
            <wp:effectExtent l="19050" t="19050" r="7620" b="0"/>
            <wp:wrapNone/>
            <wp:docPr id="1"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地图&#10;&#10;描述已自动生成"/>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764780" cy="4922520"/>
                    </a:xfrm>
                    <a:prstGeom prst="rect">
                      <a:avLst/>
                    </a:prstGeom>
                    <a:ln w="12700">
                      <a:solidFill>
                        <a:sysClr val="windowText" lastClr="000000"/>
                      </a:solidFill>
                    </a:ln>
                  </pic:spPr>
                </pic:pic>
              </a:graphicData>
            </a:graphic>
          </wp:anchor>
        </w:drawing>
      </w:r>
    </w:p>
    <w:p w:rsidR="00A768A2" w:rsidRPr="00A768A2" w:rsidRDefault="00B1623E" w:rsidP="00A768A2">
      <w:pPr>
        <w:widowControl w:val="0"/>
        <w:jc w:val="center"/>
        <w:rPr>
          <w:rFonts w:ascii="黑体" w:eastAsia="黑体" w:hAnsi="黑体" w:cs="Times New Roman"/>
          <w:kern w:val="2"/>
          <w:sz w:val="28"/>
          <w:szCs w:val="28"/>
        </w:rPr>
      </w:pPr>
      <w:r w:rsidRPr="00B1623E">
        <w:rPr>
          <w:rFonts w:ascii="Calibri" w:hAnsi="Calibri" w:cs="Times New Roman"/>
          <w:noProof/>
          <w:kern w:val="2"/>
          <w:sz w:val="21"/>
          <w:szCs w:val="22"/>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12" o:spid="_x0000_s1029" type="#_x0000_t62" style="position:absolute;left:0;text-align:left;margin-left:478.15pt;margin-top:135.85pt;width:52.5pt;height:26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" adj="-9915,63138" strokecolor="red">
            <v:textbox>
              <w:txbxContent>
                <w:p w:rsidR="00A768A2" w:rsidRPr="00634EC6" w:rsidRDefault="00A768A2" w:rsidP="00A768A2">
                  <w:pPr>
                    <w:rPr>
                      <w:color w:val="FF0000"/>
                    </w:rPr>
                  </w:pPr>
                  <w:r w:rsidRPr="00634EC6">
                    <w:rPr>
                      <w:rFonts w:hint="eastAsia"/>
                      <w:color w:val="FF0000"/>
                    </w:rPr>
                    <w:t>本项目</w:t>
                  </w:r>
                </w:p>
              </w:txbxContent>
            </v:textbox>
          </v:shape>
        </w:pict>
      </w:r>
      <w:r w:rsidRPr="00B1623E">
        <w:rPr>
          <w:rFonts w:ascii="Calibri" w:hAnsi="Calibri" w:cs="Times New Roman"/>
          <w:noProof/>
          <w:kern w:val="2"/>
          <w:sz w:val="21"/>
          <w:szCs w:val="22"/>
        </w:rPr>
        <w:pict>
          <v:oval id="椭圆 11" o:spid="_x0000_s1056" style="position:absolute;left:0;text-align:left;margin-left:450.5pt;margin-top:209.9pt;width:5.9pt;height:5.3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" fillcolor="red" strokecolor="red"/>
        </w:pict>
      </w:r>
      <w:r w:rsidRPr="00B1623E">
        <w:rPr>
          <w:rFonts w:ascii="黑体" w:eastAsia="黑体" w:hAnsi="黑体" w:cs="Times New Roman"/>
          <w:noProof/>
          <w:kern w:val="2"/>
          <w:sz w:val="28"/>
          <w:szCs w:val="28"/>
          <w:lang w:val="zh-CN"/>
        </w:rPr>
        <w:pict>
          <v:shapetype id="_x0000_t202" coordsize="21600,21600" o:spt="202" path="m,l,21600r21600,l21600,xe">
            <v:stroke joinstyle="miter"/>
            <v:path gradientshapeok="t" o:connecttype="rect"/>
          </v:shapetype>
          <v:shape id="文本框 10" o:spid="_x0000_s1030" type="#_x0000_t202" style="position:absolute;left:0;text-align:left;margin-left:41.9pt;margin-top:370.8pt;width:614.4pt;height:29.4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" filled="f" stroked="f" strokeweight="3pt">
            <v:textbox>
              <w:txbxContent>
                <w:p w:rsidR="00A768A2" w:rsidRPr="00FA55AF" w:rsidRDefault="00A768A2" w:rsidP="00A768A2">
                  <w:pPr>
                    <w:jc w:val="center"/>
                    <w:rPr>
                      <w:rFonts w:ascii="黑体" w:eastAsia="黑体" w:hAnsi="黑体"/>
                    </w:rPr>
                  </w:pPr>
                  <w:r w:rsidRPr="00FA55AF">
                    <w:rPr>
                      <w:rFonts w:ascii="黑体" w:eastAsia="黑体" w:hAnsi="黑体" w:hint="eastAsia"/>
                    </w:rPr>
                    <w:t>附图1</w:t>
                  </w:r>
                  <w:r w:rsidRPr="00FA55AF">
                    <w:rPr>
                      <w:rFonts w:ascii="黑体" w:eastAsia="黑体" w:hAnsi="黑体"/>
                    </w:rPr>
                    <w:t xml:space="preserve">  </w:t>
                  </w:r>
                  <w:r w:rsidRPr="00FA55AF">
                    <w:rPr>
                      <w:rFonts w:ascii="黑体" w:eastAsia="黑体" w:hAnsi="黑体" w:hint="eastAsia"/>
                    </w:rPr>
                    <w:t>项目地理位置图</w:t>
                  </w:r>
                </w:p>
                <w:p w:rsidR="00A768A2" w:rsidRDefault="00A768A2" w:rsidP="00A768A2"/>
              </w:txbxContent>
            </v:textbox>
          </v:shape>
        </w:pict>
      </w:r>
    </w:p>
    <w:p w:rsidR="008A6E3B" w:rsidRDefault="008A6E3B" w:rsidP="00B81E54">
      <w:pPr>
        <w:sectPr w:rsidR="008A6E3B" w:rsidSect="002F5A70">
          <w:pgSz w:w="16838" w:h="11906" w:orient="landscape" w:code="9"/>
          <w:pgMar w:top="1440" w:right="1800" w:bottom="1440" w:left="1800" w:header="851" w:footer="851" w:gutter="0"/>
          <w:cols w:space="720"/>
          <w:docGrid w:linePitch="326"/>
        </w:sectPr>
      </w:pPr>
    </w:p>
    <w:p w:rsidR="00A768A2" w:rsidRDefault="00F241AA" w:rsidP="00B81E54">
      <w:pPr>
        <w:sectPr w:rsidR="00A768A2" w:rsidSect="002F5A70">
          <w:pgSz w:w="16838" w:h="11906" w:orient="landscape" w:code="9"/>
          <w:pgMar w:top="1440" w:right="1800" w:bottom="1440" w:left="1800" w:header="851" w:footer="851" w:gutter="0"/>
          <w:cols w:space="720"/>
          <w:docGrid w:linePitch="326"/>
        </w:sectPr>
      </w:pPr>
      <w:r w:rsidRPr="00F241AA">
        <w:rPr>
          <w:noProof/>
        </w:rPr>
        <w:lastRenderedPageBreak/>
        <w:drawing>
          <wp:inline distT="0" distB="0" distL="0" distR="0">
            <wp:extent cx="8406130" cy="5368925"/>
            <wp:effectExtent l="0" t="0" r="0" b="0"/>
            <wp:docPr id="133257146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406130" cy="5368925"/>
                    </a:xfrm>
                    <a:prstGeom prst="rect">
                      <a:avLst/>
                    </a:prstGeom>
                    <a:noFill/>
                    <a:ln>
                      <a:noFill/>
                    </a:ln>
                  </pic:spPr>
                </pic:pic>
              </a:graphicData>
            </a:graphic>
          </wp:inline>
        </w:drawing>
      </w:r>
    </w:p>
    <w:p w:rsidR="002C2345" w:rsidRPr="0005173C" w:rsidRDefault="00B1623E" w:rsidP="002C2345">
      <w:pPr>
        <w:rPr>
          <w:rFonts w:ascii="黑体" w:eastAsia="黑体" w:hAnsi="黑体"/>
          <w:sz w:val="28"/>
          <w:szCs w:val="28"/>
        </w:rPr>
      </w:pPr>
      <w:r w:rsidRPr="00B1623E">
        <w:rPr>
          <w:rFonts w:asciiTheme="minorHAnsi" w:eastAsiaTheme="minorEastAsia" w:hAnsiTheme="minorHAnsi"/>
          <w:noProof/>
          <w:sz w:val="21"/>
          <w:szCs w:val="22"/>
        </w:rPr>
        <w:lastRenderedPageBreak/>
        <w:pict>
          <v:shape id="文本框 24" o:spid="_x0000_s1031" type="#_x0000_t202" style="position:absolute;margin-left:3.7pt;margin-top:536.85pt;width:407.35pt;height:22.4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" filled="f" stroked="f" strokeweight=".5pt">
            <v:textbox>
              <w:txbxContent>
                <w:p w:rsidR="002C2345" w:rsidRPr="00FA73FB" w:rsidRDefault="002C2345" w:rsidP="002C2345">
                  <w:pPr>
                    <w:jc w:val="center"/>
                    <w:rPr>
                      <w:rFonts w:ascii="黑体" w:eastAsia="黑体" w:hAnsi="黑体"/>
                    </w:rPr>
                  </w:pPr>
                  <w:r w:rsidRPr="00FA73FB">
                    <w:rPr>
                      <w:rFonts w:ascii="黑体" w:eastAsia="黑体" w:hAnsi="黑体" w:hint="eastAsia"/>
                    </w:rPr>
                    <w:t>附图三</w:t>
                  </w:r>
                  <w:r w:rsidRPr="00FA73FB">
                    <w:rPr>
                      <w:rFonts w:ascii="黑体" w:eastAsia="黑体" w:hAnsi="黑体"/>
                    </w:rPr>
                    <w:t xml:space="preserve">     </w:t>
                  </w:r>
                  <w:r w:rsidRPr="00FA73FB">
                    <w:rPr>
                      <w:rFonts w:ascii="黑体" w:eastAsia="黑体" w:hAnsi="黑体" w:hint="eastAsia"/>
                    </w:rPr>
                    <w:t>厂区平面布局图</w:t>
                  </w:r>
                </w:p>
              </w:txbxContent>
            </v:textbox>
          </v:shape>
        </w:pict>
      </w:r>
      <w:r w:rsidRPr="00B1623E">
        <w:rPr>
          <w:rFonts w:asciiTheme="minorHAnsi" w:eastAsiaTheme="minorEastAsia" w:hAnsiTheme="minorHAnsi"/>
          <w:noProof/>
          <w:sz w:val="21"/>
          <w:szCs w:val="22"/>
        </w:rPr>
        <w:pict>
          <v:shape id="_x0000_s1047" type="#_x0000_t75" style="position:absolute;margin-left:0;margin-top:0;width:407.1pt;height:521.8pt;z-index:-251640832;mso-position-horizontal:center;mso-position-horizontal-relative:margin;mso-position-vertical:top;mso-position-vertical-relative:margin">
            <v:imagedata r:id="rId28" o:title=""/>
            <w10:wrap type="square" anchorx="margin" anchory="margin"/>
          </v:shape>
          <o:OLEObject Type="Embed" ProgID="Visio.Drawing.15" ShapeID="_x0000_s1047" DrawAspect="Content" ObjectID="_1746973630" r:id="rId29"/>
        </w:pict>
      </w:r>
      <w:r>
        <w:rPr>
          <w:rFonts w:ascii="黑体" w:eastAsia="黑体" w:hAnsi="黑体"/>
          <w:noProof/>
          <w:sz w:val="28"/>
          <w:szCs w:val="28"/>
        </w:rPr>
        <w:pict>
          <v:shape id="文本框 23" o:spid="_x0000_s1032" type="#_x0000_t202" style="position:absolute;margin-left:-556.3pt;margin-top:429.9pt;width:269.25pt;height:38.2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" filled="f" stroked="f" strokeweight=".5pt">
            <v:textbox>
              <w:txbxContent>
                <w:p w:rsidR="002C2345" w:rsidRDefault="002C2345" w:rsidP="002C2345">
                  <w:pPr>
                    <w:jc w:val="center"/>
                    <w:rPr>
                      <w:rFonts w:ascii="黑体" w:eastAsia="黑体" w:hAnsi="黑体"/>
                      <w:sz w:val="28"/>
                    </w:rPr>
                  </w:pPr>
                  <w:r>
                    <w:rPr>
                      <w:rFonts w:ascii="黑体" w:eastAsia="黑体" w:hAnsi="黑体" w:hint="eastAsia"/>
                      <w:sz w:val="28"/>
                    </w:rPr>
                    <w:t>附图三</w:t>
                  </w:r>
                  <w:r>
                    <w:rPr>
                      <w:rFonts w:ascii="黑体" w:eastAsia="黑体" w:hAnsi="黑体"/>
                      <w:sz w:val="28"/>
                    </w:rPr>
                    <w:t xml:space="preserve">     </w:t>
                  </w:r>
                  <w:r>
                    <w:rPr>
                      <w:rFonts w:ascii="黑体" w:eastAsia="黑体" w:hAnsi="黑体" w:hint="eastAsia"/>
                      <w:sz w:val="28"/>
                    </w:rPr>
                    <w:t>厂区平面布局图</w:t>
                  </w:r>
                </w:p>
              </w:txbxContent>
            </v:textbox>
          </v:shape>
        </w:pict>
      </w:r>
    </w:p>
    <w:p w:rsidR="002C2345" w:rsidRDefault="002C2345" w:rsidP="00B81E54">
      <w:pPr>
        <w:sectPr w:rsidR="002C2345" w:rsidSect="002C2345">
          <w:pgSz w:w="11906" w:h="16838" w:code="9"/>
          <w:pgMar w:top="1800" w:right="1440" w:bottom="1800" w:left="1440" w:header="851" w:footer="851" w:gutter="0"/>
          <w:cols w:space="720"/>
          <w:docGrid w:linePitch="326"/>
        </w:sectPr>
      </w:pPr>
    </w:p>
    <w:p w:rsidR="00723039" w:rsidRPr="008C0939" w:rsidRDefault="00B1623E" w:rsidP="00723039">
      <w:r>
        <w:rPr>
          <w:noProof/>
        </w:rPr>
        <w:lastRenderedPageBreak/>
        <w:pict>
          <v:shape id="文本框 25" o:spid="_x0000_s1033" type="#_x0000_t202" style="position:absolute;margin-left:-17.05pt;margin-top:422.25pt;width:694.95pt;height:23.3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" filled="f" stroked="f">
            <v:textbox>
              <w:txbxContent>
                <w:p w:rsidR="00723039" w:rsidRPr="00AA3FB0" w:rsidRDefault="00723039" w:rsidP="00723039">
                  <w:pPr>
                    <w:jc w:val="center"/>
                    <w:rPr>
                      <w:rFonts w:ascii="黑体" w:eastAsia="黑体" w:hAnsi="黑体"/>
                    </w:rPr>
                  </w:pPr>
                  <w:r w:rsidRPr="00AA3FB0">
                    <w:rPr>
                      <w:rFonts w:ascii="黑体" w:eastAsia="黑体" w:hAnsi="黑体" w:hint="eastAsia"/>
                    </w:rPr>
                    <w:t>附图四    项目地理位置图</w:t>
                  </w:r>
                </w:p>
              </w:txbxContent>
            </v:textbox>
          </v:shape>
        </w:pict>
      </w:r>
      <w:r w:rsidR="00723039" w:rsidRPr="00CE05AA">
        <w:t xml:space="preserve"> </w:t>
      </w:r>
      <w:r w:rsidR="00723039">
        <w:object w:dxaOrig="15241" w:dyaOrig="9181">
          <v:shape id="_x0000_i1028" type="#_x0000_t75" style="width:661.4pt;height:397.65pt" o:ole="">
            <v:imagedata r:id="rId30" o:title=""/>
          </v:shape>
          <o:OLEObject Type="Embed" ProgID="Visio.Drawing.15" ShapeID="_x0000_i1028" DrawAspect="Content" ObjectID="_1746973629" r:id="rId31"/>
        </w:object>
      </w:r>
    </w:p>
    <w:p w:rsidR="002C2345" w:rsidRDefault="002C2345" w:rsidP="00B81E54">
      <w:pPr>
        <w:sectPr w:rsidR="002C2345" w:rsidSect="002F5A70">
          <w:pgSz w:w="16838" w:h="11906" w:orient="landscape" w:code="9"/>
          <w:pgMar w:top="1440" w:right="1800" w:bottom="1440" w:left="1800" w:header="851" w:footer="851" w:gutter="0"/>
          <w:cols w:space="720"/>
          <w:docGrid w:linePitch="326"/>
        </w:sectPr>
      </w:pPr>
    </w:p>
    <w:p w:rsidR="00B760E9" w:rsidRPr="007F1945" w:rsidRDefault="00B1623E" w:rsidP="00B760E9">
      <w:pPr>
        <w:jc w:val="center"/>
        <w:rPr>
          <w:rFonts w:ascii="Times New Roman" w:hAnsi="Times New Roman"/>
        </w:rPr>
      </w:pPr>
      <w:r w:rsidRPr="00B1623E">
        <w:rPr>
          <w:noProof/>
        </w:rPr>
        <w:lastRenderedPageBreak/>
        <w:pict>
          <v:shape id="文本框 28" o:spid="_x0000_s1034" type="#_x0000_t202" style="position:absolute;left:0;text-align:left;margin-left:19.65pt;margin-top:437.25pt;width:623.7pt;height:25.5pt;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" filled="f" stroked="f" strokeweight=".5pt">
            <v:textbox>
              <w:txbxContent>
                <w:p w:rsidR="00B760E9" w:rsidRPr="00342D90" w:rsidRDefault="00B760E9" w:rsidP="00B760E9">
                  <w:pPr>
                    <w:jc w:val="center"/>
                    <w:rPr>
                      <w:rFonts w:ascii="黑体" w:eastAsia="黑体" w:hAnsi="黑体"/>
                    </w:rPr>
                  </w:pPr>
                  <w:r w:rsidRPr="00342D90">
                    <w:rPr>
                      <w:rFonts w:ascii="黑体" w:eastAsia="黑体" w:hAnsi="黑体" w:hint="eastAsia"/>
                    </w:rPr>
                    <w:t>附图五</w:t>
                  </w:r>
                  <w:r w:rsidRPr="00342D90">
                    <w:rPr>
                      <w:rFonts w:ascii="黑体" w:eastAsia="黑体" w:hAnsi="黑体"/>
                    </w:rPr>
                    <w:t xml:space="preserve">     </w:t>
                  </w:r>
                  <w:r w:rsidRPr="00342D90">
                    <w:rPr>
                      <w:rFonts w:ascii="黑体" w:eastAsia="黑体" w:hAnsi="黑体" w:hint="eastAsia"/>
                    </w:rPr>
                    <w:t>生态环境保护目标分布及位置关系图</w:t>
                  </w:r>
                </w:p>
              </w:txbxContent>
            </v:textbox>
          </v:shape>
        </w:pict>
      </w:r>
      <w:r w:rsidRPr="00B1623E">
        <w:rPr>
          <w:noProof/>
        </w:rPr>
        <w:pict>
          <v:shape id="_x0000_s1054" type="#_x0000_t75" style="position:absolute;left:0;text-align:left;margin-left:0;margin-top:0;width:605.3pt;height:437.25pt;z-index:-251632640;mso-position-horizontal:center;mso-position-horizontal-relative:margin;mso-position-vertical:top;mso-position-vertical-relative:margin">
            <v:imagedata r:id="rId32" o:title=""/>
            <w10:wrap type="square" anchorx="margin" anchory="margin"/>
          </v:shape>
          <o:OLEObject Type="Embed" ProgID="Visio.Drawing.15" ShapeID="_x0000_s1054" DrawAspect="Content" ObjectID="_1746973631" r:id="rId33"/>
        </w:pict>
      </w:r>
    </w:p>
    <w:p w:rsidR="00B760E9" w:rsidRDefault="00B760E9" w:rsidP="00B760E9">
      <w:pPr>
        <w:jc w:val="center"/>
        <w:rPr>
          <w:rFonts w:ascii="Times New Roman" w:hAnsi="Times New Roman"/>
        </w:rPr>
        <w:sectPr w:rsidR="00B760E9" w:rsidSect="002F5A70">
          <w:pgSz w:w="16838" w:h="11906" w:orient="landscape" w:code="9"/>
          <w:pgMar w:top="1440" w:right="1800" w:bottom="1440" w:left="1800" w:header="851" w:footer="851" w:gutter="0"/>
          <w:cols w:space="720"/>
          <w:docGrid w:linePitch="326"/>
        </w:sectPr>
      </w:pPr>
    </w:p>
    <w:p w:rsidR="00B760E9" w:rsidRPr="007F1945" w:rsidRDefault="00B760E9" w:rsidP="00B760E9">
      <w:pPr>
        <w:jc w:val="center"/>
        <w:rPr>
          <w:rFonts w:ascii="Times New Roman" w:hAnsi="Times New Roman"/>
        </w:rPr>
      </w:pPr>
    </w:p>
    <w:p w:rsidR="002974F0" w:rsidRDefault="002974F0" w:rsidP="00B81E54">
      <w:pPr>
        <w:sectPr w:rsidR="002974F0" w:rsidSect="00B760E9">
          <w:pgSz w:w="11906" w:h="16838" w:code="9"/>
          <w:pgMar w:top="1800" w:right="1440" w:bottom="1800" w:left="1440" w:header="851" w:footer="851" w:gutter="0"/>
          <w:cols w:space="720"/>
          <w:docGrid w:linePitch="326"/>
        </w:sectPr>
      </w:pPr>
      <w:r>
        <w:rPr>
          <w:noProof/>
        </w:rPr>
        <w:drawing>
          <wp:inline distT="0" distB="0" distL="0" distR="0">
            <wp:extent cx="5731510" cy="8025765"/>
            <wp:effectExtent l="0" t="0" r="2540" b="0"/>
            <wp:docPr id="922656152" name="图片 1"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56152" name="图片 1" descr="图片包含 文本&#10;&#10;描述已自动生成"/>
                    <pic:cNvPicPr/>
                  </pic:nvPicPr>
                  <pic:blipFill>
                    <a:blip r:embed="rId34" cstate="print"/>
                    <a:stretch>
                      <a:fillRect/>
                    </a:stretch>
                  </pic:blipFill>
                  <pic:spPr>
                    <a:xfrm>
                      <a:off x="0" y="0"/>
                      <a:ext cx="5731510" cy="8025765"/>
                    </a:xfrm>
                    <a:prstGeom prst="rect">
                      <a:avLst/>
                    </a:prstGeom>
                  </pic:spPr>
                </pic:pic>
              </a:graphicData>
            </a:graphic>
          </wp:inline>
        </w:drawing>
      </w:r>
    </w:p>
    <w:p w:rsidR="008A6E3B" w:rsidRDefault="00A15609" w:rsidP="00B81E54">
      <w:r>
        <w:rPr>
          <w:noProof/>
        </w:rPr>
        <w:lastRenderedPageBreak/>
        <w:drawing>
          <wp:inline distT="0" distB="0" distL="0" distR="0">
            <wp:extent cx="5731510" cy="7876540"/>
            <wp:effectExtent l="0" t="0" r="2540" b="0"/>
            <wp:docPr id="919983709" name="图片 29" descr="一些文字和图片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983709" name="图片 29" descr="一些文字和图片的手机截图&#10;&#10;描述已自动生成"/>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7876540"/>
                    </a:xfrm>
                    <a:prstGeom prst="rect">
                      <a:avLst/>
                    </a:prstGeom>
                    <a:noFill/>
                    <a:ln>
                      <a:noFill/>
                    </a:ln>
                  </pic:spPr>
                </pic:pic>
              </a:graphicData>
            </a:graphic>
          </wp:inline>
        </w:drawing>
      </w:r>
    </w:p>
    <w:p w:rsidR="008A6E3B" w:rsidRDefault="008A6E3B" w:rsidP="00B81E54"/>
    <w:p w:rsidR="008A6E3B" w:rsidRPr="0032022D" w:rsidRDefault="008A6E3B" w:rsidP="00B81E54"/>
    <w:sectPr w:rsidR="008A6E3B" w:rsidRPr="0032022D" w:rsidSect="00B760E9">
      <w:pgSz w:w="11906" w:h="16838" w:code="9"/>
      <w:pgMar w:top="1800" w:right="1440" w:bottom="1800" w:left="1440" w:header="851" w:footer="851" w:gutter="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44A88" w:rsidRDefault="00844A88">
      <w:r>
        <w:separator/>
      </w:r>
    </w:p>
  </w:endnote>
  <w:endnote w:type="continuationSeparator" w:id="0">
    <w:p w:rsidR="00844A88" w:rsidRDefault="00844A88">
      <w:r>
        <w:continuationSeparator/>
      </w:r>
    </w:p>
  </w:endnote>
</w:endnotes>
</file>

<file path=word/fontTable.xml><?xml version="1.0" encoding="utf-8"?>
<w:fonts xmlns:r="http://schemas.openxmlformats.org/officeDocument/2006/relationships" xmlns:w="http://schemas.openxmlformats.org/wordprocessingml/2006/main">
  <w:font w:name="黑体">
    <w:altName w:val="SimHei"/>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等线">
    <w:altName w:val="Arial Unicode MS"/>
    <w:charset w:val="86"/>
    <w:family w:val="auto"/>
    <w:pitch w:val="variable"/>
    <w:sig w:usb0="00000000"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仿宋_GB2312">
    <w:altName w:val="仿宋"/>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华文细黑">
    <w:panose1 w:val="02010600040101010101"/>
    <w:charset w:val="86"/>
    <w:family w:val="auto"/>
    <w:pitch w:val="variable"/>
    <w:sig w:usb0="00000287" w:usb1="080F0000" w:usb2="00000010" w:usb3="00000000" w:csb0="0004009F" w:csb1="00000000"/>
  </w:font>
  <w:font w:name="楷体_GB2312">
    <w:altName w:val="楷体"/>
    <w:panose1 w:val="02010609030101010101"/>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Wingdings 2">
    <w:panose1 w:val="05020102010507070707"/>
    <w:charset w:val="02"/>
    <w:family w:val="roman"/>
    <w:pitch w:val="variable"/>
    <w:sig w:usb0="00000000" w:usb1="10000000" w:usb2="00000000" w:usb3="00000000" w:csb0="80000000" w:csb1="00000000"/>
  </w:font>
  <w:font w:name="方正小标宋_GBK">
    <w:altName w:val="微软雅黑"/>
    <w:charset w:val="86"/>
    <w:family w:val="script"/>
    <w:pitch w:val="default"/>
    <w:sig w:usb0="00000000" w:usb1="00000000" w:usb2="00000010" w:usb3="00000000" w:csb0="00040000" w:csb1="00000000"/>
  </w:font>
  <w:font w:name="等线 Light">
    <w:charset w:val="86"/>
    <w:family w:val="auto"/>
    <w:pitch w:val="variable"/>
    <w:sig w:usb0="A00002BF" w:usb1="38CF7CFA" w:usb2="00000016" w:usb3="00000000" w:csb0="0004000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022D" w:rsidRDefault="0032022D">
    <w:pPr>
      <w:pStyle w:val="a4"/>
      <w:framePr w:wrap="around" w:vAnchor="text" w:hAnchor="margin" w:xAlign="outside" w:y="1"/>
      <w:rPr>
        <w:rStyle w:val="af8"/>
        <w:sz w:val="28"/>
        <w:szCs w:val="28"/>
      </w:rPr>
    </w:pPr>
    <w:r>
      <w:rPr>
        <w:rStyle w:val="af8"/>
        <w:rFonts w:hint="eastAsia"/>
        <w:sz w:val="28"/>
        <w:szCs w:val="28"/>
      </w:rPr>
      <w:t>—</w:t>
    </w:r>
    <w:r w:rsidR="00B1623E">
      <w:rPr>
        <w:rStyle w:val="af8"/>
        <w:sz w:val="22"/>
        <w:szCs w:val="26"/>
      </w:rPr>
      <w:fldChar w:fldCharType="begin"/>
    </w:r>
    <w:r>
      <w:rPr>
        <w:rStyle w:val="af8"/>
        <w:sz w:val="22"/>
        <w:szCs w:val="26"/>
      </w:rPr>
      <w:instrText xml:space="preserve">PAGE  </w:instrText>
    </w:r>
    <w:r w:rsidR="00B1623E">
      <w:rPr>
        <w:rStyle w:val="af8"/>
        <w:sz w:val="22"/>
        <w:szCs w:val="26"/>
      </w:rPr>
      <w:fldChar w:fldCharType="separate"/>
    </w:r>
    <w:r w:rsidR="00743344">
      <w:rPr>
        <w:rStyle w:val="af8"/>
        <w:noProof/>
        <w:sz w:val="22"/>
        <w:szCs w:val="26"/>
      </w:rPr>
      <w:t>54</w:t>
    </w:r>
    <w:r w:rsidR="00B1623E">
      <w:rPr>
        <w:rStyle w:val="af8"/>
        <w:sz w:val="22"/>
        <w:szCs w:val="26"/>
      </w:rPr>
      <w:fldChar w:fldCharType="end"/>
    </w:r>
    <w:r>
      <w:rPr>
        <w:rStyle w:val="af8"/>
        <w:rFonts w:hint="eastAsia"/>
        <w:sz w:val="28"/>
        <w:szCs w:val="28"/>
      </w:rPr>
      <w:t>—</w:t>
    </w:r>
  </w:p>
  <w:p w:rsidR="0032022D" w:rsidRDefault="0032022D">
    <w:pPr>
      <w:pStyle w:val="a4"/>
      <w:ind w:right="360" w:firstLine="360"/>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04D1" w:rsidRDefault="00801C75">
    <w:pPr>
      <w:pStyle w:val="a4"/>
      <w:framePr w:wrap="around" w:vAnchor="text" w:hAnchor="margin" w:xAlign="outside" w:y="1"/>
      <w:rPr>
        <w:rStyle w:val="af8"/>
        <w:sz w:val="28"/>
        <w:szCs w:val="28"/>
      </w:rPr>
    </w:pPr>
    <w:r>
      <w:rPr>
        <w:rStyle w:val="af8"/>
        <w:rFonts w:hint="eastAsia"/>
        <w:sz w:val="28"/>
        <w:szCs w:val="28"/>
      </w:rPr>
      <w:t>—</w:t>
    </w:r>
    <w:r w:rsidR="00B1623E">
      <w:rPr>
        <w:rStyle w:val="af8"/>
        <w:sz w:val="22"/>
        <w:szCs w:val="26"/>
      </w:rPr>
      <w:fldChar w:fldCharType="begin"/>
    </w:r>
    <w:r>
      <w:rPr>
        <w:rStyle w:val="af8"/>
        <w:sz w:val="22"/>
        <w:szCs w:val="26"/>
      </w:rPr>
      <w:instrText xml:space="preserve">PAGE  </w:instrText>
    </w:r>
    <w:r w:rsidR="00B1623E">
      <w:rPr>
        <w:rStyle w:val="af8"/>
        <w:sz w:val="22"/>
        <w:szCs w:val="26"/>
      </w:rPr>
      <w:fldChar w:fldCharType="separate"/>
    </w:r>
    <w:r w:rsidR="00743344">
      <w:rPr>
        <w:rStyle w:val="af8"/>
        <w:noProof/>
        <w:sz w:val="22"/>
        <w:szCs w:val="26"/>
      </w:rPr>
      <w:t>62</w:t>
    </w:r>
    <w:r w:rsidR="00B1623E">
      <w:rPr>
        <w:rStyle w:val="af8"/>
        <w:sz w:val="22"/>
        <w:szCs w:val="26"/>
      </w:rPr>
      <w:fldChar w:fldCharType="end"/>
    </w:r>
    <w:r>
      <w:rPr>
        <w:rStyle w:val="af8"/>
        <w:rFonts w:hint="eastAsia"/>
        <w:sz w:val="28"/>
        <w:szCs w:val="28"/>
      </w:rPr>
      <w:t>—</w:t>
    </w:r>
  </w:p>
  <w:p w:rsidR="003204D1" w:rsidRDefault="00844A88">
    <w:pPr>
      <w:pStyle w:val="a4"/>
      <w:ind w:right="360" w:firstLine="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44A88" w:rsidRDefault="00844A88">
      <w:r>
        <w:separator/>
      </w:r>
    </w:p>
  </w:footnote>
  <w:footnote w:type="continuationSeparator" w:id="0">
    <w:p w:rsidR="00844A88" w:rsidRDefault="00844A8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C6DEB4A"/>
    <w:multiLevelType w:val="singleLevel"/>
    <w:tmpl w:val="FC6DEB4A"/>
    <w:lvl w:ilvl="0">
      <w:start w:val="4"/>
      <w:numFmt w:val="decimal"/>
      <w:suff w:val="nothing"/>
      <w:lvlText w:val="（%1）"/>
      <w:lvlJc w:val="left"/>
    </w:lvl>
  </w:abstractNum>
  <w:abstractNum w:abstractNumId="1">
    <w:nsid w:val="58B3DA70"/>
    <w:multiLevelType w:val="singleLevel"/>
    <w:tmpl w:val="58B3DA70"/>
    <w:lvl w:ilvl="0">
      <w:start w:val="1"/>
      <w:numFmt w:val="chineseCounting"/>
      <w:suff w:val="nothing"/>
      <w:lvlText w:val="%1、"/>
      <w:lvlJc w:val="left"/>
      <w:rPr>
        <w:rFonts w:ascii="黑体" w:eastAsia="黑体" w:hAnsi="黑体"/>
      </w:rPr>
    </w:lvl>
  </w:abstractNum>
  <w:abstractNum w:abstractNumId="2">
    <w:nsid w:val="725D1655"/>
    <w:multiLevelType w:val="singleLevel"/>
    <w:tmpl w:val="725D1655"/>
    <w:lvl w:ilvl="0">
      <w:start w:val="5"/>
      <w:numFmt w:val="decimal"/>
      <w:suff w:val="nothing"/>
      <w:lvlText w:val="%1、"/>
      <w:lvlJc w:val="left"/>
    </w:lvl>
  </w:abstractNum>
  <w:abstractNum w:abstractNumId="3">
    <w:nsid w:val="7846D11F"/>
    <w:multiLevelType w:val="singleLevel"/>
    <w:tmpl w:val="7846D11F"/>
    <w:lvl w:ilvl="0">
      <w:start w:val="5"/>
      <w:numFmt w:val="decimal"/>
      <w:suff w:val="nothing"/>
      <w:lvlText w:val="%1、"/>
      <w:lvlJc w:val="left"/>
    </w:lvl>
  </w:abstractNum>
  <w:num w:numId="1">
    <w:abstractNumId w:val="1"/>
  </w:num>
  <w:num w:numId="2">
    <w:abstractNumId w:val="0"/>
  </w:num>
  <w:num w:numId="3">
    <w:abstractNumId w:val="3"/>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5122"/>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062B95"/>
    <w:rsid w:val="00031EE1"/>
    <w:rsid w:val="00062B95"/>
    <w:rsid w:val="000A5BA5"/>
    <w:rsid w:val="00152DC6"/>
    <w:rsid w:val="001541FE"/>
    <w:rsid w:val="00164931"/>
    <w:rsid w:val="00200AF6"/>
    <w:rsid w:val="00205AE4"/>
    <w:rsid w:val="0024780F"/>
    <w:rsid w:val="00280070"/>
    <w:rsid w:val="002974F0"/>
    <w:rsid w:val="002C2345"/>
    <w:rsid w:val="002F0256"/>
    <w:rsid w:val="0032022D"/>
    <w:rsid w:val="00341F0E"/>
    <w:rsid w:val="00370A0B"/>
    <w:rsid w:val="003B64B7"/>
    <w:rsid w:val="003F5AA5"/>
    <w:rsid w:val="00410E57"/>
    <w:rsid w:val="00432FCC"/>
    <w:rsid w:val="00490B50"/>
    <w:rsid w:val="004C0096"/>
    <w:rsid w:val="0052735B"/>
    <w:rsid w:val="00555C55"/>
    <w:rsid w:val="005B119A"/>
    <w:rsid w:val="006143F6"/>
    <w:rsid w:val="006836A3"/>
    <w:rsid w:val="006C0CDC"/>
    <w:rsid w:val="006E702B"/>
    <w:rsid w:val="00707012"/>
    <w:rsid w:val="00716E48"/>
    <w:rsid w:val="00723039"/>
    <w:rsid w:val="00743344"/>
    <w:rsid w:val="00801C75"/>
    <w:rsid w:val="008153F5"/>
    <w:rsid w:val="00844A88"/>
    <w:rsid w:val="0085347C"/>
    <w:rsid w:val="008942DE"/>
    <w:rsid w:val="008A6E3B"/>
    <w:rsid w:val="00966699"/>
    <w:rsid w:val="00987BE4"/>
    <w:rsid w:val="009D1939"/>
    <w:rsid w:val="009D3BDE"/>
    <w:rsid w:val="00A04D33"/>
    <w:rsid w:val="00A15609"/>
    <w:rsid w:val="00A273AB"/>
    <w:rsid w:val="00A768A2"/>
    <w:rsid w:val="00AD155D"/>
    <w:rsid w:val="00B1623E"/>
    <w:rsid w:val="00B760E9"/>
    <w:rsid w:val="00B81E54"/>
    <w:rsid w:val="00C45D84"/>
    <w:rsid w:val="00CB3AA4"/>
    <w:rsid w:val="00D71769"/>
    <w:rsid w:val="00D95224"/>
    <w:rsid w:val="00E0420C"/>
    <w:rsid w:val="00E46535"/>
    <w:rsid w:val="00E550A1"/>
    <w:rsid w:val="00EB27F8"/>
    <w:rsid w:val="00F11CEF"/>
    <w:rsid w:val="00F241AA"/>
    <w:rsid w:val="00F51551"/>
    <w:rsid w:val="00F60A3B"/>
    <w:rsid w:val="00FB370C"/>
    <w:rsid w:val="00FC5F95"/>
    <w:rsid w:val="00FD1AF4"/>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 type="callout" idref="#自选图形 13"/>
        <o:r id="V:Rule2" type="callout" idref="#对话气泡: 圆角矩形 1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annotation text" w:uiPriority="0" w:qFormat="1"/>
    <w:lsdException w:name="header" w:qFormat="1"/>
    <w:lsdException w:name="caption" w:uiPriority="0" w:qFormat="1"/>
    <w:lsdException w:name="table of figures" w:uiPriority="0"/>
    <w:lsdException w:name="annotation reference" w:uiPriority="0" w:qFormat="1"/>
    <w:lsdException w:name="page number" w:uiPriority="0" w:qFormat="1"/>
    <w:lsdException w:name="toa heading" w:uiPriority="0"/>
    <w:lsdException w:name="List" w:uiPriority="0" w:qFormat="1"/>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Date" w:uiPriority="0"/>
    <w:lsdException w:name="Body Text First Indent" w:uiPriority="0"/>
    <w:lsdException w:name="Body Text First Indent 2" w:uiPriority="0"/>
    <w:lsdException w:name="Body Text 2" w:uiPriority="0"/>
    <w:lsdException w:name="Body Text Indent 2" w:uiPriority="0" w:qFormat="1"/>
    <w:lsdException w:name="Hyperlink" w:qFormat="1"/>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qFormat="1"/>
    <w:lsdException w:name="Normal (Web)" w:uiPriority="0" w:qFormat="1"/>
    <w:lsdException w:name="HTML Preformatted" w:uiPriority="0"/>
    <w:lsdException w:name="annotation subject" w:uiPriority="0"/>
    <w:lsdException w:name="Balloon Text" w:uiPriority="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022D"/>
    <w:rPr>
      <w:rFonts w:ascii="宋体" w:eastAsia="宋体" w:hAnsi="宋体" w:cs="宋体"/>
      <w:kern w:val="0"/>
      <w:sz w:val="24"/>
      <w:szCs w:val="24"/>
    </w:rPr>
  </w:style>
  <w:style w:type="paragraph" w:styleId="1">
    <w:name w:val="heading 1"/>
    <w:basedOn w:val="a"/>
    <w:next w:val="a"/>
    <w:link w:val="1Char"/>
    <w:qFormat/>
    <w:rsid w:val="0032022D"/>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a"/>
    <w:next w:val="a"/>
    <w:link w:val="2Char"/>
    <w:qFormat/>
    <w:rsid w:val="0032022D"/>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Char"/>
    <w:qFormat/>
    <w:rsid w:val="0032022D"/>
    <w:pPr>
      <w:keepNext/>
      <w:keepLines/>
      <w:spacing w:before="260" w:after="260" w:line="416" w:lineRule="auto"/>
      <w:outlineLvl w:val="2"/>
    </w:pPr>
    <w:rPr>
      <w:rFonts w:ascii="Calibri" w:hAnsi="Calibri"/>
      <w:b/>
      <w:bCs/>
      <w:color w:val="333333"/>
      <w:sz w:val="32"/>
      <w:szCs w:val="32"/>
    </w:rPr>
  </w:style>
  <w:style w:type="paragraph" w:styleId="4">
    <w:name w:val="heading 4"/>
    <w:basedOn w:val="a"/>
    <w:next w:val="a"/>
    <w:link w:val="4Char1"/>
    <w:qFormat/>
    <w:rsid w:val="0032022D"/>
    <w:pPr>
      <w:keepNext/>
      <w:keepLines/>
      <w:tabs>
        <w:tab w:val="left" w:pos="900"/>
        <w:tab w:val="left" w:pos="1080"/>
      </w:tabs>
      <w:spacing w:line="360" w:lineRule="auto"/>
      <w:outlineLvl w:val="3"/>
    </w:pPr>
    <w:rPr>
      <w:b/>
    </w:rPr>
  </w:style>
  <w:style w:type="paragraph" w:styleId="5">
    <w:name w:val="heading 5"/>
    <w:basedOn w:val="a"/>
    <w:next w:val="a"/>
    <w:link w:val="5Char1"/>
    <w:qFormat/>
    <w:rsid w:val="0032022D"/>
    <w:pPr>
      <w:keepNext/>
      <w:keepLines/>
      <w:tabs>
        <w:tab w:val="left" w:pos="1008"/>
      </w:tabs>
      <w:spacing w:before="280" w:after="290" w:line="376" w:lineRule="auto"/>
      <w:ind w:firstLineChars="200" w:firstLine="200"/>
      <w:outlineLvl w:val="4"/>
    </w:pPr>
    <w:rPr>
      <w:b/>
      <w:sz w:val="28"/>
      <w:szCs w:val="21"/>
    </w:rPr>
  </w:style>
  <w:style w:type="paragraph" w:styleId="6">
    <w:name w:val="heading 6"/>
    <w:basedOn w:val="a"/>
    <w:next w:val="a"/>
    <w:link w:val="6Char1"/>
    <w:qFormat/>
    <w:rsid w:val="0032022D"/>
    <w:pPr>
      <w:keepNext/>
      <w:keepLines/>
      <w:tabs>
        <w:tab w:val="left" w:pos="1152"/>
      </w:tabs>
      <w:spacing w:before="240" w:after="64" w:line="320" w:lineRule="auto"/>
      <w:ind w:firstLineChars="200" w:firstLine="200"/>
      <w:outlineLvl w:val="5"/>
    </w:pPr>
    <w:rPr>
      <w:rFonts w:ascii="Arial" w:eastAsia="黑体" w:hAnsi="Arial"/>
      <w:b/>
      <w:szCs w:val="21"/>
    </w:rPr>
  </w:style>
  <w:style w:type="paragraph" w:styleId="7">
    <w:name w:val="heading 7"/>
    <w:basedOn w:val="a"/>
    <w:next w:val="a"/>
    <w:link w:val="7Char1"/>
    <w:qFormat/>
    <w:rsid w:val="0032022D"/>
    <w:pPr>
      <w:keepNext/>
      <w:keepLines/>
      <w:tabs>
        <w:tab w:val="left" w:pos="1296"/>
      </w:tabs>
      <w:spacing w:before="240" w:after="64" w:line="320" w:lineRule="auto"/>
      <w:ind w:firstLineChars="200" w:firstLine="200"/>
      <w:outlineLvl w:val="6"/>
    </w:pPr>
    <w:rPr>
      <w:b/>
      <w:szCs w:val="21"/>
    </w:rPr>
  </w:style>
  <w:style w:type="paragraph" w:styleId="8">
    <w:name w:val="heading 8"/>
    <w:basedOn w:val="a"/>
    <w:next w:val="a"/>
    <w:link w:val="8Char1"/>
    <w:qFormat/>
    <w:rsid w:val="0032022D"/>
    <w:pPr>
      <w:keepNext/>
      <w:keepLines/>
      <w:tabs>
        <w:tab w:val="left" w:pos="1440"/>
      </w:tabs>
      <w:spacing w:before="240" w:after="64" w:line="320" w:lineRule="auto"/>
      <w:ind w:firstLineChars="200" w:firstLine="200"/>
      <w:outlineLvl w:val="7"/>
    </w:pPr>
    <w:rPr>
      <w:rFonts w:ascii="Arial" w:eastAsia="黑体" w:hAnsi="Arial"/>
      <w:szCs w:val="21"/>
    </w:rPr>
  </w:style>
  <w:style w:type="paragraph" w:styleId="9">
    <w:name w:val="heading 9"/>
    <w:basedOn w:val="a"/>
    <w:next w:val="a"/>
    <w:link w:val="9Char1"/>
    <w:qFormat/>
    <w:rsid w:val="0032022D"/>
    <w:pPr>
      <w:keepNext/>
      <w:keepLines/>
      <w:tabs>
        <w:tab w:val="left" w:pos="1584"/>
      </w:tabs>
      <w:spacing w:before="240" w:after="64" w:line="320" w:lineRule="auto"/>
      <w:ind w:firstLineChars="200" w:firstLine="200"/>
      <w:outlineLvl w:val="8"/>
    </w:pPr>
    <w:rPr>
      <w:rFonts w:ascii="Arial" w:eastAsia="黑体" w:hAnsi="Arial"/>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rsid w:val="0032022D"/>
    <w:rPr>
      <w:rFonts w:ascii="宋体" w:eastAsia="黑体" w:hAnsi="宋体" w:cs="宋体"/>
      <w:b/>
      <w:bCs/>
      <w:color w:val="000000"/>
      <w:kern w:val="44"/>
      <w:sz w:val="30"/>
      <w:szCs w:val="30"/>
    </w:rPr>
  </w:style>
  <w:style w:type="character" w:customStyle="1" w:styleId="2Char">
    <w:name w:val="标题 2 Char"/>
    <w:basedOn w:val="a0"/>
    <w:link w:val="2"/>
    <w:rsid w:val="0032022D"/>
    <w:rPr>
      <w:rFonts w:ascii="Arial" w:eastAsia="黑体" w:hAnsi="Arial" w:cs="宋体"/>
      <w:b/>
      <w:bCs/>
      <w:kern w:val="0"/>
      <w:sz w:val="32"/>
      <w:szCs w:val="32"/>
    </w:rPr>
  </w:style>
  <w:style w:type="character" w:customStyle="1" w:styleId="3Char">
    <w:name w:val="标题 3 Char"/>
    <w:basedOn w:val="a0"/>
    <w:link w:val="3"/>
    <w:rsid w:val="0032022D"/>
    <w:rPr>
      <w:rFonts w:ascii="Calibri" w:eastAsia="宋体" w:hAnsi="Calibri" w:cs="宋体"/>
      <w:b/>
      <w:bCs/>
      <w:color w:val="333333"/>
      <w:kern w:val="0"/>
      <w:sz w:val="32"/>
      <w:szCs w:val="32"/>
    </w:rPr>
  </w:style>
  <w:style w:type="character" w:customStyle="1" w:styleId="4Char1">
    <w:name w:val="标题 4 Char1"/>
    <w:basedOn w:val="a0"/>
    <w:link w:val="4"/>
    <w:rsid w:val="0032022D"/>
    <w:rPr>
      <w:rFonts w:ascii="宋体" w:eastAsia="宋体" w:hAnsi="宋体" w:cs="宋体"/>
      <w:b/>
      <w:kern w:val="0"/>
      <w:sz w:val="24"/>
      <w:szCs w:val="24"/>
    </w:rPr>
  </w:style>
  <w:style w:type="character" w:customStyle="1" w:styleId="5Char1">
    <w:name w:val="标题 5 Char1"/>
    <w:basedOn w:val="a0"/>
    <w:link w:val="5"/>
    <w:rsid w:val="0032022D"/>
    <w:rPr>
      <w:rFonts w:ascii="宋体" w:eastAsia="宋体" w:hAnsi="宋体" w:cs="宋体"/>
      <w:b/>
      <w:kern w:val="0"/>
      <w:sz w:val="28"/>
      <w:szCs w:val="21"/>
    </w:rPr>
  </w:style>
  <w:style w:type="character" w:customStyle="1" w:styleId="6Char1">
    <w:name w:val="标题 6 Char1"/>
    <w:basedOn w:val="a0"/>
    <w:link w:val="6"/>
    <w:rsid w:val="0032022D"/>
    <w:rPr>
      <w:rFonts w:ascii="Arial" w:eastAsia="黑体" w:hAnsi="Arial" w:cs="宋体"/>
      <w:b/>
      <w:kern w:val="0"/>
      <w:sz w:val="24"/>
      <w:szCs w:val="21"/>
    </w:rPr>
  </w:style>
  <w:style w:type="character" w:customStyle="1" w:styleId="7Char1">
    <w:name w:val="标题 7 Char1"/>
    <w:basedOn w:val="a0"/>
    <w:link w:val="7"/>
    <w:rsid w:val="0032022D"/>
    <w:rPr>
      <w:rFonts w:ascii="宋体" w:eastAsia="宋体" w:hAnsi="宋体" w:cs="宋体"/>
      <w:b/>
      <w:kern w:val="0"/>
      <w:sz w:val="24"/>
      <w:szCs w:val="21"/>
    </w:rPr>
  </w:style>
  <w:style w:type="character" w:customStyle="1" w:styleId="8Char1">
    <w:name w:val="标题 8 Char1"/>
    <w:basedOn w:val="a0"/>
    <w:link w:val="8"/>
    <w:rsid w:val="0032022D"/>
    <w:rPr>
      <w:rFonts w:ascii="Arial" w:eastAsia="黑体" w:hAnsi="Arial" w:cs="宋体"/>
      <w:kern w:val="0"/>
      <w:sz w:val="24"/>
      <w:szCs w:val="21"/>
    </w:rPr>
  </w:style>
  <w:style w:type="character" w:customStyle="1" w:styleId="9Char1">
    <w:name w:val="标题 9 Char1"/>
    <w:basedOn w:val="a0"/>
    <w:link w:val="9"/>
    <w:rsid w:val="0032022D"/>
    <w:rPr>
      <w:rFonts w:ascii="Arial" w:eastAsia="黑体" w:hAnsi="Arial" w:cs="宋体"/>
      <w:kern w:val="0"/>
      <w:sz w:val="24"/>
      <w:szCs w:val="21"/>
    </w:rPr>
  </w:style>
  <w:style w:type="paragraph" w:styleId="a3">
    <w:name w:val="header"/>
    <w:basedOn w:val="a"/>
    <w:link w:val="Char"/>
    <w:uiPriority w:val="99"/>
    <w:unhideWhenUsed/>
    <w:qFormat/>
    <w:rsid w:val="0032022D"/>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32022D"/>
    <w:rPr>
      <w:rFonts w:ascii="宋体" w:eastAsia="宋体" w:hAnsi="宋体" w:cs="宋体"/>
      <w:kern w:val="0"/>
      <w:sz w:val="18"/>
      <w:szCs w:val="18"/>
    </w:rPr>
  </w:style>
  <w:style w:type="paragraph" w:styleId="a4">
    <w:name w:val="footer"/>
    <w:basedOn w:val="a"/>
    <w:link w:val="Char0"/>
    <w:uiPriority w:val="99"/>
    <w:unhideWhenUsed/>
    <w:rsid w:val="0032022D"/>
    <w:pPr>
      <w:tabs>
        <w:tab w:val="center" w:pos="4153"/>
        <w:tab w:val="right" w:pos="8306"/>
      </w:tabs>
      <w:snapToGrid w:val="0"/>
    </w:pPr>
    <w:rPr>
      <w:sz w:val="18"/>
      <w:szCs w:val="18"/>
    </w:rPr>
  </w:style>
  <w:style w:type="character" w:customStyle="1" w:styleId="Char0">
    <w:name w:val="页脚 Char"/>
    <w:basedOn w:val="a0"/>
    <w:link w:val="a4"/>
    <w:uiPriority w:val="99"/>
    <w:rsid w:val="0032022D"/>
    <w:rPr>
      <w:rFonts w:ascii="宋体" w:eastAsia="宋体" w:hAnsi="宋体" w:cs="宋体"/>
      <w:kern w:val="0"/>
      <w:sz w:val="18"/>
      <w:szCs w:val="18"/>
    </w:rPr>
  </w:style>
  <w:style w:type="paragraph" w:styleId="70">
    <w:name w:val="toc 7"/>
    <w:basedOn w:val="a"/>
    <w:next w:val="a"/>
    <w:uiPriority w:val="39"/>
    <w:rsid w:val="0032022D"/>
    <w:pPr>
      <w:tabs>
        <w:tab w:val="left" w:pos="7200"/>
      </w:tabs>
      <w:spacing w:line="360" w:lineRule="auto"/>
      <w:ind w:left="1260" w:firstLineChars="200" w:firstLine="480"/>
    </w:pPr>
    <w:rPr>
      <w:sz w:val="18"/>
      <w:szCs w:val="18"/>
    </w:rPr>
  </w:style>
  <w:style w:type="paragraph" w:styleId="a5">
    <w:name w:val="Normal Indent"/>
    <w:aliases w:val="正文（首行缩进两字） Char,表格标题,正文不缩进,s4,表正文,正文非缩进,特点,s4 Char,正文（首行缩进两字）,正文（首行缩进两字） Char Char Char Char Char Char,正文（首行缩进两字） Char Char Char Char Char,正文（首行缩进两字） Char Char Char Char Char Char Char,首行缩进两字,正文2 Char1,正文2 Char Char,段1,表后文,ÕýÎÄ1"/>
    <w:basedOn w:val="a"/>
    <w:qFormat/>
    <w:rsid w:val="0032022D"/>
    <w:pPr>
      <w:ind w:firstLineChars="200" w:firstLine="420"/>
    </w:pPr>
    <w:rPr>
      <w:rFonts w:ascii="Calibri" w:hAnsi="Calibri" w:cs="Calibri"/>
    </w:rPr>
  </w:style>
  <w:style w:type="paragraph" w:styleId="a6">
    <w:name w:val="caption"/>
    <w:basedOn w:val="a"/>
    <w:next w:val="a"/>
    <w:link w:val="Char1"/>
    <w:qFormat/>
    <w:rsid w:val="0032022D"/>
    <w:rPr>
      <w:rFonts w:ascii="Arial" w:eastAsia="黑体" w:hAnsi="Arial"/>
      <w:sz w:val="20"/>
      <w:szCs w:val="20"/>
    </w:rPr>
  </w:style>
  <w:style w:type="character" w:customStyle="1" w:styleId="Char1">
    <w:name w:val="题注 Char"/>
    <w:link w:val="a6"/>
    <w:locked/>
    <w:rsid w:val="0032022D"/>
    <w:rPr>
      <w:rFonts w:ascii="Arial" w:eastAsia="黑体" w:hAnsi="Arial" w:cs="宋体"/>
      <w:kern w:val="0"/>
      <w:sz w:val="20"/>
      <w:szCs w:val="20"/>
    </w:rPr>
  </w:style>
  <w:style w:type="paragraph" w:styleId="a7">
    <w:name w:val="Document Map"/>
    <w:basedOn w:val="a"/>
    <w:link w:val="Char2"/>
    <w:rsid w:val="0032022D"/>
    <w:pPr>
      <w:shd w:val="clear" w:color="auto" w:fill="000080"/>
      <w:tabs>
        <w:tab w:val="left" w:pos="7200"/>
      </w:tabs>
      <w:spacing w:line="360" w:lineRule="auto"/>
      <w:ind w:firstLineChars="200" w:firstLine="480"/>
    </w:pPr>
    <w:rPr>
      <w:szCs w:val="21"/>
    </w:rPr>
  </w:style>
  <w:style w:type="character" w:customStyle="1" w:styleId="Char2">
    <w:name w:val="文档结构图 Char"/>
    <w:basedOn w:val="a0"/>
    <w:link w:val="a7"/>
    <w:rsid w:val="0032022D"/>
    <w:rPr>
      <w:rFonts w:ascii="宋体" w:eastAsia="宋体" w:hAnsi="宋体" w:cs="宋体"/>
      <w:kern w:val="0"/>
      <w:sz w:val="24"/>
      <w:szCs w:val="21"/>
      <w:shd w:val="clear" w:color="auto" w:fill="000080"/>
    </w:rPr>
  </w:style>
  <w:style w:type="paragraph" w:styleId="a8">
    <w:name w:val="toa heading"/>
    <w:basedOn w:val="a"/>
    <w:next w:val="a"/>
    <w:rsid w:val="0032022D"/>
    <w:pPr>
      <w:tabs>
        <w:tab w:val="left" w:pos="7200"/>
      </w:tabs>
      <w:spacing w:before="120" w:line="360" w:lineRule="auto"/>
      <w:ind w:firstLineChars="200" w:firstLine="480"/>
    </w:pPr>
    <w:rPr>
      <w:rFonts w:ascii="Arial" w:hAnsi="Arial" w:cs="Arial"/>
    </w:rPr>
  </w:style>
  <w:style w:type="paragraph" w:styleId="a9">
    <w:name w:val="annotation text"/>
    <w:basedOn w:val="a"/>
    <w:link w:val="Char20"/>
    <w:qFormat/>
    <w:rsid w:val="0032022D"/>
    <w:rPr>
      <w:szCs w:val="20"/>
    </w:rPr>
  </w:style>
  <w:style w:type="character" w:customStyle="1" w:styleId="Char20">
    <w:name w:val="批注文字 Char2"/>
    <w:basedOn w:val="a0"/>
    <w:link w:val="a9"/>
    <w:qFormat/>
    <w:rsid w:val="0032022D"/>
    <w:rPr>
      <w:rFonts w:ascii="宋体" w:eastAsia="宋体" w:hAnsi="宋体" w:cs="宋体"/>
      <w:kern w:val="0"/>
      <w:sz w:val="24"/>
      <w:szCs w:val="20"/>
    </w:rPr>
  </w:style>
  <w:style w:type="paragraph" w:styleId="aa">
    <w:name w:val="Body Text"/>
    <w:basedOn w:val="a"/>
    <w:link w:val="Char3"/>
    <w:qFormat/>
    <w:rsid w:val="0032022D"/>
    <w:pPr>
      <w:snapToGrid w:val="0"/>
      <w:spacing w:before="60" w:after="160" w:line="259" w:lineRule="auto"/>
      <w:ind w:right="113"/>
    </w:pPr>
    <w:rPr>
      <w:sz w:val="18"/>
      <w:szCs w:val="20"/>
    </w:rPr>
  </w:style>
  <w:style w:type="character" w:customStyle="1" w:styleId="Char3">
    <w:name w:val="正文文本 Char"/>
    <w:basedOn w:val="a0"/>
    <w:link w:val="aa"/>
    <w:rsid w:val="0032022D"/>
    <w:rPr>
      <w:rFonts w:ascii="宋体" w:eastAsia="宋体" w:hAnsi="宋体" w:cs="宋体"/>
      <w:kern w:val="0"/>
      <w:sz w:val="18"/>
      <w:szCs w:val="20"/>
    </w:rPr>
  </w:style>
  <w:style w:type="paragraph" w:styleId="ab">
    <w:name w:val="Body Text Indent"/>
    <w:basedOn w:val="a"/>
    <w:link w:val="Char4"/>
    <w:rsid w:val="0032022D"/>
    <w:pPr>
      <w:spacing w:after="120"/>
      <w:ind w:leftChars="200" w:left="420"/>
    </w:pPr>
    <w:rPr>
      <w:szCs w:val="20"/>
    </w:rPr>
  </w:style>
  <w:style w:type="character" w:customStyle="1" w:styleId="Char4">
    <w:name w:val="正文文本缩进 Char"/>
    <w:basedOn w:val="a0"/>
    <w:link w:val="ab"/>
    <w:rsid w:val="0032022D"/>
    <w:rPr>
      <w:rFonts w:ascii="宋体" w:eastAsia="宋体" w:hAnsi="宋体" w:cs="宋体"/>
      <w:kern w:val="0"/>
      <w:sz w:val="24"/>
      <w:szCs w:val="20"/>
    </w:rPr>
  </w:style>
  <w:style w:type="paragraph" w:styleId="50">
    <w:name w:val="toc 5"/>
    <w:basedOn w:val="a"/>
    <w:next w:val="a"/>
    <w:uiPriority w:val="39"/>
    <w:rsid w:val="0032022D"/>
    <w:pPr>
      <w:tabs>
        <w:tab w:val="left" w:pos="7200"/>
      </w:tabs>
      <w:spacing w:line="360" w:lineRule="auto"/>
      <w:ind w:left="840" w:firstLineChars="200" w:firstLine="480"/>
    </w:pPr>
    <w:rPr>
      <w:sz w:val="18"/>
      <w:szCs w:val="18"/>
    </w:rPr>
  </w:style>
  <w:style w:type="paragraph" w:styleId="30">
    <w:name w:val="toc 3"/>
    <w:basedOn w:val="a"/>
    <w:next w:val="a"/>
    <w:uiPriority w:val="39"/>
    <w:qFormat/>
    <w:rsid w:val="0032022D"/>
    <w:pPr>
      <w:tabs>
        <w:tab w:val="left" w:pos="7200"/>
      </w:tabs>
      <w:spacing w:line="360" w:lineRule="auto"/>
      <w:ind w:left="420" w:firstLineChars="200" w:firstLine="480"/>
    </w:pPr>
    <w:rPr>
      <w:i/>
      <w:iCs/>
      <w:sz w:val="20"/>
      <w:szCs w:val="20"/>
    </w:rPr>
  </w:style>
  <w:style w:type="paragraph" w:styleId="ac">
    <w:name w:val="Plain Text"/>
    <w:aliases w:val="普通文字,纯文本1,普通文字1 Char,普通文字1 Char Char Char,普通文字1 Char Char Char Char Char,纯文本1 Char Char Char,普通文字1,普通文字1 Char Char Char Char Char Char,普通文字1 Char Char Char Char Char Char Char Char Char,孙普文字,纯文本 Char Char Char,表内,标,纯文本 Char Char Char Char Char"/>
    <w:basedOn w:val="a"/>
    <w:link w:val="Char30"/>
    <w:qFormat/>
    <w:rsid w:val="0032022D"/>
    <w:rPr>
      <w:rFonts w:hAnsi="Courier New" w:cs="Courier New"/>
      <w:color w:val="333333"/>
      <w:szCs w:val="21"/>
    </w:rPr>
  </w:style>
  <w:style w:type="character" w:customStyle="1" w:styleId="Char30">
    <w:name w:val="纯文本 Char3"/>
    <w:aliases w:val="普通文字 Char2,纯文本1 Char2,普通文字1 Char Char2,普通文字1 Char Char Char Char1,普通文字1 Char Char Char Char Char Char2,纯文本1 Char Char Char Char1,普通文字1 Char2,普通文字1 Char Char Char Char Char Char Char1,普通文字1 Char Char Char Char Char Char Char Char Char Char"/>
    <w:basedOn w:val="a0"/>
    <w:link w:val="ac"/>
    <w:qFormat/>
    <w:rsid w:val="0032022D"/>
    <w:rPr>
      <w:rFonts w:ascii="宋体" w:eastAsia="宋体" w:hAnsi="Courier New" w:cs="Courier New"/>
      <w:color w:val="333333"/>
      <w:kern w:val="0"/>
      <w:sz w:val="24"/>
      <w:szCs w:val="21"/>
    </w:rPr>
  </w:style>
  <w:style w:type="paragraph" w:styleId="80">
    <w:name w:val="toc 8"/>
    <w:basedOn w:val="a"/>
    <w:next w:val="a"/>
    <w:uiPriority w:val="39"/>
    <w:rsid w:val="0032022D"/>
    <w:pPr>
      <w:tabs>
        <w:tab w:val="left" w:pos="7200"/>
      </w:tabs>
      <w:spacing w:line="360" w:lineRule="auto"/>
      <w:ind w:left="1470" w:firstLineChars="200" w:firstLine="480"/>
    </w:pPr>
    <w:rPr>
      <w:sz w:val="18"/>
      <w:szCs w:val="18"/>
    </w:rPr>
  </w:style>
  <w:style w:type="paragraph" w:styleId="ad">
    <w:name w:val="Date"/>
    <w:basedOn w:val="a"/>
    <w:next w:val="a"/>
    <w:link w:val="Char5"/>
    <w:rsid w:val="0032022D"/>
    <w:pPr>
      <w:ind w:leftChars="2500" w:left="100"/>
    </w:pPr>
    <w:rPr>
      <w:szCs w:val="20"/>
    </w:rPr>
  </w:style>
  <w:style w:type="character" w:customStyle="1" w:styleId="ae">
    <w:name w:val="日期 字符"/>
    <w:basedOn w:val="a0"/>
    <w:semiHidden/>
    <w:rsid w:val="0032022D"/>
    <w:rPr>
      <w:rFonts w:ascii="宋体" w:eastAsia="宋体" w:hAnsi="宋体" w:cs="宋体"/>
      <w:kern w:val="0"/>
      <w:sz w:val="24"/>
      <w:szCs w:val="24"/>
    </w:rPr>
  </w:style>
  <w:style w:type="character" w:customStyle="1" w:styleId="Char5">
    <w:name w:val="日期 Char"/>
    <w:link w:val="ad"/>
    <w:locked/>
    <w:rsid w:val="0032022D"/>
    <w:rPr>
      <w:rFonts w:ascii="宋体" w:eastAsia="宋体" w:hAnsi="宋体" w:cs="宋体"/>
      <w:kern w:val="0"/>
      <w:sz w:val="24"/>
      <w:szCs w:val="20"/>
    </w:rPr>
  </w:style>
  <w:style w:type="paragraph" w:styleId="20">
    <w:name w:val="Body Text Indent 2"/>
    <w:basedOn w:val="a"/>
    <w:link w:val="2Char1"/>
    <w:qFormat/>
    <w:rsid w:val="0032022D"/>
    <w:pPr>
      <w:spacing w:after="120" w:line="480" w:lineRule="auto"/>
      <w:ind w:leftChars="200" w:left="420"/>
    </w:pPr>
    <w:rPr>
      <w:rFonts w:ascii="Calibri" w:hAnsi="Calibri"/>
      <w:color w:val="333333"/>
      <w:sz w:val="28"/>
      <w:szCs w:val="20"/>
    </w:rPr>
  </w:style>
  <w:style w:type="character" w:customStyle="1" w:styleId="2Char1">
    <w:name w:val="正文文本缩进 2 Char1"/>
    <w:basedOn w:val="a0"/>
    <w:link w:val="20"/>
    <w:rsid w:val="0032022D"/>
    <w:rPr>
      <w:rFonts w:ascii="Calibri" w:eastAsia="宋体" w:hAnsi="Calibri" w:cs="宋体"/>
      <w:color w:val="333333"/>
      <w:kern w:val="0"/>
      <w:sz w:val="28"/>
      <w:szCs w:val="20"/>
    </w:rPr>
  </w:style>
  <w:style w:type="paragraph" w:styleId="af">
    <w:name w:val="Balloon Text"/>
    <w:basedOn w:val="a"/>
    <w:link w:val="Char6"/>
    <w:qFormat/>
    <w:rsid w:val="0032022D"/>
    <w:rPr>
      <w:sz w:val="18"/>
      <w:szCs w:val="20"/>
    </w:rPr>
  </w:style>
  <w:style w:type="character" w:customStyle="1" w:styleId="Char6">
    <w:name w:val="批注框文本 Char"/>
    <w:basedOn w:val="a0"/>
    <w:link w:val="af"/>
    <w:qFormat/>
    <w:rsid w:val="0032022D"/>
    <w:rPr>
      <w:rFonts w:ascii="宋体" w:eastAsia="宋体" w:hAnsi="宋体" w:cs="宋体"/>
      <w:kern w:val="0"/>
      <w:sz w:val="18"/>
      <w:szCs w:val="20"/>
    </w:rPr>
  </w:style>
  <w:style w:type="character" w:customStyle="1" w:styleId="10">
    <w:name w:val="页脚 字符1"/>
    <w:uiPriority w:val="99"/>
    <w:locked/>
    <w:rsid w:val="0032022D"/>
    <w:rPr>
      <w:sz w:val="18"/>
    </w:rPr>
  </w:style>
  <w:style w:type="paragraph" w:styleId="11">
    <w:name w:val="toc 1"/>
    <w:basedOn w:val="a"/>
    <w:next w:val="a"/>
    <w:uiPriority w:val="39"/>
    <w:qFormat/>
    <w:rsid w:val="0032022D"/>
    <w:pPr>
      <w:tabs>
        <w:tab w:val="left" w:pos="420"/>
        <w:tab w:val="right" w:leader="dot" w:pos="8720"/>
      </w:tabs>
      <w:spacing w:line="440" w:lineRule="exact"/>
      <w:ind w:firstLineChars="200" w:firstLine="200"/>
    </w:pPr>
    <w:rPr>
      <w:b/>
      <w:bCs/>
      <w:caps/>
    </w:rPr>
  </w:style>
  <w:style w:type="paragraph" w:styleId="40">
    <w:name w:val="toc 4"/>
    <w:basedOn w:val="a"/>
    <w:next w:val="a"/>
    <w:uiPriority w:val="39"/>
    <w:rsid w:val="0032022D"/>
    <w:pPr>
      <w:tabs>
        <w:tab w:val="left" w:pos="7200"/>
      </w:tabs>
      <w:spacing w:line="360" w:lineRule="auto"/>
      <w:ind w:left="630" w:firstLineChars="200" w:firstLine="480"/>
    </w:pPr>
    <w:rPr>
      <w:sz w:val="18"/>
      <w:szCs w:val="18"/>
    </w:rPr>
  </w:style>
  <w:style w:type="paragraph" w:styleId="af0">
    <w:name w:val="Subtitle"/>
    <w:basedOn w:val="a"/>
    <w:next w:val="a"/>
    <w:link w:val="Char7"/>
    <w:qFormat/>
    <w:rsid w:val="0032022D"/>
    <w:pPr>
      <w:widowControl w:val="0"/>
      <w:spacing w:line="460" w:lineRule="exact"/>
      <w:ind w:firstLineChars="200" w:firstLine="200"/>
      <w:jc w:val="both"/>
      <w:outlineLvl w:val="1"/>
    </w:pPr>
    <w:rPr>
      <w:rFonts w:ascii="Times New Roman" w:hAnsi="Times New Roman" w:cs="Times New Roman"/>
      <w:b/>
      <w:bCs/>
      <w:kern w:val="28"/>
      <w:szCs w:val="32"/>
    </w:rPr>
  </w:style>
  <w:style w:type="character" w:customStyle="1" w:styleId="Char7">
    <w:name w:val="副标题 Char"/>
    <w:basedOn w:val="a0"/>
    <w:link w:val="af0"/>
    <w:rsid w:val="0032022D"/>
    <w:rPr>
      <w:rFonts w:ascii="Times New Roman" w:eastAsia="宋体" w:hAnsi="Times New Roman" w:cs="Times New Roman"/>
      <w:b/>
      <w:bCs/>
      <w:kern w:val="28"/>
      <w:sz w:val="24"/>
      <w:szCs w:val="32"/>
    </w:rPr>
  </w:style>
  <w:style w:type="paragraph" w:styleId="af1">
    <w:name w:val="List"/>
    <w:basedOn w:val="a"/>
    <w:qFormat/>
    <w:rsid w:val="0032022D"/>
    <w:pPr>
      <w:ind w:left="200" w:hangingChars="200" w:hanging="200"/>
    </w:pPr>
    <w:rPr>
      <w:rFonts w:ascii="Calibri" w:hAnsi="Calibri" w:cs="Calibri"/>
      <w:color w:val="333333"/>
      <w:sz w:val="28"/>
      <w:szCs w:val="20"/>
    </w:rPr>
  </w:style>
  <w:style w:type="paragraph" w:styleId="60">
    <w:name w:val="toc 6"/>
    <w:basedOn w:val="a"/>
    <w:next w:val="a"/>
    <w:uiPriority w:val="39"/>
    <w:rsid w:val="0032022D"/>
    <w:pPr>
      <w:tabs>
        <w:tab w:val="left" w:pos="7200"/>
      </w:tabs>
      <w:spacing w:line="360" w:lineRule="auto"/>
      <w:ind w:left="1050" w:firstLineChars="200" w:firstLine="480"/>
    </w:pPr>
    <w:rPr>
      <w:sz w:val="18"/>
      <w:szCs w:val="18"/>
    </w:rPr>
  </w:style>
  <w:style w:type="paragraph" w:styleId="31">
    <w:name w:val="Body Text Indent 3"/>
    <w:basedOn w:val="a"/>
    <w:link w:val="3Char0"/>
    <w:uiPriority w:val="99"/>
    <w:rsid w:val="0032022D"/>
    <w:pPr>
      <w:spacing w:after="120"/>
      <w:ind w:leftChars="200" w:left="420"/>
    </w:pPr>
    <w:rPr>
      <w:color w:val="333333"/>
      <w:sz w:val="16"/>
      <w:szCs w:val="16"/>
    </w:rPr>
  </w:style>
  <w:style w:type="character" w:customStyle="1" w:styleId="3Char0">
    <w:name w:val="正文文本缩进 3 Char"/>
    <w:basedOn w:val="a0"/>
    <w:link w:val="31"/>
    <w:uiPriority w:val="99"/>
    <w:rsid w:val="0032022D"/>
    <w:rPr>
      <w:rFonts w:ascii="宋体" w:eastAsia="宋体" w:hAnsi="宋体" w:cs="宋体"/>
      <w:color w:val="333333"/>
      <w:kern w:val="0"/>
      <w:sz w:val="16"/>
      <w:szCs w:val="16"/>
    </w:rPr>
  </w:style>
  <w:style w:type="paragraph" w:styleId="af2">
    <w:name w:val="table of figures"/>
    <w:basedOn w:val="a"/>
    <w:next w:val="a"/>
    <w:rsid w:val="0032022D"/>
    <w:pPr>
      <w:tabs>
        <w:tab w:val="left" w:pos="7200"/>
      </w:tabs>
      <w:spacing w:line="360" w:lineRule="auto"/>
      <w:ind w:leftChars="200" w:left="200" w:hangingChars="200" w:hanging="200"/>
    </w:pPr>
    <w:rPr>
      <w:szCs w:val="21"/>
    </w:rPr>
  </w:style>
  <w:style w:type="paragraph" w:styleId="21">
    <w:name w:val="toc 2"/>
    <w:basedOn w:val="a"/>
    <w:next w:val="a"/>
    <w:uiPriority w:val="39"/>
    <w:qFormat/>
    <w:rsid w:val="0032022D"/>
    <w:pPr>
      <w:tabs>
        <w:tab w:val="left" w:pos="600"/>
        <w:tab w:val="right" w:leader="dot" w:pos="8720"/>
      </w:tabs>
      <w:spacing w:line="440" w:lineRule="exact"/>
      <w:ind w:left="210" w:firstLineChars="200" w:firstLine="200"/>
    </w:pPr>
    <w:rPr>
      <w:smallCaps/>
    </w:rPr>
  </w:style>
  <w:style w:type="paragraph" w:styleId="90">
    <w:name w:val="toc 9"/>
    <w:basedOn w:val="a"/>
    <w:next w:val="a"/>
    <w:uiPriority w:val="39"/>
    <w:rsid w:val="0032022D"/>
    <w:pPr>
      <w:tabs>
        <w:tab w:val="left" w:pos="7200"/>
      </w:tabs>
      <w:spacing w:line="360" w:lineRule="auto"/>
      <w:ind w:left="1680" w:firstLineChars="200" w:firstLine="480"/>
    </w:pPr>
    <w:rPr>
      <w:sz w:val="18"/>
      <w:szCs w:val="18"/>
    </w:rPr>
  </w:style>
  <w:style w:type="paragraph" w:styleId="22">
    <w:name w:val="Body Text 2"/>
    <w:basedOn w:val="a"/>
    <w:link w:val="2Char10"/>
    <w:rsid w:val="0032022D"/>
    <w:pPr>
      <w:tabs>
        <w:tab w:val="left" w:pos="7200"/>
      </w:tabs>
      <w:spacing w:after="120" w:line="480" w:lineRule="auto"/>
      <w:ind w:firstLineChars="200" w:firstLine="480"/>
    </w:pPr>
    <w:rPr>
      <w:sz w:val="28"/>
    </w:rPr>
  </w:style>
  <w:style w:type="character" w:customStyle="1" w:styleId="2Char10">
    <w:name w:val="正文文本 2 Char1"/>
    <w:basedOn w:val="a0"/>
    <w:link w:val="22"/>
    <w:rsid w:val="0032022D"/>
    <w:rPr>
      <w:rFonts w:ascii="宋体" w:eastAsia="宋体" w:hAnsi="宋体" w:cs="宋体"/>
      <w:kern w:val="0"/>
      <w:sz w:val="28"/>
      <w:szCs w:val="24"/>
    </w:rPr>
  </w:style>
  <w:style w:type="paragraph" w:styleId="HTML">
    <w:name w:val="HTML Preformatted"/>
    <w:basedOn w:val="a"/>
    <w:link w:val="HTMLChar"/>
    <w:rsid w:val="003202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style>
  <w:style w:type="character" w:customStyle="1" w:styleId="HTMLChar">
    <w:name w:val="HTML 预设格式 Char"/>
    <w:basedOn w:val="a0"/>
    <w:link w:val="HTML"/>
    <w:qFormat/>
    <w:rsid w:val="0032022D"/>
    <w:rPr>
      <w:rFonts w:ascii="宋体" w:eastAsia="宋体" w:hAnsi="宋体" w:cs="宋体"/>
      <w:kern w:val="0"/>
      <w:sz w:val="24"/>
      <w:szCs w:val="24"/>
    </w:rPr>
  </w:style>
  <w:style w:type="paragraph" w:styleId="af3">
    <w:name w:val="Normal (Web)"/>
    <w:aliases w:val="普通(Web)1,普通(Web)2,普通 (Web)2,普通 (Web)21,普通 (Web)211,普通(Web),普通 (Web) Char Char,普通 (Web)"/>
    <w:basedOn w:val="a"/>
    <w:link w:val="Char10"/>
    <w:qFormat/>
    <w:rsid w:val="0032022D"/>
    <w:pPr>
      <w:spacing w:before="100" w:beforeAutospacing="1" w:after="100" w:afterAutospacing="1"/>
    </w:pPr>
    <w:rPr>
      <w:szCs w:val="20"/>
    </w:rPr>
  </w:style>
  <w:style w:type="character" w:customStyle="1" w:styleId="Char10">
    <w:name w:val="普通(网站) Char1"/>
    <w:aliases w:val="普通(Web)1 Char,普通(Web)2 Char,普通 (Web)2 Char,普通 (Web)21 Char,普通 (Web)211 Char,普通(Web) Char,普通 (Web) Char Char Char,普通 (Web) Char"/>
    <w:link w:val="af3"/>
    <w:qFormat/>
    <w:locked/>
    <w:rsid w:val="0032022D"/>
    <w:rPr>
      <w:rFonts w:ascii="宋体" w:eastAsia="宋体" w:hAnsi="宋体" w:cs="宋体"/>
      <w:kern w:val="0"/>
      <w:sz w:val="24"/>
      <w:szCs w:val="20"/>
    </w:rPr>
  </w:style>
  <w:style w:type="paragraph" w:styleId="af4">
    <w:name w:val="annotation subject"/>
    <w:basedOn w:val="a9"/>
    <w:next w:val="a9"/>
    <w:link w:val="Char8"/>
    <w:rsid w:val="0032022D"/>
    <w:rPr>
      <w:b/>
    </w:rPr>
  </w:style>
  <w:style w:type="character" w:customStyle="1" w:styleId="Char8">
    <w:name w:val="批注主题 Char"/>
    <w:basedOn w:val="Char20"/>
    <w:link w:val="af4"/>
    <w:rsid w:val="0032022D"/>
    <w:rPr>
      <w:rFonts w:ascii="宋体" w:eastAsia="宋体" w:hAnsi="宋体" w:cs="宋体"/>
      <w:b/>
      <w:kern w:val="0"/>
      <w:sz w:val="24"/>
      <w:szCs w:val="20"/>
    </w:rPr>
  </w:style>
  <w:style w:type="paragraph" w:styleId="af5">
    <w:name w:val="Body Text First Indent"/>
    <w:basedOn w:val="aa"/>
    <w:link w:val="Char9"/>
    <w:rsid w:val="0032022D"/>
    <w:pPr>
      <w:widowControl w:val="0"/>
      <w:tabs>
        <w:tab w:val="left" w:pos="7200"/>
      </w:tabs>
      <w:snapToGrid/>
      <w:spacing w:before="0" w:after="120" w:line="360" w:lineRule="auto"/>
      <w:ind w:right="0" w:firstLineChars="100" w:firstLine="420"/>
    </w:pPr>
    <w:rPr>
      <w:rFonts w:hint="eastAsia"/>
      <w:kern w:val="2"/>
      <w:sz w:val="24"/>
      <w:szCs w:val="22"/>
    </w:rPr>
  </w:style>
  <w:style w:type="character" w:customStyle="1" w:styleId="Char9">
    <w:name w:val="正文首行缩进 Char"/>
    <w:basedOn w:val="Char3"/>
    <w:link w:val="af5"/>
    <w:rsid w:val="0032022D"/>
    <w:rPr>
      <w:rFonts w:ascii="宋体" w:eastAsia="宋体" w:hAnsi="宋体" w:cs="宋体"/>
      <w:kern w:val="0"/>
      <w:sz w:val="24"/>
      <w:szCs w:val="20"/>
    </w:rPr>
  </w:style>
  <w:style w:type="paragraph" w:styleId="23">
    <w:name w:val="Body Text First Indent 2"/>
    <w:basedOn w:val="ab"/>
    <w:link w:val="2Char0"/>
    <w:rsid w:val="0032022D"/>
    <w:pPr>
      <w:tabs>
        <w:tab w:val="left" w:pos="7200"/>
      </w:tabs>
      <w:spacing w:line="360" w:lineRule="auto"/>
      <w:ind w:firstLineChars="200" w:firstLine="420"/>
    </w:pPr>
    <w:rPr>
      <w:color w:val="333333"/>
      <w:kern w:val="2"/>
      <w:szCs w:val="21"/>
    </w:rPr>
  </w:style>
  <w:style w:type="character" w:customStyle="1" w:styleId="2Char0">
    <w:name w:val="正文首行缩进 2 Char"/>
    <w:basedOn w:val="Char4"/>
    <w:link w:val="23"/>
    <w:rsid w:val="0032022D"/>
    <w:rPr>
      <w:rFonts w:ascii="宋体" w:eastAsia="宋体" w:hAnsi="宋体" w:cs="宋体"/>
      <w:color w:val="333333"/>
      <w:kern w:val="0"/>
      <w:sz w:val="24"/>
      <w:szCs w:val="21"/>
    </w:rPr>
  </w:style>
  <w:style w:type="table" w:styleId="af6">
    <w:name w:val="Table Grid"/>
    <w:aliases w:val="网格型模版,网格型-中对齐,网格型刘"/>
    <w:basedOn w:val="a1"/>
    <w:uiPriority w:val="59"/>
    <w:qFormat/>
    <w:rsid w:val="0032022D"/>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Strong"/>
    <w:uiPriority w:val="22"/>
    <w:qFormat/>
    <w:rsid w:val="0032022D"/>
    <w:rPr>
      <w:b/>
      <w:bCs/>
    </w:rPr>
  </w:style>
  <w:style w:type="character" w:styleId="af8">
    <w:name w:val="page number"/>
    <w:qFormat/>
    <w:rsid w:val="0032022D"/>
  </w:style>
  <w:style w:type="character" w:styleId="af9">
    <w:name w:val="FollowedHyperlink"/>
    <w:rsid w:val="0032022D"/>
    <w:rPr>
      <w:color w:val="000000"/>
      <w:u w:val="none"/>
    </w:rPr>
  </w:style>
  <w:style w:type="character" w:styleId="afa">
    <w:name w:val="Emphasis"/>
    <w:uiPriority w:val="20"/>
    <w:qFormat/>
    <w:rsid w:val="0032022D"/>
    <w:rPr>
      <w:i/>
      <w:iCs/>
    </w:rPr>
  </w:style>
  <w:style w:type="character" w:styleId="afb">
    <w:name w:val="Hyperlink"/>
    <w:uiPriority w:val="99"/>
    <w:qFormat/>
    <w:rsid w:val="0032022D"/>
    <w:rPr>
      <w:color w:val="000000"/>
      <w:u w:val="none"/>
    </w:rPr>
  </w:style>
  <w:style w:type="character" w:styleId="afc">
    <w:name w:val="annotation reference"/>
    <w:qFormat/>
    <w:rsid w:val="0032022D"/>
    <w:rPr>
      <w:sz w:val="21"/>
    </w:rPr>
  </w:style>
  <w:style w:type="character" w:customStyle="1" w:styleId="CharCharChar">
    <w:name w:val="表头 Char Char Char"/>
    <w:rsid w:val="0032022D"/>
    <w:rPr>
      <w:rFonts w:ascii="黑体" w:eastAsia="黑体" w:hAnsi="宋体"/>
      <w:kern w:val="36"/>
      <w:sz w:val="24"/>
      <w:szCs w:val="24"/>
      <w:lang w:val="en-US" w:eastAsia="zh-CN" w:bidi="ar-SA"/>
    </w:rPr>
  </w:style>
  <w:style w:type="character" w:customStyle="1" w:styleId="Char11">
    <w:name w:val="页眉 Char1"/>
    <w:uiPriority w:val="99"/>
    <w:rsid w:val="0032022D"/>
    <w:rPr>
      <w:rFonts w:ascii="Calibri" w:hAnsi="Calibri" w:cs="Calibri" w:hint="default"/>
    </w:rPr>
  </w:style>
  <w:style w:type="character" w:customStyle="1" w:styleId="33Char3CharChar3CharCharChar3CharC4Char">
    <w:name w:val="样式 标题 3标题 3 Char标题 3 Char Char标题 3 Char Char Char标题 3 Char C...4 Char"/>
    <w:link w:val="33Char3CharChar3CharCharChar3CharC4"/>
    <w:rsid w:val="0032022D"/>
    <w:rPr>
      <w:b/>
      <w:bCs/>
      <w:sz w:val="24"/>
      <w:szCs w:val="24"/>
    </w:rPr>
  </w:style>
  <w:style w:type="paragraph" w:customStyle="1" w:styleId="33Char3CharChar3CharCharChar3CharC4">
    <w:name w:val="样式 标题 3标题 3 Char标题 3 Char Char标题 3 Char Char Char标题 3 Char C...4"/>
    <w:basedOn w:val="3"/>
    <w:link w:val="33Char3CharChar3CharCharChar3CharC4Char"/>
    <w:rsid w:val="0032022D"/>
    <w:pPr>
      <w:spacing w:before="120" w:after="120" w:line="300" w:lineRule="auto"/>
    </w:pPr>
    <w:rPr>
      <w:rFonts w:asciiTheme="minorHAnsi" w:eastAsiaTheme="minorEastAsia" w:hAnsiTheme="minorHAnsi" w:cstheme="minorBidi"/>
      <w:color w:val="auto"/>
      <w:kern w:val="2"/>
      <w:sz w:val="24"/>
      <w:szCs w:val="24"/>
    </w:rPr>
  </w:style>
  <w:style w:type="character" w:customStyle="1" w:styleId="Char12">
    <w:name w:val="正文文本 Char1"/>
    <w:uiPriority w:val="99"/>
    <w:semiHidden/>
    <w:rsid w:val="0032022D"/>
    <w:rPr>
      <w:color w:val="333333"/>
      <w:kern w:val="2"/>
      <w:sz w:val="28"/>
    </w:rPr>
  </w:style>
  <w:style w:type="character" w:customStyle="1" w:styleId="font01">
    <w:name w:val="font01"/>
    <w:rsid w:val="0032022D"/>
    <w:rPr>
      <w:rFonts w:ascii="Times New Roman" w:hAnsi="Times New Roman" w:cs="Times New Roman" w:hint="default"/>
      <w:strike w:val="0"/>
      <w:dstrike w:val="0"/>
      <w:color w:val="000000"/>
      <w:sz w:val="20"/>
      <w:szCs w:val="20"/>
      <w:u w:val="none"/>
    </w:rPr>
  </w:style>
  <w:style w:type="character" w:customStyle="1" w:styleId="2Char2">
    <w:name w:val="正文文本 2 Char2"/>
    <w:rsid w:val="0032022D"/>
    <w:rPr>
      <w:kern w:val="2"/>
      <w:sz w:val="21"/>
      <w:szCs w:val="24"/>
    </w:rPr>
  </w:style>
  <w:style w:type="character" w:customStyle="1" w:styleId="Char21">
    <w:name w:val="日期 Char2"/>
    <w:rsid w:val="0032022D"/>
    <w:rPr>
      <w:color w:val="333333"/>
      <w:kern w:val="2"/>
      <w:sz w:val="28"/>
    </w:rPr>
  </w:style>
  <w:style w:type="character" w:customStyle="1" w:styleId="CharChar2">
    <w:name w:val="Char Char2"/>
    <w:locked/>
    <w:rsid w:val="0032022D"/>
    <w:rPr>
      <w:rFonts w:ascii="华文中宋" w:eastAsia="华文中宋" w:hAnsi="华文中宋"/>
      <w:sz w:val="28"/>
      <w:lang w:bidi="ar-SA"/>
    </w:rPr>
  </w:style>
  <w:style w:type="character" w:customStyle="1" w:styleId="Char13">
    <w:name w:val="批注文字 Char1"/>
    <w:uiPriority w:val="99"/>
    <w:semiHidden/>
    <w:rsid w:val="0032022D"/>
    <w:rPr>
      <w:color w:val="333333"/>
      <w:kern w:val="2"/>
      <w:sz w:val="28"/>
    </w:rPr>
  </w:style>
  <w:style w:type="character" w:customStyle="1" w:styleId="Chara">
    <w:name w:val="段落 Char"/>
    <w:link w:val="afd"/>
    <w:uiPriority w:val="99"/>
    <w:qFormat/>
    <w:rsid w:val="0032022D"/>
    <w:rPr>
      <w:rFonts w:cs="Courier New"/>
      <w:sz w:val="28"/>
      <w:szCs w:val="24"/>
    </w:rPr>
  </w:style>
  <w:style w:type="paragraph" w:customStyle="1" w:styleId="afd">
    <w:name w:val="段落"/>
    <w:basedOn w:val="ac"/>
    <w:link w:val="Chara"/>
    <w:uiPriority w:val="99"/>
    <w:qFormat/>
    <w:rsid w:val="0032022D"/>
    <w:pPr>
      <w:spacing w:line="500" w:lineRule="exact"/>
      <w:ind w:firstLine="578"/>
    </w:pPr>
    <w:rPr>
      <w:rFonts w:asciiTheme="minorHAnsi" w:eastAsiaTheme="minorEastAsia" w:hAnsiTheme="minorHAnsi"/>
      <w:color w:val="auto"/>
      <w:kern w:val="2"/>
      <w:sz w:val="28"/>
      <w:szCs w:val="24"/>
    </w:rPr>
  </w:style>
  <w:style w:type="character" w:customStyle="1" w:styleId="7Char">
    <w:name w:val="标题 7 Char"/>
    <w:rsid w:val="0032022D"/>
    <w:rPr>
      <w:b/>
      <w:bCs/>
      <w:kern w:val="2"/>
      <w:sz w:val="24"/>
      <w:szCs w:val="24"/>
    </w:rPr>
  </w:style>
  <w:style w:type="character" w:customStyle="1" w:styleId="font41">
    <w:name w:val="font41"/>
    <w:rsid w:val="0032022D"/>
    <w:rPr>
      <w:rFonts w:ascii="Times New Roman" w:hAnsi="Times New Roman" w:cs="Times New Roman" w:hint="default"/>
      <w:i w:val="0"/>
      <w:color w:val="000000"/>
      <w:sz w:val="20"/>
      <w:szCs w:val="20"/>
      <w:u w:val="none"/>
    </w:rPr>
  </w:style>
  <w:style w:type="character" w:customStyle="1" w:styleId="Charb">
    <w:name w:val="无间隔 Char"/>
    <w:link w:val="afe"/>
    <w:uiPriority w:val="1"/>
    <w:rsid w:val="0032022D"/>
    <w:rPr>
      <w:sz w:val="22"/>
    </w:rPr>
  </w:style>
  <w:style w:type="paragraph" w:styleId="afe">
    <w:name w:val="No Spacing"/>
    <w:link w:val="Charb"/>
    <w:uiPriority w:val="1"/>
    <w:qFormat/>
    <w:rsid w:val="0032022D"/>
    <w:pPr>
      <w:jc w:val="center"/>
    </w:pPr>
    <w:rPr>
      <w:sz w:val="22"/>
    </w:rPr>
  </w:style>
  <w:style w:type="character" w:customStyle="1" w:styleId="01Char">
    <w:name w:val="正文01 Char"/>
    <w:link w:val="01"/>
    <w:locked/>
    <w:rsid w:val="0032022D"/>
    <w:rPr>
      <w:rFonts w:ascii="宋体" w:hAnsi="宋体"/>
      <w:sz w:val="24"/>
      <w:szCs w:val="24"/>
    </w:rPr>
  </w:style>
  <w:style w:type="paragraph" w:customStyle="1" w:styleId="01">
    <w:name w:val="正文01"/>
    <w:basedOn w:val="a"/>
    <w:link w:val="01Char"/>
    <w:rsid w:val="0032022D"/>
    <w:pPr>
      <w:spacing w:before="60" w:line="460" w:lineRule="exact"/>
      <w:ind w:firstLineChars="200" w:firstLine="200"/>
    </w:pPr>
    <w:rPr>
      <w:rFonts w:eastAsiaTheme="minorEastAsia" w:cstheme="minorBidi"/>
      <w:kern w:val="2"/>
    </w:rPr>
  </w:style>
  <w:style w:type="character" w:customStyle="1" w:styleId="Charc">
    <w:name w:val="表格内容 Char"/>
    <w:link w:val="aff"/>
    <w:locked/>
    <w:rsid w:val="0032022D"/>
    <w:rPr>
      <w:rFonts w:ascii="Arial" w:eastAsia="仿宋_GB2312" w:hAnsi="Arial"/>
      <w:sz w:val="24"/>
    </w:rPr>
  </w:style>
  <w:style w:type="paragraph" w:customStyle="1" w:styleId="aff">
    <w:name w:val="表格内容"/>
    <w:basedOn w:val="a"/>
    <w:link w:val="Charc"/>
    <w:rsid w:val="0032022D"/>
    <w:pPr>
      <w:overflowPunct w:val="0"/>
      <w:adjustRightInd w:val="0"/>
      <w:spacing w:before="40" w:after="60" w:line="200" w:lineRule="atLeast"/>
    </w:pPr>
    <w:rPr>
      <w:rFonts w:ascii="Arial" w:eastAsia="仿宋_GB2312" w:hAnsi="Arial" w:cstheme="minorBidi"/>
      <w:kern w:val="2"/>
      <w:szCs w:val="22"/>
    </w:rPr>
  </w:style>
  <w:style w:type="character" w:customStyle="1" w:styleId="3Char1">
    <w:name w:val="标题 3 Char1"/>
    <w:rsid w:val="0032022D"/>
    <w:rPr>
      <w:rFonts w:eastAsia="宋体"/>
      <w:b/>
      <w:bCs/>
      <w:kern w:val="2"/>
      <w:sz w:val="28"/>
      <w:szCs w:val="28"/>
      <w:lang w:val="en-US" w:eastAsia="zh-CN" w:bidi="ar-SA"/>
    </w:rPr>
  </w:style>
  <w:style w:type="character" w:customStyle="1" w:styleId="Char22">
    <w:name w:val="页脚 Char2"/>
    <w:uiPriority w:val="99"/>
    <w:semiHidden/>
    <w:rsid w:val="0032022D"/>
    <w:rPr>
      <w:color w:val="333333"/>
      <w:kern w:val="2"/>
      <w:sz w:val="18"/>
      <w:szCs w:val="18"/>
    </w:rPr>
  </w:style>
  <w:style w:type="character" w:customStyle="1" w:styleId="titleblack141">
    <w:name w:val="title_black_141"/>
    <w:rsid w:val="0032022D"/>
    <w:rPr>
      <w:strike w:val="0"/>
      <w:dstrike w:val="0"/>
      <w:color w:val="000000"/>
      <w:sz w:val="21"/>
      <w:szCs w:val="21"/>
      <w:u w:val="none"/>
    </w:rPr>
  </w:style>
  <w:style w:type="character" w:customStyle="1" w:styleId="Char23">
    <w:name w:val="正文文本缩进 Char2"/>
    <w:rsid w:val="0032022D"/>
    <w:rPr>
      <w:color w:val="333333"/>
      <w:kern w:val="2"/>
      <w:sz w:val="28"/>
    </w:rPr>
  </w:style>
  <w:style w:type="character" w:customStyle="1" w:styleId="Chard">
    <w:name w:val="鸿达表头 Char"/>
    <w:link w:val="aff0"/>
    <w:qFormat/>
    <w:rsid w:val="0032022D"/>
    <w:rPr>
      <w:b/>
      <w:sz w:val="24"/>
      <w:szCs w:val="24"/>
    </w:rPr>
  </w:style>
  <w:style w:type="paragraph" w:customStyle="1" w:styleId="aff0">
    <w:name w:val="鸿达表头"/>
    <w:basedOn w:val="a"/>
    <w:link w:val="Chard"/>
    <w:qFormat/>
    <w:rsid w:val="0032022D"/>
    <w:pPr>
      <w:spacing w:beforeLines="50"/>
      <w:ind w:firstLineChars="200" w:firstLine="200"/>
    </w:pPr>
    <w:rPr>
      <w:rFonts w:asciiTheme="minorHAnsi" w:eastAsiaTheme="minorEastAsia" w:hAnsiTheme="minorHAnsi" w:cstheme="minorBidi"/>
      <w:b/>
      <w:kern w:val="2"/>
    </w:rPr>
  </w:style>
  <w:style w:type="character" w:customStyle="1" w:styleId="12">
    <w:name w:val="批注文字 字符1"/>
    <w:semiHidden/>
    <w:rsid w:val="0032022D"/>
    <w:rPr>
      <w:rFonts w:ascii="Times New Roman" w:eastAsia="宋体" w:hAnsi="Times New Roman"/>
      <w:sz w:val="24"/>
    </w:rPr>
  </w:style>
  <w:style w:type="character" w:customStyle="1" w:styleId="bsharetext">
    <w:name w:val="bsharetext"/>
    <w:rsid w:val="0032022D"/>
  </w:style>
  <w:style w:type="character" w:customStyle="1" w:styleId="Chare">
    <w:name w:val="孙普文字 Char"/>
    <w:aliases w:val="纯文本 Char Char Char Char,纯文本 Char Char Char1,纯文本 Char Char Char Char Char Char Char Char Char,纯文本 Char Char Char Char Char Char Char Char Char Char Char Char Char Char,普通文字 Char Char,纯文本 Char Char Char2,普通文字 Char Char Char,普通文字 Char1,纯文本1 Char1"/>
    <w:rsid w:val="0032022D"/>
    <w:rPr>
      <w:rFonts w:ascii="宋体" w:eastAsia="宋体" w:hAnsi="Courier New" w:cs="Courier New"/>
      <w:kern w:val="2"/>
      <w:sz w:val="21"/>
      <w:szCs w:val="21"/>
      <w:lang w:val="en-US" w:eastAsia="zh-CN" w:bidi="ar-SA"/>
    </w:rPr>
  </w:style>
  <w:style w:type="character" w:customStyle="1" w:styleId="Char14">
    <w:name w:val="表头 Char1"/>
    <w:link w:val="aff1"/>
    <w:qFormat/>
    <w:rsid w:val="0032022D"/>
    <w:rPr>
      <w:rFonts w:ascii="黑体" w:eastAsia="黑体" w:hAnsi="宋体"/>
      <w:spacing w:val="20"/>
      <w:kern w:val="36"/>
      <w:sz w:val="24"/>
      <w:szCs w:val="24"/>
    </w:rPr>
  </w:style>
  <w:style w:type="paragraph" w:customStyle="1" w:styleId="aff1">
    <w:name w:val="表头"/>
    <w:basedOn w:val="a"/>
    <w:link w:val="Char14"/>
    <w:qFormat/>
    <w:rsid w:val="0032022D"/>
    <w:pPr>
      <w:spacing w:before="200" w:line="500" w:lineRule="exact"/>
    </w:pPr>
    <w:rPr>
      <w:rFonts w:ascii="黑体" w:eastAsia="黑体" w:cstheme="minorBidi"/>
      <w:spacing w:val="20"/>
      <w:kern w:val="36"/>
    </w:rPr>
  </w:style>
  <w:style w:type="character" w:customStyle="1" w:styleId="8Char">
    <w:name w:val="标题 8 Char"/>
    <w:rsid w:val="0032022D"/>
    <w:rPr>
      <w:rFonts w:ascii="Cambria" w:eastAsia="宋体" w:hAnsi="Cambria" w:cs="Times New Roman"/>
      <w:kern w:val="2"/>
      <w:sz w:val="24"/>
      <w:szCs w:val="24"/>
    </w:rPr>
  </w:style>
  <w:style w:type="character" w:customStyle="1" w:styleId="Char15">
    <w:name w:val="日期 Char1"/>
    <w:rsid w:val="0032022D"/>
    <w:rPr>
      <w:b/>
      <w:kern w:val="2"/>
      <w:sz w:val="28"/>
    </w:rPr>
  </w:style>
  <w:style w:type="character" w:customStyle="1" w:styleId="CharChar12">
    <w:name w:val="Char Char12"/>
    <w:rsid w:val="0032022D"/>
    <w:rPr>
      <w:sz w:val="18"/>
      <w:szCs w:val="18"/>
    </w:rPr>
  </w:style>
  <w:style w:type="character" w:customStyle="1" w:styleId="Char16">
    <w:name w:val="正文缩进 Char1"/>
    <w:locked/>
    <w:rsid w:val="0032022D"/>
    <w:rPr>
      <w:rFonts w:ascii="宋体" w:eastAsia="宋体" w:hAnsi="宋体"/>
      <w:kern w:val="2"/>
      <w:sz w:val="28"/>
      <w:lang w:val="en-US" w:eastAsia="zh-CN" w:bidi="ar-SA"/>
    </w:rPr>
  </w:style>
  <w:style w:type="character" w:customStyle="1" w:styleId="CharChar3">
    <w:name w:val="Char Char3"/>
    <w:locked/>
    <w:rsid w:val="0032022D"/>
    <w:rPr>
      <w:rFonts w:ascii="宋体" w:eastAsia="宋体" w:hAnsi="宋体"/>
      <w:kern w:val="2"/>
      <w:sz w:val="18"/>
      <w:szCs w:val="18"/>
      <w:lang w:val="en-US" w:eastAsia="zh-CN" w:bidi="ar-SA"/>
    </w:rPr>
  </w:style>
  <w:style w:type="character" w:customStyle="1" w:styleId="CharChar11">
    <w:name w:val="Char Char11"/>
    <w:rsid w:val="0032022D"/>
    <w:rPr>
      <w:sz w:val="18"/>
      <w:szCs w:val="18"/>
    </w:rPr>
  </w:style>
  <w:style w:type="character" w:customStyle="1" w:styleId="Char17">
    <w:name w:val="页脚 Char1"/>
    <w:uiPriority w:val="99"/>
    <w:rsid w:val="0032022D"/>
    <w:rPr>
      <w:rFonts w:ascii="Calibri" w:hAnsi="Calibri" w:cs="Calibri" w:hint="default"/>
    </w:rPr>
  </w:style>
  <w:style w:type="character" w:customStyle="1" w:styleId="Charf">
    <w:name w:val="【正文】 Char"/>
    <w:link w:val="aff2"/>
    <w:qFormat/>
    <w:locked/>
    <w:rsid w:val="0032022D"/>
    <w:rPr>
      <w:rFonts w:ascii="宋体" w:hAnsi="宋体" w:cs="宋体"/>
      <w:sz w:val="24"/>
    </w:rPr>
  </w:style>
  <w:style w:type="paragraph" w:customStyle="1" w:styleId="aff2">
    <w:name w:val="【正文】"/>
    <w:basedOn w:val="a"/>
    <w:link w:val="Charf"/>
    <w:qFormat/>
    <w:rsid w:val="0032022D"/>
    <w:pPr>
      <w:spacing w:line="500" w:lineRule="exact"/>
      <w:ind w:firstLineChars="200" w:firstLine="200"/>
    </w:pPr>
    <w:rPr>
      <w:rFonts w:eastAsiaTheme="minorEastAsia"/>
      <w:kern w:val="2"/>
      <w:szCs w:val="22"/>
    </w:rPr>
  </w:style>
  <w:style w:type="character" w:customStyle="1" w:styleId="CharCharCharChar">
    <w:name w:val="段落 Char Char Char Char"/>
    <w:rsid w:val="0032022D"/>
    <w:rPr>
      <w:rFonts w:ascii="宋体" w:eastAsia="宋体" w:hAnsi="宋体" w:cs="宋体"/>
      <w:sz w:val="24"/>
      <w:szCs w:val="24"/>
      <w:lang w:val="en-US" w:eastAsia="zh-CN" w:bidi="ar-SA"/>
    </w:rPr>
  </w:style>
  <w:style w:type="character" w:customStyle="1" w:styleId="3Char10">
    <w:name w:val="正文文本缩进 3 Char1"/>
    <w:uiPriority w:val="99"/>
    <w:rsid w:val="0032022D"/>
    <w:rPr>
      <w:kern w:val="2"/>
      <w:sz w:val="16"/>
      <w:szCs w:val="16"/>
    </w:rPr>
  </w:style>
  <w:style w:type="character" w:customStyle="1" w:styleId="postbody1">
    <w:name w:val="postbody1"/>
    <w:rsid w:val="0032022D"/>
    <w:rPr>
      <w:sz w:val="18"/>
      <w:szCs w:val="18"/>
    </w:rPr>
  </w:style>
  <w:style w:type="character" w:customStyle="1" w:styleId="HTMLChar1">
    <w:name w:val="HTML 预设格式 Char1"/>
    <w:uiPriority w:val="99"/>
    <w:rsid w:val="0032022D"/>
    <w:rPr>
      <w:rFonts w:ascii="Courier New" w:hAnsi="Courier New" w:cs="Courier New"/>
      <w:kern w:val="2"/>
    </w:rPr>
  </w:style>
  <w:style w:type="character" w:customStyle="1" w:styleId="CharCharChar0">
    <w:name w:val="段落 Char Char Char"/>
    <w:link w:val="CharChar"/>
    <w:qFormat/>
    <w:rsid w:val="0032022D"/>
    <w:rPr>
      <w:rFonts w:ascii="宋体" w:hAnsi="宋体"/>
      <w:sz w:val="28"/>
      <w:szCs w:val="28"/>
    </w:rPr>
  </w:style>
  <w:style w:type="paragraph" w:customStyle="1" w:styleId="CharChar">
    <w:name w:val="段落 Char Char"/>
    <w:basedOn w:val="a"/>
    <w:link w:val="CharCharChar0"/>
    <w:qFormat/>
    <w:rsid w:val="0032022D"/>
    <w:pPr>
      <w:spacing w:line="500" w:lineRule="exact"/>
      <w:ind w:firstLine="600"/>
    </w:pPr>
    <w:rPr>
      <w:rFonts w:eastAsiaTheme="minorEastAsia" w:cstheme="minorBidi"/>
      <w:kern w:val="2"/>
      <w:sz w:val="28"/>
      <w:szCs w:val="28"/>
    </w:rPr>
  </w:style>
  <w:style w:type="character" w:customStyle="1" w:styleId="Char18">
    <w:name w:val="正文文本缩进 Char1"/>
    <w:rsid w:val="0032022D"/>
    <w:rPr>
      <w:rFonts w:ascii="宋体" w:eastAsia="宋体" w:hAnsi="宋体"/>
      <w:kern w:val="36"/>
      <w:sz w:val="36"/>
      <w:szCs w:val="24"/>
      <w:lang w:val="en-US" w:eastAsia="zh-CN" w:bidi="ar-SA"/>
    </w:rPr>
  </w:style>
  <w:style w:type="character" w:customStyle="1" w:styleId="2Char3">
    <w:name w:val="正文文本 2 Char"/>
    <w:locked/>
    <w:rsid w:val="0032022D"/>
    <w:rPr>
      <w:rFonts w:ascii="宋体" w:eastAsia="宋体" w:hAnsi="宋体"/>
      <w:kern w:val="2"/>
      <w:sz w:val="28"/>
      <w:szCs w:val="24"/>
      <w:lang w:val="en-US" w:eastAsia="zh-CN" w:bidi="ar-SA"/>
    </w:rPr>
  </w:style>
  <w:style w:type="character" w:customStyle="1" w:styleId="Charf0">
    <w:name w:val="鸿达表格文字 Char"/>
    <w:link w:val="aff3"/>
    <w:qFormat/>
    <w:rsid w:val="0032022D"/>
    <w:rPr>
      <w:szCs w:val="21"/>
    </w:rPr>
  </w:style>
  <w:style w:type="paragraph" w:customStyle="1" w:styleId="aff3">
    <w:name w:val="鸿达表格文字"/>
    <w:basedOn w:val="a"/>
    <w:link w:val="Charf0"/>
    <w:qFormat/>
    <w:rsid w:val="0032022D"/>
    <w:pPr>
      <w:contextualSpacing/>
      <w:jc w:val="center"/>
      <w:textAlignment w:val="baseline"/>
    </w:pPr>
    <w:rPr>
      <w:rFonts w:asciiTheme="minorHAnsi" w:eastAsiaTheme="minorEastAsia" w:hAnsiTheme="minorHAnsi" w:cstheme="minorBidi"/>
      <w:kern w:val="2"/>
      <w:sz w:val="21"/>
      <w:szCs w:val="21"/>
    </w:rPr>
  </w:style>
  <w:style w:type="character" w:customStyle="1" w:styleId="Charf1">
    <w:name w:val="环评正文 Char"/>
    <w:link w:val="aff4"/>
    <w:rsid w:val="0032022D"/>
    <w:rPr>
      <w:rFonts w:ascii="宋体" w:hAnsi="宋体" w:cs="宋体"/>
      <w:sz w:val="24"/>
    </w:rPr>
  </w:style>
  <w:style w:type="paragraph" w:customStyle="1" w:styleId="aff4">
    <w:name w:val="环评正文"/>
    <w:basedOn w:val="a"/>
    <w:link w:val="Charf1"/>
    <w:qFormat/>
    <w:rsid w:val="0032022D"/>
    <w:pPr>
      <w:spacing w:line="360" w:lineRule="auto"/>
      <w:ind w:left="1" w:firstLineChars="175" w:firstLine="420"/>
    </w:pPr>
    <w:rPr>
      <w:rFonts w:eastAsiaTheme="minorEastAsia"/>
      <w:kern w:val="2"/>
      <w:szCs w:val="22"/>
    </w:rPr>
  </w:style>
  <w:style w:type="character" w:customStyle="1" w:styleId="font51">
    <w:name w:val="font51"/>
    <w:rsid w:val="0032022D"/>
    <w:rPr>
      <w:rFonts w:ascii="宋体" w:eastAsia="宋体" w:hAnsi="宋体" w:cs="宋体" w:hint="eastAsia"/>
      <w:i w:val="0"/>
      <w:color w:val="000000"/>
      <w:sz w:val="20"/>
      <w:szCs w:val="20"/>
      <w:u w:val="none"/>
    </w:rPr>
  </w:style>
  <w:style w:type="character" w:customStyle="1" w:styleId="Charf2">
    <w:name w:val="表格 Char"/>
    <w:aliases w:val="正文缩进 Char,标准正文 Char,正文（首行缩进两字） Char1,正文（首行缩进两字） Char Char Char Char Char Char Char Char,正文2 Char2,正文（首行缩进两字） Char Char Char Char,正文（首行缩进两字） Char Char,表正文 Char,正文非缩进 Char,特点 Char,正文2 Char1 Char,正文2 Char Char Char,标题4 Char,首行缩进 Char,正文不缩进 Char"/>
    <w:link w:val="aff5"/>
    <w:qFormat/>
    <w:locked/>
    <w:rsid w:val="0032022D"/>
    <w:rPr>
      <w:rFonts w:ascii="宋体"/>
    </w:rPr>
  </w:style>
  <w:style w:type="paragraph" w:customStyle="1" w:styleId="aff5">
    <w:name w:val="表格"/>
    <w:basedOn w:val="a"/>
    <w:next w:val="a"/>
    <w:link w:val="Charf2"/>
    <w:rsid w:val="0032022D"/>
    <w:pPr>
      <w:adjustRightInd w:val="0"/>
      <w:snapToGrid w:val="0"/>
      <w:spacing w:beforeLines="10" w:afterLines="10" w:line="259" w:lineRule="auto"/>
      <w:jc w:val="center"/>
    </w:pPr>
    <w:rPr>
      <w:rFonts w:eastAsiaTheme="minorEastAsia" w:hAnsiTheme="minorHAnsi" w:cstheme="minorBidi"/>
      <w:kern w:val="2"/>
      <w:sz w:val="21"/>
      <w:szCs w:val="22"/>
    </w:rPr>
  </w:style>
  <w:style w:type="character" w:customStyle="1" w:styleId="font21">
    <w:name w:val="font21"/>
    <w:rsid w:val="0032022D"/>
    <w:rPr>
      <w:rFonts w:ascii="宋体" w:eastAsia="宋体" w:hAnsi="宋体" w:cs="宋体" w:hint="eastAsia"/>
      <w:strike w:val="0"/>
      <w:dstrike w:val="0"/>
      <w:color w:val="000000"/>
      <w:sz w:val="20"/>
      <w:szCs w:val="20"/>
      <w:u w:val="none"/>
    </w:rPr>
  </w:style>
  <w:style w:type="character" w:customStyle="1" w:styleId="Char19">
    <w:name w:val="批注框文本 Char1"/>
    <w:uiPriority w:val="99"/>
    <w:semiHidden/>
    <w:rsid w:val="0032022D"/>
    <w:rPr>
      <w:color w:val="333333"/>
      <w:kern w:val="2"/>
      <w:sz w:val="18"/>
      <w:szCs w:val="18"/>
    </w:rPr>
  </w:style>
  <w:style w:type="character" w:customStyle="1" w:styleId="apple-converted-space">
    <w:name w:val="apple-converted-space"/>
    <w:rsid w:val="0032022D"/>
  </w:style>
  <w:style w:type="character" w:customStyle="1" w:styleId="26614Char">
    <w:name w:val="样式 标题 2 + 段前: 6 磅 段后: 6 磅 行距: 多倍行距 1.4 字行 Char"/>
    <w:link w:val="26614"/>
    <w:rsid w:val="0032022D"/>
    <w:rPr>
      <w:rFonts w:ascii="黑体" w:hAnsi="宋体"/>
      <w:b/>
      <w:bCs/>
      <w:sz w:val="32"/>
      <w:szCs w:val="32"/>
    </w:rPr>
  </w:style>
  <w:style w:type="paragraph" w:customStyle="1" w:styleId="26614">
    <w:name w:val="样式 标题 2 + 段前: 6 磅 段后: 6 磅 行距: 多倍行距 1.4 字行"/>
    <w:basedOn w:val="2"/>
    <w:link w:val="26614Char"/>
    <w:rsid w:val="0032022D"/>
    <w:pPr>
      <w:widowControl w:val="0"/>
      <w:numPr>
        <w:ilvl w:val="1"/>
      </w:numPr>
      <w:tabs>
        <w:tab w:val="left" w:pos="1626"/>
      </w:tabs>
      <w:spacing w:before="120" w:after="120" w:line="360" w:lineRule="auto"/>
      <w:jc w:val="both"/>
    </w:pPr>
    <w:rPr>
      <w:rFonts w:ascii="黑体" w:eastAsiaTheme="minorEastAsia" w:hAnsi="宋体" w:cstheme="minorBidi"/>
      <w:kern w:val="2"/>
    </w:rPr>
  </w:style>
  <w:style w:type="character" w:customStyle="1" w:styleId="001Char">
    <w:name w:val="正文001 Char"/>
    <w:link w:val="001"/>
    <w:rsid w:val="0032022D"/>
    <w:rPr>
      <w:rFonts w:ascii="Arial" w:hAnsi="Arial"/>
      <w:sz w:val="24"/>
    </w:rPr>
  </w:style>
  <w:style w:type="paragraph" w:customStyle="1" w:styleId="001">
    <w:name w:val="正文001"/>
    <w:basedOn w:val="a"/>
    <w:link w:val="001Char"/>
    <w:rsid w:val="0032022D"/>
    <w:pPr>
      <w:tabs>
        <w:tab w:val="left" w:pos="7200"/>
      </w:tabs>
      <w:spacing w:before="60" w:line="360" w:lineRule="auto"/>
      <w:ind w:firstLineChars="200" w:firstLine="200"/>
    </w:pPr>
    <w:rPr>
      <w:rFonts w:ascii="Arial" w:eastAsiaTheme="minorEastAsia" w:hAnsi="Arial" w:cstheme="minorBidi"/>
      <w:kern w:val="2"/>
      <w:szCs w:val="22"/>
    </w:rPr>
  </w:style>
  <w:style w:type="character" w:customStyle="1" w:styleId="CharChar1">
    <w:name w:val="段落 Char Char1"/>
    <w:rsid w:val="0032022D"/>
    <w:rPr>
      <w:rFonts w:ascii="宋体" w:eastAsia="宋体"/>
      <w:kern w:val="2"/>
      <w:sz w:val="28"/>
      <w:szCs w:val="28"/>
      <w:lang w:val="en-US" w:eastAsia="zh-CN" w:bidi="ar-SA"/>
    </w:rPr>
  </w:style>
  <w:style w:type="character" w:customStyle="1" w:styleId="5Char">
    <w:name w:val="5文章(治) Char"/>
    <w:link w:val="51"/>
    <w:qFormat/>
    <w:rsid w:val="0032022D"/>
    <w:rPr>
      <w:sz w:val="24"/>
    </w:rPr>
  </w:style>
  <w:style w:type="paragraph" w:customStyle="1" w:styleId="51">
    <w:name w:val="5文章(治)"/>
    <w:basedOn w:val="a"/>
    <w:link w:val="5Char"/>
    <w:rsid w:val="0032022D"/>
    <w:pPr>
      <w:spacing w:line="360" w:lineRule="auto"/>
      <w:ind w:firstLineChars="200" w:firstLine="560"/>
    </w:pPr>
    <w:rPr>
      <w:rFonts w:asciiTheme="minorHAnsi" w:eastAsiaTheme="minorEastAsia" w:hAnsiTheme="minorHAnsi" w:cstheme="minorBidi"/>
      <w:kern w:val="2"/>
      <w:szCs w:val="22"/>
    </w:rPr>
  </w:style>
  <w:style w:type="character" w:customStyle="1" w:styleId="hover27">
    <w:name w:val="hover27"/>
    <w:rsid w:val="0032022D"/>
  </w:style>
  <w:style w:type="character" w:customStyle="1" w:styleId="CharChar121">
    <w:name w:val="Char Char121"/>
    <w:rsid w:val="0032022D"/>
    <w:rPr>
      <w:sz w:val="18"/>
      <w:szCs w:val="18"/>
    </w:rPr>
  </w:style>
  <w:style w:type="character" w:customStyle="1" w:styleId="13">
    <w:name w:val="正文文本 字符1"/>
    <w:semiHidden/>
    <w:rsid w:val="0032022D"/>
    <w:rPr>
      <w:rFonts w:ascii="Times New Roman" w:eastAsia="宋体" w:hAnsi="Times New Roman"/>
      <w:sz w:val="24"/>
    </w:rPr>
  </w:style>
  <w:style w:type="character" w:customStyle="1" w:styleId="Char24">
    <w:name w:val="页眉 Char2"/>
    <w:uiPriority w:val="99"/>
    <w:semiHidden/>
    <w:rsid w:val="0032022D"/>
    <w:rPr>
      <w:color w:val="333333"/>
      <w:kern w:val="2"/>
      <w:sz w:val="18"/>
      <w:szCs w:val="18"/>
    </w:rPr>
  </w:style>
  <w:style w:type="character" w:customStyle="1" w:styleId="CharCharChar1CharChar">
    <w:name w:val="表头 Char Char Char1 Char Char"/>
    <w:link w:val="CharCharChar1Char"/>
    <w:rsid w:val="0032022D"/>
    <w:rPr>
      <w:b/>
      <w:sz w:val="24"/>
      <w:szCs w:val="24"/>
    </w:rPr>
  </w:style>
  <w:style w:type="paragraph" w:customStyle="1" w:styleId="CharCharChar1Char">
    <w:name w:val="表头 Char Char Char1 Char"/>
    <w:basedOn w:val="a"/>
    <w:link w:val="CharCharChar1CharChar"/>
    <w:rsid w:val="0032022D"/>
    <w:pPr>
      <w:tabs>
        <w:tab w:val="left" w:pos="7200"/>
      </w:tabs>
      <w:spacing w:before="200" w:line="360" w:lineRule="auto"/>
      <w:ind w:firstLineChars="200" w:firstLine="480"/>
    </w:pPr>
    <w:rPr>
      <w:rFonts w:asciiTheme="minorHAnsi" w:eastAsiaTheme="minorEastAsia" w:hAnsiTheme="minorHAnsi" w:cstheme="minorBidi"/>
      <w:b/>
      <w:kern w:val="2"/>
    </w:rPr>
  </w:style>
  <w:style w:type="character" w:customStyle="1" w:styleId="1Char1">
    <w:name w:val="标题 1 Char1"/>
    <w:rsid w:val="0032022D"/>
    <w:rPr>
      <w:rFonts w:ascii="宋体" w:eastAsia="华文细黑" w:hAnsi="宋体"/>
      <w:kern w:val="44"/>
      <w:sz w:val="36"/>
      <w:szCs w:val="21"/>
      <w:lang w:val="en-US" w:eastAsia="zh-CN" w:bidi="ar-SA"/>
    </w:rPr>
  </w:style>
  <w:style w:type="character" w:customStyle="1" w:styleId="33Char3CharChar3CharCharChar3CharC10Char">
    <w:name w:val="样式 标题 3标题 3 Char标题 3 Char Char标题 3 Char Char Char标题 3 Char C...10 Char"/>
    <w:link w:val="33Char3CharChar3CharCharChar3CharC10"/>
    <w:rsid w:val="0032022D"/>
    <w:rPr>
      <w:b/>
      <w:bCs/>
      <w:sz w:val="28"/>
      <w:szCs w:val="28"/>
    </w:rPr>
  </w:style>
  <w:style w:type="paragraph" w:customStyle="1" w:styleId="33Char3CharChar3CharCharChar3CharC10">
    <w:name w:val="样式 标题 3标题 3 Char标题 3 Char Char标题 3 Char Char Char标题 3 Char C...10"/>
    <w:basedOn w:val="3"/>
    <w:link w:val="33Char3CharChar3CharCharChar3CharC10Char"/>
    <w:rsid w:val="0032022D"/>
    <w:pPr>
      <w:tabs>
        <w:tab w:val="left" w:pos="7200"/>
      </w:tabs>
      <w:spacing w:before="120" w:after="120" w:line="480" w:lineRule="auto"/>
    </w:pPr>
    <w:rPr>
      <w:rFonts w:asciiTheme="minorHAnsi" w:eastAsiaTheme="minorEastAsia" w:hAnsiTheme="minorHAnsi" w:cstheme="minorBidi"/>
      <w:color w:val="auto"/>
      <w:kern w:val="2"/>
      <w:sz w:val="28"/>
      <w:szCs w:val="28"/>
    </w:rPr>
  </w:style>
  <w:style w:type="character" w:customStyle="1" w:styleId="2Char11">
    <w:name w:val="标题 2 Char1"/>
    <w:rsid w:val="0032022D"/>
    <w:rPr>
      <w:rFonts w:ascii="黑体" w:eastAsia="黑体" w:hAnsi="宋体"/>
      <w:kern w:val="2"/>
      <w:sz w:val="30"/>
      <w:szCs w:val="30"/>
    </w:rPr>
  </w:style>
  <w:style w:type="character" w:customStyle="1" w:styleId="Char1a">
    <w:name w:val="纯文本 Char1"/>
    <w:aliases w:val="孙普文字 Char1,纯文本 Char Char Char Char1,纯文本 Char Char Char3,纯文本 Char Char Char Char Char Char Char Char Char1,纯文本 Char Char Char Char Char Char Char Char Char Char Char Char Char Char1,普通文字 Char Char1,纯文本 Char Char1,纯文本 Char Char,普通文字1 Char Char1"/>
    <w:rsid w:val="0032022D"/>
    <w:rPr>
      <w:rFonts w:ascii="宋体" w:hAnsi="Courier New" w:cs="Courier New"/>
      <w:color w:val="333333"/>
      <w:kern w:val="2"/>
      <w:sz w:val="21"/>
      <w:szCs w:val="21"/>
    </w:rPr>
  </w:style>
  <w:style w:type="character" w:customStyle="1" w:styleId="2Char4">
    <w:name w:val="正文2 Char"/>
    <w:aliases w:val="正文（首行缩进两字） Char Char1,表格 Char Char Char,首行缩进两字 Char,正文缩进 Char Char,正文缩进 Char Char Char Char Char Char"/>
    <w:qFormat/>
    <w:rsid w:val="0032022D"/>
    <w:rPr>
      <w:rFonts w:ascii="宋体" w:eastAsia="宋体" w:hAnsi="宋体"/>
      <w:spacing w:val="-4"/>
      <w:kern w:val="2"/>
      <w:sz w:val="28"/>
      <w:szCs w:val="24"/>
      <w:lang w:val="en-US" w:eastAsia="zh-CN" w:bidi="ar-SA"/>
    </w:rPr>
  </w:style>
  <w:style w:type="character" w:customStyle="1" w:styleId="5Char10">
    <w:name w:val="5文章(治) Char1"/>
    <w:locked/>
    <w:rsid w:val="0032022D"/>
    <w:rPr>
      <w:rFonts w:ascii="宋体" w:eastAsia="宋体" w:hAnsi="宋体"/>
      <w:color w:val="000000"/>
      <w:kern w:val="2"/>
      <w:sz w:val="24"/>
      <w:lang w:val="en-US" w:eastAsia="zh-CN" w:bidi="ar-SA"/>
    </w:rPr>
  </w:style>
  <w:style w:type="character" w:customStyle="1" w:styleId="6Char">
    <w:name w:val="标题 6 Char"/>
    <w:rsid w:val="0032022D"/>
    <w:rPr>
      <w:rFonts w:ascii="Cambria" w:eastAsia="宋体" w:hAnsi="Cambria" w:cs="Times New Roman"/>
      <w:b/>
      <w:bCs/>
      <w:kern w:val="2"/>
      <w:sz w:val="24"/>
      <w:szCs w:val="24"/>
    </w:rPr>
  </w:style>
  <w:style w:type="character" w:customStyle="1" w:styleId="2Char5">
    <w:name w:val="正文文本缩进 2 Char"/>
    <w:rsid w:val="0032022D"/>
    <w:rPr>
      <w:kern w:val="2"/>
      <w:sz w:val="21"/>
      <w:szCs w:val="24"/>
    </w:rPr>
  </w:style>
  <w:style w:type="character" w:customStyle="1" w:styleId="CharChar0">
    <w:name w:val="表头 Char Char"/>
    <w:link w:val="Charf3"/>
    <w:rsid w:val="0032022D"/>
    <w:rPr>
      <w:rFonts w:eastAsia="黑体"/>
      <w:sz w:val="24"/>
    </w:rPr>
  </w:style>
  <w:style w:type="paragraph" w:customStyle="1" w:styleId="Charf3">
    <w:name w:val="表头 Char"/>
    <w:basedOn w:val="a"/>
    <w:link w:val="CharChar0"/>
    <w:rsid w:val="0032022D"/>
    <w:pPr>
      <w:spacing w:before="200"/>
    </w:pPr>
    <w:rPr>
      <w:rFonts w:asciiTheme="minorHAnsi" w:eastAsia="黑体" w:hAnsiTheme="minorHAnsi" w:cstheme="minorBidi"/>
      <w:kern w:val="2"/>
      <w:szCs w:val="22"/>
    </w:rPr>
  </w:style>
  <w:style w:type="character" w:customStyle="1" w:styleId="33Char3CharChar3CharCharChar3CharCChar">
    <w:name w:val="样式 标题 3标题 3 Char标题 3 Char Char标题 3 Char Char Char标题 3 Char C... Char"/>
    <w:link w:val="33Char3CharChar3CharCharChar3CharC"/>
    <w:rsid w:val="0032022D"/>
    <w:rPr>
      <w:b/>
      <w:bCs/>
      <w:color w:val="000000"/>
      <w:sz w:val="30"/>
      <w:szCs w:val="28"/>
    </w:rPr>
  </w:style>
  <w:style w:type="paragraph" w:customStyle="1" w:styleId="33Char3CharChar3CharCharChar3CharC">
    <w:name w:val="样式 标题 3标题 3 Char标题 3 Char Char标题 3 Char Char Char标题 3 Char C..."/>
    <w:basedOn w:val="3"/>
    <w:link w:val="33Char3CharChar3CharCharChar3CharCChar"/>
    <w:rsid w:val="0032022D"/>
    <w:pPr>
      <w:tabs>
        <w:tab w:val="left" w:pos="900"/>
      </w:tabs>
      <w:spacing w:beforeLines="50" w:afterLines="50" w:line="360" w:lineRule="auto"/>
    </w:pPr>
    <w:rPr>
      <w:rFonts w:asciiTheme="minorHAnsi" w:eastAsiaTheme="minorEastAsia" w:hAnsiTheme="minorHAnsi" w:cstheme="minorBidi"/>
      <w:color w:val="000000"/>
      <w:kern w:val="2"/>
      <w:sz w:val="30"/>
      <w:szCs w:val="28"/>
    </w:rPr>
  </w:style>
  <w:style w:type="character" w:customStyle="1" w:styleId="Char1b">
    <w:name w:val="文档结构图 Char1"/>
    <w:rsid w:val="0032022D"/>
    <w:rPr>
      <w:rFonts w:ascii="宋体"/>
      <w:kern w:val="2"/>
      <w:sz w:val="18"/>
      <w:szCs w:val="18"/>
    </w:rPr>
  </w:style>
  <w:style w:type="character" w:customStyle="1" w:styleId="CharChar111">
    <w:name w:val="Char Char111"/>
    <w:rsid w:val="0032022D"/>
    <w:rPr>
      <w:sz w:val="18"/>
      <w:szCs w:val="18"/>
    </w:rPr>
  </w:style>
  <w:style w:type="character" w:customStyle="1" w:styleId="1Char0">
    <w:name w:val="正文1 Char"/>
    <w:link w:val="14"/>
    <w:qFormat/>
    <w:rsid w:val="0032022D"/>
    <w:rPr>
      <w:rFonts w:ascii="楷体_GB2312" w:eastAsia="楷体_GB2312"/>
      <w:b/>
      <w:sz w:val="28"/>
    </w:rPr>
  </w:style>
  <w:style w:type="paragraph" w:customStyle="1" w:styleId="14">
    <w:name w:val="正文1"/>
    <w:basedOn w:val="a"/>
    <w:link w:val="1Char0"/>
    <w:qFormat/>
    <w:rsid w:val="0032022D"/>
    <w:pPr>
      <w:ind w:firstLine="552"/>
    </w:pPr>
    <w:rPr>
      <w:rFonts w:ascii="楷体_GB2312" w:eastAsia="楷体_GB2312" w:hAnsiTheme="minorHAnsi" w:cstheme="minorBidi"/>
      <w:b/>
      <w:kern w:val="2"/>
      <w:sz w:val="28"/>
      <w:szCs w:val="22"/>
    </w:rPr>
  </w:style>
  <w:style w:type="character" w:customStyle="1" w:styleId="textblack11">
    <w:name w:val="text_black11"/>
    <w:rsid w:val="0032022D"/>
    <w:rPr>
      <w:strike w:val="0"/>
      <w:dstrike w:val="0"/>
      <w:color w:val="000000"/>
      <w:sz w:val="18"/>
      <w:szCs w:val="18"/>
      <w:u w:val="none"/>
    </w:rPr>
  </w:style>
  <w:style w:type="character" w:customStyle="1" w:styleId="5Char0">
    <w:name w:val="标题 5 Char"/>
    <w:rsid w:val="0032022D"/>
    <w:rPr>
      <w:b/>
      <w:bCs/>
      <w:kern w:val="2"/>
      <w:sz w:val="28"/>
      <w:szCs w:val="28"/>
    </w:rPr>
  </w:style>
  <w:style w:type="character" w:customStyle="1" w:styleId="Char25">
    <w:name w:val="纯文本 Char2"/>
    <w:uiPriority w:val="99"/>
    <w:rsid w:val="0032022D"/>
    <w:rPr>
      <w:rFonts w:ascii="宋体" w:hAnsi="Courier New" w:cs="Courier New"/>
      <w:kern w:val="2"/>
      <w:sz w:val="21"/>
      <w:szCs w:val="21"/>
    </w:rPr>
  </w:style>
  <w:style w:type="character" w:customStyle="1" w:styleId="CharChar10">
    <w:name w:val="Char Char1"/>
    <w:rsid w:val="0032022D"/>
    <w:rPr>
      <w:rFonts w:ascii="Arial" w:eastAsia="黑体" w:hAnsi="Arial" w:cs="Arial" w:hint="default"/>
      <w:bCs/>
      <w:kern w:val="2"/>
      <w:sz w:val="24"/>
      <w:szCs w:val="24"/>
      <w:lang w:val="en-US" w:eastAsia="zh-CN" w:bidi="ar-SA"/>
    </w:rPr>
  </w:style>
  <w:style w:type="character" w:customStyle="1" w:styleId="CharChar4">
    <w:name w:val="Char Char"/>
    <w:locked/>
    <w:rsid w:val="0032022D"/>
    <w:rPr>
      <w:rFonts w:ascii="宋体" w:eastAsia="宋体" w:hAnsi="宋体"/>
      <w:b/>
      <w:bCs/>
      <w:kern w:val="2"/>
      <w:sz w:val="21"/>
      <w:szCs w:val="24"/>
      <w:lang w:bidi="ar-SA"/>
    </w:rPr>
  </w:style>
  <w:style w:type="character" w:customStyle="1" w:styleId="9Char">
    <w:name w:val="标题 9 Char"/>
    <w:rsid w:val="0032022D"/>
    <w:rPr>
      <w:rFonts w:ascii="Cambria" w:eastAsia="宋体" w:hAnsi="Cambria" w:cs="Times New Roman"/>
      <w:kern w:val="2"/>
      <w:sz w:val="21"/>
      <w:szCs w:val="21"/>
    </w:rPr>
  </w:style>
  <w:style w:type="character" w:customStyle="1" w:styleId="CharChar13">
    <w:name w:val="Char Char13"/>
    <w:rsid w:val="0032022D"/>
    <w:rPr>
      <w:rFonts w:ascii="Arial" w:eastAsia="黑体" w:hAnsi="Arial"/>
      <w:bCs/>
      <w:kern w:val="2"/>
      <w:sz w:val="24"/>
      <w:szCs w:val="24"/>
      <w:lang w:val="en-US" w:eastAsia="zh-CN" w:bidi="ar-SA"/>
    </w:rPr>
  </w:style>
  <w:style w:type="character" w:customStyle="1" w:styleId="CharCharCharCharChar">
    <w:name w:val="表头 Char Char Char Char Char"/>
    <w:link w:val="CharCharCharChar0"/>
    <w:rsid w:val="0032022D"/>
    <w:rPr>
      <w:rFonts w:ascii="黑体" w:eastAsia="黑体"/>
      <w:spacing w:val="20"/>
      <w:sz w:val="24"/>
      <w:szCs w:val="24"/>
    </w:rPr>
  </w:style>
  <w:style w:type="paragraph" w:customStyle="1" w:styleId="CharCharCharChar0">
    <w:name w:val="表头 Char Char Char Char"/>
    <w:basedOn w:val="a"/>
    <w:link w:val="CharCharCharCharChar"/>
    <w:rsid w:val="0032022D"/>
    <w:pPr>
      <w:tabs>
        <w:tab w:val="left" w:pos="7200"/>
      </w:tabs>
      <w:spacing w:before="200" w:line="500" w:lineRule="exact"/>
      <w:ind w:firstLineChars="200" w:firstLine="480"/>
    </w:pPr>
    <w:rPr>
      <w:rFonts w:ascii="黑体" w:eastAsia="黑体" w:hAnsiTheme="minorHAnsi" w:cstheme="minorBidi"/>
      <w:spacing w:val="20"/>
      <w:kern w:val="2"/>
    </w:rPr>
  </w:style>
  <w:style w:type="character" w:customStyle="1" w:styleId="4Char">
    <w:name w:val="标题 4 Char"/>
    <w:rsid w:val="0032022D"/>
    <w:rPr>
      <w:rFonts w:ascii="Cambria" w:eastAsia="宋体" w:hAnsi="Cambria" w:cs="Times New Roman"/>
      <w:b/>
      <w:bCs/>
      <w:kern w:val="2"/>
      <w:sz w:val="28"/>
      <w:szCs w:val="28"/>
    </w:rPr>
  </w:style>
  <w:style w:type="character" w:customStyle="1" w:styleId="fontstyle01">
    <w:name w:val="fontstyle01"/>
    <w:rsid w:val="0032022D"/>
    <w:rPr>
      <w:rFonts w:ascii="宋体" w:eastAsia="宋体" w:hAnsi="宋体" w:hint="eastAsia"/>
      <w:b w:val="0"/>
      <w:bCs w:val="0"/>
      <w:i w:val="0"/>
      <w:iCs w:val="0"/>
      <w:color w:val="000000"/>
      <w:sz w:val="24"/>
      <w:szCs w:val="24"/>
    </w:rPr>
  </w:style>
  <w:style w:type="character" w:customStyle="1" w:styleId="Char1c">
    <w:name w:val="段落 Char1"/>
    <w:locked/>
    <w:rsid w:val="0032022D"/>
    <w:rPr>
      <w:rFonts w:ascii="宋体" w:eastAsia="宋体" w:hAnsi="宋体"/>
      <w:kern w:val="2"/>
      <w:sz w:val="28"/>
      <w:szCs w:val="28"/>
      <w:lang w:val="en-US" w:eastAsia="zh-CN" w:bidi="ar-SA"/>
    </w:rPr>
  </w:style>
  <w:style w:type="paragraph" w:customStyle="1" w:styleId="CharCharCharCharCharChar1CharCharCharChar">
    <w:name w:val="Char Char Char Char Char Char1 Char Char Char Char"/>
    <w:basedOn w:val="a"/>
    <w:rsid w:val="0032022D"/>
    <w:rPr>
      <w:rFonts w:ascii="Tahoma" w:hAnsi="Tahoma" w:cs="Calibri"/>
    </w:rPr>
  </w:style>
  <w:style w:type="paragraph" w:customStyle="1" w:styleId="33Char3CharChar3CharCharChar3CharC9">
    <w:name w:val="样式 标题 3标题 3 Char标题 3 Char Char标题 3 Char Char Char标题 3 Char C...9"/>
    <w:basedOn w:val="3"/>
    <w:rsid w:val="0032022D"/>
    <w:pPr>
      <w:tabs>
        <w:tab w:val="left" w:pos="7200"/>
      </w:tabs>
      <w:spacing w:before="120" w:after="120" w:line="480" w:lineRule="auto"/>
    </w:pPr>
    <w:rPr>
      <w:rFonts w:ascii="Times New Roman" w:hAnsi="Times New Roman"/>
      <w:b w:val="0"/>
      <w:color w:val="auto"/>
      <w:sz w:val="28"/>
      <w:szCs w:val="28"/>
    </w:rPr>
  </w:style>
  <w:style w:type="paragraph" w:customStyle="1" w:styleId="CharCharCharChar1">
    <w:name w:val="Char Char Char Char"/>
    <w:basedOn w:val="a"/>
    <w:qFormat/>
    <w:rsid w:val="0032022D"/>
    <w:pPr>
      <w:adjustRightInd w:val="0"/>
      <w:spacing w:line="360" w:lineRule="atLeast"/>
      <w:textAlignment w:val="baseline"/>
    </w:pPr>
    <w:rPr>
      <w:rFonts w:ascii="Calibri" w:hAnsi="Calibri" w:cs="Calibri"/>
    </w:rPr>
  </w:style>
  <w:style w:type="paragraph" w:customStyle="1" w:styleId="Char50">
    <w:name w:val="Char5"/>
    <w:basedOn w:val="a"/>
    <w:rsid w:val="0032022D"/>
    <w:pPr>
      <w:tabs>
        <w:tab w:val="left" w:pos="7200"/>
      </w:tabs>
      <w:snapToGrid w:val="0"/>
      <w:spacing w:line="360" w:lineRule="auto"/>
      <w:ind w:firstLineChars="200" w:firstLine="200"/>
    </w:pPr>
    <w:rPr>
      <w:rFonts w:eastAsia="仿宋_GB2312"/>
      <w:sz w:val="32"/>
      <w:szCs w:val="20"/>
    </w:rPr>
  </w:style>
  <w:style w:type="paragraph" w:customStyle="1" w:styleId="15">
    <w:name w:val="1.表头"/>
    <w:basedOn w:val="a"/>
    <w:rsid w:val="0032022D"/>
    <w:pPr>
      <w:spacing w:line="440" w:lineRule="exact"/>
      <w:ind w:firstLineChars="150" w:firstLine="360"/>
    </w:pPr>
    <w:rPr>
      <w:rFonts w:eastAsia="黑体"/>
      <w:szCs w:val="20"/>
    </w:rPr>
  </w:style>
  <w:style w:type="paragraph" w:customStyle="1" w:styleId="ParaChar">
    <w:name w:val="默认段落字体 Para Char"/>
    <w:basedOn w:val="a"/>
    <w:rsid w:val="0032022D"/>
    <w:pPr>
      <w:tabs>
        <w:tab w:val="left" w:pos="7200"/>
      </w:tabs>
      <w:adjustRightInd w:val="0"/>
      <w:spacing w:line="360" w:lineRule="atLeast"/>
      <w:ind w:firstLineChars="200" w:firstLine="480"/>
      <w:textAlignment w:val="baseline"/>
    </w:pPr>
  </w:style>
  <w:style w:type="paragraph" w:customStyle="1" w:styleId="-CharCharCharChar">
    <w:name w:val="正文-第几条 Char Char Char Char"/>
    <w:basedOn w:val="a"/>
    <w:rsid w:val="0032022D"/>
    <w:pPr>
      <w:tabs>
        <w:tab w:val="left" w:pos="1838"/>
      </w:tabs>
      <w:spacing w:line="360" w:lineRule="auto"/>
      <w:ind w:left="1838" w:firstLineChars="200" w:hanging="420"/>
    </w:pPr>
  </w:style>
  <w:style w:type="paragraph" w:customStyle="1" w:styleId="24">
    <w:name w:val="正文2"/>
    <w:rsid w:val="0032022D"/>
    <w:pPr>
      <w:jc w:val="both"/>
    </w:pPr>
    <w:rPr>
      <w:rFonts w:ascii="Times New Roman" w:eastAsia="宋体" w:hAnsi="Times New Roman" w:cs="Times New Roman"/>
      <w:szCs w:val="21"/>
    </w:rPr>
  </w:style>
  <w:style w:type="paragraph" w:customStyle="1" w:styleId="aff6">
    <w:name w:val="仿宋黑"/>
    <w:basedOn w:val="a"/>
    <w:rsid w:val="0032022D"/>
    <w:pPr>
      <w:tabs>
        <w:tab w:val="left" w:pos="7200"/>
      </w:tabs>
      <w:snapToGrid w:val="0"/>
      <w:spacing w:line="500" w:lineRule="exact"/>
      <w:ind w:firstLineChars="200" w:firstLine="567"/>
    </w:pPr>
    <w:rPr>
      <w:rFonts w:eastAsia="仿宋_GB2312"/>
      <w:b/>
      <w:bCs/>
      <w:spacing w:val="20"/>
      <w:sz w:val="28"/>
      <w:szCs w:val="28"/>
    </w:rPr>
  </w:style>
  <w:style w:type="paragraph" w:customStyle="1" w:styleId="Charf4">
    <w:name w:val="Char"/>
    <w:basedOn w:val="a"/>
    <w:qFormat/>
    <w:rsid w:val="0032022D"/>
    <w:pPr>
      <w:spacing w:line="360" w:lineRule="auto"/>
      <w:ind w:firstLineChars="200" w:firstLine="200"/>
    </w:pPr>
  </w:style>
  <w:style w:type="paragraph" w:customStyle="1" w:styleId="brdrw15brsp20tqctx4153t">
    <w:name w:val="brdrw15brsp20 tqctx4153t"/>
    <w:rsid w:val="0032022D"/>
    <w:pPr>
      <w:widowControl w:val="0"/>
      <w:pBdr>
        <w:bottom w:val="single" w:sz="6" w:space="0" w:color="auto"/>
      </w:pBdr>
      <w:adjustRightInd w:val="0"/>
      <w:spacing w:line="312" w:lineRule="atLeast"/>
      <w:jc w:val="center"/>
      <w:textAlignment w:val="baseline"/>
    </w:pPr>
    <w:rPr>
      <w:rFonts w:ascii="Times New Roman" w:eastAsia="宋体" w:hAnsi="Times New Roman" w:cs="Times New Roman"/>
      <w:kern w:val="0"/>
      <w:szCs w:val="20"/>
    </w:rPr>
  </w:style>
  <w:style w:type="paragraph" w:customStyle="1" w:styleId="aff7">
    <w:name w:val="四级条标题"/>
    <w:basedOn w:val="aff8"/>
    <w:next w:val="a"/>
    <w:rsid w:val="0032022D"/>
    <w:pPr>
      <w:outlineLvl w:val="5"/>
    </w:pPr>
  </w:style>
  <w:style w:type="paragraph" w:customStyle="1" w:styleId="aff8">
    <w:name w:val="三级条标题"/>
    <w:basedOn w:val="aff9"/>
    <w:next w:val="a"/>
    <w:rsid w:val="0032022D"/>
    <w:pPr>
      <w:outlineLvl w:val="4"/>
    </w:pPr>
  </w:style>
  <w:style w:type="paragraph" w:customStyle="1" w:styleId="aff9">
    <w:name w:val="二级条标题"/>
    <w:basedOn w:val="affa"/>
    <w:next w:val="a"/>
    <w:rsid w:val="0032022D"/>
    <w:pPr>
      <w:outlineLvl w:val="3"/>
    </w:pPr>
  </w:style>
  <w:style w:type="paragraph" w:customStyle="1" w:styleId="affa">
    <w:name w:val="一级条标题"/>
    <w:basedOn w:val="a"/>
    <w:next w:val="a"/>
    <w:rsid w:val="0032022D"/>
    <w:pPr>
      <w:tabs>
        <w:tab w:val="left" w:pos="360"/>
      </w:tabs>
      <w:spacing w:line="276" w:lineRule="auto"/>
      <w:ind w:firstLineChars="200" w:firstLine="480"/>
      <w:outlineLvl w:val="2"/>
    </w:pPr>
    <w:rPr>
      <w:rFonts w:ascii="黑体" w:eastAsia="黑体" w:hAnsi="Calibri"/>
      <w:szCs w:val="22"/>
    </w:rPr>
  </w:style>
  <w:style w:type="paragraph" w:customStyle="1" w:styleId="affb">
    <w:name w:val="表格五号"/>
    <w:basedOn w:val="a"/>
    <w:rsid w:val="0032022D"/>
    <w:pPr>
      <w:tabs>
        <w:tab w:val="left" w:pos="7200"/>
      </w:tabs>
      <w:spacing w:line="360" w:lineRule="auto"/>
      <w:ind w:firstLineChars="200" w:firstLine="200"/>
      <w:jc w:val="center"/>
    </w:pPr>
    <w:rPr>
      <w:szCs w:val="21"/>
    </w:rPr>
  </w:style>
  <w:style w:type="paragraph" w:customStyle="1" w:styleId="16">
    <w:name w:val="1.正文"/>
    <w:basedOn w:val="a"/>
    <w:qFormat/>
    <w:rsid w:val="0032022D"/>
    <w:pPr>
      <w:spacing w:line="520" w:lineRule="exact"/>
      <w:ind w:firstLineChars="200" w:firstLine="200"/>
    </w:pPr>
    <w:rPr>
      <w:szCs w:val="20"/>
    </w:rPr>
  </w:style>
  <w:style w:type="paragraph" w:customStyle="1" w:styleId="33Char3CharChar3CharCharChar3CharC0">
    <w:name w:val="样式 样式 标题 3标题 3 Char标题 3 Char Char标题 3 Char Char Char标题 3 Char C...."/>
    <w:basedOn w:val="33Char3CharChar3CharCharChar3CharC"/>
    <w:rsid w:val="0032022D"/>
    <w:pPr>
      <w:spacing w:before="120" w:after="120"/>
      <w:ind w:firstLine="602"/>
    </w:pPr>
    <w:rPr>
      <w:sz w:val="28"/>
      <w:szCs w:val="20"/>
    </w:rPr>
  </w:style>
  <w:style w:type="paragraph" w:customStyle="1" w:styleId="43Char3CharChar3CharCharChar3CharC5">
    <w:name w:val="样式 标题 4标题 3 Char标题 3 Char Char标题 3 Char Char Char标题 3 Char C...5"/>
    <w:basedOn w:val="3"/>
    <w:rsid w:val="0032022D"/>
    <w:pPr>
      <w:tabs>
        <w:tab w:val="left" w:pos="7200"/>
      </w:tabs>
      <w:spacing w:before="120" w:after="120" w:line="360" w:lineRule="auto"/>
    </w:pPr>
    <w:rPr>
      <w:rFonts w:ascii="Times New Roman" w:hAnsi="Times New Roman"/>
      <w:color w:val="auto"/>
      <w:sz w:val="24"/>
      <w:szCs w:val="24"/>
    </w:rPr>
  </w:style>
  <w:style w:type="paragraph" w:customStyle="1" w:styleId="17">
    <w:name w:val="1.图"/>
    <w:basedOn w:val="a"/>
    <w:rsid w:val="0032022D"/>
    <w:pPr>
      <w:jc w:val="center"/>
    </w:pPr>
    <w:rPr>
      <w:rFonts w:eastAsia="黑体"/>
      <w:szCs w:val="20"/>
    </w:rPr>
  </w:style>
  <w:style w:type="paragraph" w:styleId="TOC">
    <w:name w:val="TOC Heading"/>
    <w:basedOn w:val="1"/>
    <w:next w:val="a"/>
    <w:uiPriority w:val="39"/>
    <w:qFormat/>
    <w:rsid w:val="0032022D"/>
    <w:pPr>
      <w:keepLines/>
      <w:overflowPunct/>
      <w:snapToGrid/>
      <w:spacing w:before="480" w:after="0" w:line="276" w:lineRule="auto"/>
      <w:ind w:left="0" w:firstLine="0"/>
      <w:outlineLvl w:val="9"/>
    </w:pPr>
    <w:rPr>
      <w:rFonts w:ascii="Cambria" w:eastAsia="宋体" w:hAnsi="Cambria"/>
      <w:color w:val="365F91"/>
      <w:kern w:val="0"/>
      <w:sz w:val="28"/>
      <w:szCs w:val="28"/>
    </w:rPr>
  </w:style>
  <w:style w:type="paragraph" w:customStyle="1" w:styleId="affc">
    <w:name w:val="文字"/>
    <w:basedOn w:val="a"/>
    <w:qFormat/>
    <w:rsid w:val="0032022D"/>
    <w:pPr>
      <w:spacing w:afterLines="50" w:line="360" w:lineRule="auto"/>
      <w:ind w:firstLine="420"/>
    </w:pPr>
    <w:rPr>
      <w:rFonts w:ascii="Calibri" w:hAnsi="Calibri" w:cs="Calibri"/>
    </w:rPr>
  </w:style>
  <w:style w:type="paragraph" w:customStyle="1" w:styleId="32">
    <w:name w:val="样式3"/>
    <w:basedOn w:val="ab"/>
    <w:rsid w:val="0032022D"/>
    <w:pPr>
      <w:tabs>
        <w:tab w:val="left" w:pos="7200"/>
      </w:tabs>
      <w:spacing w:after="0" w:line="520" w:lineRule="exact"/>
      <w:ind w:leftChars="0" w:left="0" w:firstLineChars="200" w:firstLine="482"/>
    </w:pPr>
    <w:rPr>
      <w:kern w:val="2"/>
      <w:szCs w:val="24"/>
    </w:rPr>
  </w:style>
  <w:style w:type="paragraph" w:customStyle="1" w:styleId="CharCharChar1">
    <w:name w:val="Char Char Char"/>
    <w:basedOn w:val="a"/>
    <w:rsid w:val="0032022D"/>
    <w:pPr>
      <w:tabs>
        <w:tab w:val="left" w:pos="7200"/>
      </w:tabs>
      <w:spacing w:line="360" w:lineRule="auto"/>
      <w:ind w:firstLineChars="200" w:firstLine="480"/>
    </w:pPr>
  </w:style>
  <w:style w:type="paragraph" w:customStyle="1" w:styleId="CharCharCharChar2">
    <w:name w:val="Char Char Char Char2"/>
    <w:basedOn w:val="a"/>
    <w:rsid w:val="0032022D"/>
    <w:pPr>
      <w:tabs>
        <w:tab w:val="left" w:pos="7200"/>
      </w:tabs>
      <w:spacing w:line="360" w:lineRule="auto"/>
      <w:ind w:firstLineChars="200" w:firstLine="480"/>
    </w:pPr>
    <w:rPr>
      <w:szCs w:val="20"/>
    </w:rPr>
  </w:style>
  <w:style w:type="paragraph" w:customStyle="1" w:styleId="affd">
    <w:name w:val="图标"/>
    <w:basedOn w:val="a"/>
    <w:rsid w:val="0032022D"/>
    <w:pPr>
      <w:tabs>
        <w:tab w:val="left" w:pos="7200"/>
      </w:tabs>
      <w:spacing w:line="500" w:lineRule="exact"/>
      <w:ind w:firstLineChars="200" w:firstLine="480"/>
      <w:jc w:val="center"/>
    </w:pPr>
    <w:rPr>
      <w:rFonts w:ascii="黑体" w:eastAsia="黑体"/>
      <w:sz w:val="28"/>
    </w:rPr>
  </w:style>
  <w:style w:type="paragraph" w:customStyle="1" w:styleId="18">
    <w:name w:val="页脚1"/>
    <w:basedOn w:val="a"/>
    <w:rsid w:val="0032022D"/>
    <w:pPr>
      <w:tabs>
        <w:tab w:val="left" w:pos="7200"/>
      </w:tabs>
      <w:overflowPunct w:val="0"/>
      <w:adjustRightInd w:val="0"/>
      <w:snapToGrid w:val="0"/>
      <w:spacing w:line="240" w:lineRule="atLeast"/>
      <w:ind w:firstLineChars="200" w:firstLine="480"/>
      <w:jc w:val="center"/>
      <w:textAlignment w:val="baseline"/>
    </w:pPr>
    <w:rPr>
      <w:rFonts w:ascii="Arial" w:eastAsia="仿宋_GB2312" w:hAnsi="Arial"/>
      <w:sz w:val="18"/>
      <w:szCs w:val="20"/>
    </w:rPr>
  </w:style>
  <w:style w:type="paragraph" w:customStyle="1" w:styleId="33Char3CharChar3CharCharChar3CharC3">
    <w:name w:val="样式 标题 3标题 3 Char标题 3 Char Char标题 3 Char Char Char标题 3 Char C...3"/>
    <w:basedOn w:val="3"/>
    <w:rsid w:val="0032022D"/>
    <w:pPr>
      <w:tabs>
        <w:tab w:val="left" w:pos="900"/>
      </w:tabs>
      <w:spacing w:beforeLines="50" w:afterLines="50"/>
    </w:pPr>
    <w:rPr>
      <w:rFonts w:ascii="Times New Roman" w:eastAsia="黑体" w:hAnsi="Times New Roman"/>
      <w:b w:val="0"/>
      <w:bCs w:val="0"/>
      <w:color w:val="auto"/>
      <w:sz w:val="28"/>
      <w:szCs w:val="20"/>
    </w:rPr>
  </w:style>
  <w:style w:type="paragraph" w:customStyle="1" w:styleId="a30">
    <w:name w:val="a3"/>
    <w:basedOn w:val="a"/>
    <w:rsid w:val="0032022D"/>
    <w:pPr>
      <w:tabs>
        <w:tab w:val="left" w:pos="7200"/>
      </w:tabs>
      <w:spacing w:before="100" w:beforeAutospacing="1" w:after="100" w:afterAutospacing="1" w:line="360" w:lineRule="auto"/>
      <w:ind w:firstLineChars="200" w:firstLine="480"/>
    </w:pPr>
    <w:rPr>
      <w:rFonts w:ascii="Arial Unicode MS" w:eastAsia="Arial Unicode MS" w:hAnsi="Arial Unicode MS" w:cs="Arial Unicode MS"/>
      <w:color w:val="000000"/>
    </w:rPr>
  </w:style>
  <w:style w:type="paragraph" w:customStyle="1" w:styleId="25">
    <w:name w:val="样式2"/>
    <w:basedOn w:val="33Char3CharChar3CharCharChar3CharC7"/>
    <w:rsid w:val="0032022D"/>
    <w:rPr>
      <w:b w:val="0"/>
    </w:rPr>
  </w:style>
  <w:style w:type="paragraph" w:customStyle="1" w:styleId="33Char3CharChar3CharCharChar3CharC7">
    <w:name w:val="样式 标题 3标题 3 Char标题 3 Char Char标题 3 Char Char Char标题 3 Char C...7"/>
    <w:basedOn w:val="3"/>
    <w:rsid w:val="0032022D"/>
    <w:pPr>
      <w:tabs>
        <w:tab w:val="left" w:pos="7200"/>
      </w:tabs>
      <w:spacing w:before="0" w:after="0" w:line="480" w:lineRule="auto"/>
    </w:pPr>
    <w:rPr>
      <w:rFonts w:ascii="Times New Roman" w:hAnsi="Times New Roman"/>
      <w:color w:val="auto"/>
      <w:sz w:val="28"/>
      <w:szCs w:val="28"/>
    </w:rPr>
  </w:style>
  <w:style w:type="paragraph" w:customStyle="1" w:styleId="11CharChar11-h11stlev">
    <w:name w:val="样式 标题 1标题 1 Char一级标题，黑粗，三号，序号Char1章节标题章标题 1-*+h11st lev..."/>
    <w:basedOn w:val="1"/>
    <w:rsid w:val="0032022D"/>
    <w:pPr>
      <w:pageBreakBefore/>
      <w:tabs>
        <w:tab w:val="left" w:pos="432"/>
      </w:tabs>
      <w:overflowPunct/>
      <w:snapToGrid/>
      <w:spacing w:before="0" w:after="0" w:line="360" w:lineRule="auto"/>
      <w:ind w:left="0" w:firstLine="0"/>
    </w:pPr>
    <w:rPr>
      <w:rFonts w:eastAsia="宋体"/>
      <w:bCs w:val="0"/>
      <w:color w:val="auto"/>
      <w:sz w:val="36"/>
      <w:szCs w:val="20"/>
    </w:rPr>
  </w:style>
  <w:style w:type="paragraph" w:customStyle="1" w:styleId="09366181">
    <w:name w:val="样式 (符号) 宋体 首行缩进:  0.93 厘米 段前: 6 磅 段后: 6 磅 行距: 固定值 18 磅1"/>
    <w:basedOn w:val="a"/>
    <w:rsid w:val="0032022D"/>
    <w:pPr>
      <w:tabs>
        <w:tab w:val="left" w:pos="7200"/>
      </w:tabs>
      <w:spacing w:before="160" w:after="160" w:line="320" w:lineRule="exact"/>
      <w:ind w:firstLineChars="200" w:firstLine="527"/>
    </w:pPr>
  </w:style>
  <w:style w:type="paragraph" w:customStyle="1" w:styleId="CharCharCharCharCharCharChar">
    <w:name w:val="Char Char Char Char Char Char Char"/>
    <w:basedOn w:val="a"/>
    <w:rsid w:val="0032022D"/>
    <w:pPr>
      <w:adjustRightInd w:val="0"/>
      <w:spacing w:line="360" w:lineRule="atLeast"/>
    </w:pPr>
    <w:rPr>
      <w:rFonts w:ascii="Calibri" w:hAnsi="Calibri" w:cs="Calibri"/>
    </w:rPr>
  </w:style>
  <w:style w:type="paragraph" w:customStyle="1" w:styleId="affe">
    <w:name w:val="报告表表格文字"/>
    <w:basedOn w:val="a"/>
    <w:qFormat/>
    <w:rsid w:val="0032022D"/>
    <w:pPr>
      <w:autoSpaceDE w:val="0"/>
      <w:autoSpaceDN w:val="0"/>
      <w:adjustRightInd w:val="0"/>
      <w:snapToGrid w:val="0"/>
      <w:jc w:val="center"/>
    </w:pPr>
    <w:rPr>
      <w:color w:val="000000"/>
      <w:szCs w:val="21"/>
    </w:rPr>
  </w:style>
  <w:style w:type="paragraph" w:customStyle="1" w:styleId="41">
    <w:name w:val="标题 41"/>
    <w:basedOn w:val="a"/>
    <w:rsid w:val="0032022D"/>
    <w:pPr>
      <w:autoSpaceDE w:val="0"/>
      <w:autoSpaceDN w:val="0"/>
      <w:spacing w:before="100" w:beforeAutospacing="1" w:after="100" w:afterAutospacing="1"/>
      <w:ind w:left="228"/>
      <w:outlineLvl w:val="4"/>
    </w:pPr>
    <w:rPr>
      <w:b/>
      <w:bCs/>
    </w:rPr>
  </w:style>
  <w:style w:type="paragraph" w:customStyle="1" w:styleId="33Char3CharChar3CharCharChar3CharC2">
    <w:name w:val="样式 标题 3标题 3 Char标题 3 Char Char标题 3 Char Char Char标题 3 Char C...2"/>
    <w:basedOn w:val="3"/>
    <w:rsid w:val="0032022D"/>
    <w:pPr>
      <w:tabs>
        <w:tab w:val="left" w:pos="900"/>
      </w:tabs>
      <w:spacing w:beforeLines="50" w:afterLines="50"/>
    </w:pPr>
    <w:rPr>
      <w:rFonts w:ascii="Times New Roman" w:eastAsia="黑体" w:hAnsi="Times New Roman"/>
      <w:b w:val="0"/>
      <w:bCs w:val="0"/>
      <w:color w:val="auto"/>
      <w:sz w:val="28"/>
      <w:szCs w:val="20"/>
    </w:rPr>
  </w:style>
  <w:style w:type="paragraph" w:customStyle="1" w:styleId="210">
    <w:name w:val="21"/>
    <w:basedOn w:val="a"/>
    <w:rsid w:val="0032022D"/>
    <w:pPr>
      <w:spacing w:before="100" w:beforeAutospacing="1" w:after="100" w:afterAutospacing="1"/>
    </w:pPr>
  </w:style>
  <w:style w:type="paragraph" w:customStyle="1" w:styleId="Default">
    <w:name w:val="Default"/>
    <w:basedOn w:val="a"/>
    <w:qFormat/>
    <w:rsid w:val="0032022D"/>
    <w:pPr>
      <w:autoSpaceDE w:val="0"/>
      <w:autoSpaceDN w:val="0"/>
    </w:pPr>
    <w:rPr>
      <w:rFonts w:hAnsi="Calibri" w:cs="Calibri" w:hint="eastAsia"/>
      <w:color w:val="000000"/>
    </w:rPr>
  </w:style>
  <w:style w:type="paragraph" w:customStyle="1" w:styleId="110">
    <w:name w:val="1.1"/>
    <w:basedOn w:val="a"/>
    <w:rsid w:val="0032022D"/>
    <w:pPr>
      <w:spacing w:before="120" w:line="360" w:lineRule="auto"/>
      <w:ind w:firstLineChars="100" w:firstLine="100"/>
      <w:outlineLvl w:val="1"/>
    </w:pPr>
    <w:rPr>
      <w:b/>
      <w:bCs/>
      <w:sz w:val="28"/>
      <w:szCs w:val="20"/>
    </w:rPr>
  </w:style>
  <w:style w:type="paragraph" w:customStyle="1" w:styleId="33Char3CharChar3CharCharChar3CharC6">
    <w:name w:val="标题 3标题 3 Char标题 3 Char Char标题 3 Char Char Char标题 3 Char C...6"/>
    <w:basedOn w:val="3"/>
    <w:rsid w:val="0032022D"/>
    <w:pPr>
      <w:tabs>
        <w:tab w:val="left" w:pos="7200"/>
      </w:tabs>
      <w:spacing w:before="120" w:after="120" w:line="480" w:lineRule="auto"/>
    </w:pPr>
    <w:rPr>
      <w:rFonts w:ascii="Times New Roman" w:hAnsi="Times New Roman"/>
      <w:color w:val="auto"/>
      <w:sz w:val="28"/>
      <w:szCs w:val="28"/>
    </w:rPr>
  </w:style>
  <w:style w:type="paragraph" w:customStyle="1" w:styleId="Char51">
    <w:name w:val="Char51"/>
    <w:basedOn w:val="a"/>
    <w:rsid w:val="0032022D"/>
    <w:pPr>
      <w:tabs>
        <w:tab w:val="left" w:pos="7200"/>
      </w:tabs>
      <w:snapToGrid w:val="0"/>
      <w:spacing w:line="360" w:lineRule="auto"/>
      <w:ind w:firstLineChars="200" w:firstLine="200"/>
    </w:pPr>
    <w:rPr>
      <w:rFonts w:eastAsia="仿宋_GB2312"/>
      <w:sz w:val="32"/>
      <w:szCs w:val="20"/>
    </w:rPr>
  </w:style>
  <w:style w:type="paragraph" w:customStyle="1" w:styleId="WPSPlain">
    <w:name w:val="WPS Plain"/>
    <w:rsid w:val="0032022D"/>
    <w:pPr>
      <w:jc w:val="center"/>
    </w:pPr>
    <w:rPr>
      <w:rFonts w:ascii="Times New Roman" w:eastAsia="宋体" w:hAnsi="Times New Roman" w:cs="Times New Roman"/>
      <w:kern w:val="0"/>
      <w:sz w:val="20"/>
      <w:szCs w:val="20"/>
    </w:rPr>
  </w:style>
  <w:style w:type="paragraph" w:customStyle="1" w:styleId="150">
    <w:name w:val="样式 宋体 小四 行距: 1.5 倍行距"/>
    <w:basedOn w:val="a"/>
    <w:rsid w:val="0032022D"/>
    <w:pPr>
      <w:tabs>
        <w:tab w:val="left" w:pos="7200"/>
      </w:tabs>
      <w:spacing w:beforeLines="50" w:line="360" w:lineRule="auto"/>
      <w:ind w:firstLineChars="200" w:firstLine="200"/>
    </w:pPr>
  </w:style>
  <w:style w:type="paragraph" w:customStyle="1" w:styleId="33Char3CharChar3CharCharChar3CharC8">
    <w:name w:val="样式 标题 3标题 3 Char标题 3 Char Char标题 3 Char Char Char标题 3 Char C...8"/>
    <w:basedOn w:val="3"/>
    <w:rsid w:val="0032022D"/>
    <w:pPr>
      <w:tabs>
        <w:tab w:val="left" w:pos="7200"/>
      </w:tabs>
      <w:spacing w:before="120" w:after="120" w:line="480" w:lineRule="auto"/>
    </w:pPr>
    <w:rPr>
      <w:rFonts w:ascii="Times New Roman" w:eastAsia="黑体" w:hAnsi="Times New Roman"/>
      <w:color w:val="auto"/>
      <w:sz w:val="28"/>
      <w:szCs w:val="28"/>
    </w:rPr>
  </w:style>
  <w:style w:type="paragraph" w:customStyle="1" w:styleId="CharCharCharCharCharCharChar2">
    <w:name w:val="Char Char Char Char Char Char Char2"/>
    <w:basedOn w:val="a"/>
    <w:rsid w:val="0032022D"/>
    <w:pPr>
      <w:spacing w:line="360" w:lineRule="auto"/>
      <w:ind w:firstLineChars="200" w:firstLine="200"/>
    </w:pPr>
    <w:rPr>
      <w:spacing w:val="-4"/>
    </w:rPr>
  </w:style>
  <w:style w:type="paragraph" w:customStyle="1" w:styleId="afff">
    <w:name w:val="表格式"/>
    <w:basedOn w:val="af1"/>
    <w:qFormat/>
    <w:rsid w:val="0032022D"/>
    <w:pPr>
      <w:adjustRightInd w:val="0"/>
      <w:snapToGrid w:val="0"/>
      <w:spacing w:line="400" w:lineRule="exact"/>
      <w:ind w:left="0" w:firstLineChars="0" w:firstLine="0"/>
      <w:jc w:val="center"/>
    </w:pPr>
    <w:rPr>
      <w:rFonts w:ascii="宋体"/>
      <w:color w:val="auto"/>
      <w:spacing w:val="-4"/>
      <w:sz w:val="24"/>
    </w:rPr>
  </w:style>
  <w:style w:type="paragraph" w:customStyle="1" w:styleId="afff0">
    <w:name w:val="文本框"/>
    <w:basedOn w:val="a"/>
    <w:rsid w:val="0032022D"/>
    <w:pPr>
      <w:tabs>
        <w:tab w:val="left" w:pos="7200"/>
      </w:tabs>
      <w:spacing w:line="360" w:lineRule="auto"/>
      <w:ind w:firstLineChars="200" w:firstLine="480"/>
      <w:jc w:val="center"/>
    </w:pPr>
    <w:rPr>
      <w:b/>
      <w:szCs w:val="21"/>
    </w:rPr>
  </w:style>
  <w:style w:type="paragraph" w:customStyle="1" w:styleId="TimesNewRoman">
    <w:name w:val="正文 + Times New Roman"/>
    <w:basedOn w:val="a"/>
    <w:rsid w:val="0032022D"/>
    <w:pPr>
      <w:tabs>
        <w:tab w:val="left" w:pos="7200"/>
      </w:tabs>
      <w:spacing w:line="360" w:lineRule="auto"/>
      <w:ind w:firstLineChars="200" w:firstLine="480"/>
    </w:pPr>
  </w:style>
  <w:style w:type="paragraph" w:customStyle="1" w:styleId="200">
    <w:name w:val="20"/>
    <w:basedOn w:val="a"/>
    <w:rsid w:val="0032022D"/>
    <w:pPr>
      <w:tabs>
        <w:tab w:val="left" w:pos="7200"/>
      </w:tabs>
      <w:spacing w:before="100" w:beforeAutospacing="1" w:after="100" w:afterAutospacing="1" w:line="360" w:lineRule="auto"/>
      <w:ind w:firstLineChars="200" w:firstLine="480"/>
    </w:pPr>
  </w:style>
  <w:style w:type="paragraph" w:customStyle="1" w:styleId="CharCharCharChar10">
    <w:name w:val="Char Char Char Char1"/>
    <w:basedOn w:val="a"/>
    <w:qFormat/>
    <w:rsid w:val="0032022D"/>
    <w:rPr>
      <w:rFonts w:ascii="Calibri" w:hAnsi="Calibri" w:cs="Calibri"/>
    </w:rPr>
  </w:style>
  <w:style w:type="paragraph" w:customStyle="1" w:styleId="166">
    <w:name w:val="样式 标题 1 + 段前: 6 磅 段后: 6 磅"/>
    <w:basedOn w:val="1"/>
    <w:rsid w:val="0032022D"/>
    <w:pPr>
      <w:keepLines/>
      <w:tabs>
        <w:tab w:val="left" w:pos="432"/>
      </w:tabs>
      <w:overflowPunct/>
      <w:snapToGrid/>
      <w:spacing w:before="340" w:after="340" w:line="520" w:lineRule="exact"/>
      <w:ind w:left="0" w:firstLine="0"/>
    </w:pPr>
    <w:rPr>
      <w:color w:val="auto"/>
      <w:sz w:val="36"/>
      <w:szCs w:val="36"/>
    </w:rPr>
  </w:style>
  <w:style w:type="paragraph" w:customStyle="1" w:styleId="19">
    <w:name w:val="列出段落1"/>
    <w:basedOn w:val="a"/>
    <w:qFormat/>
    <w:rsid w:val="0032022D"/>
    <w:pPr>
      <w:ind w:firstLineChars="200" w:firstLine="420"/>
    </w:pPr>
    <w:rPr>
      <w:rFonts w:ascii="Calibri" w:hAnsi="Calibri" w:cs="Calibri"/>
      <w:color w:val="333333"/>
      <w:sz w:val="28"/>
      <w:szCs w:val="20"/>
    </w:rPr>
  </w:style>
  <w:style w:type="paragraph" w:customStyle="1" w:styleId="CharCharCharCharCharCharCharCharCharChar">
    <w:name w:val="Char Char Char Char Char Char Char Char Char Char"/>
    <w:basedOn w:val="a"/>
    <w:qFormat/>
    <w:rsid w:val="0032022D"/>
    <w:pPr>
      <w:spacing w:line="360" w:lineRule="auto"/>
      <w:ind w:firstLineChars="200" w:firstLine="200"/>
    </w:pPr>
  </w:style>
  <w:style w:type="paragraph" w:customStyle="1" w:styleId="afff1">
    <w:name w:val="样式 正文（首行缩进两字） + 五号 居中"/>
    <w:basedOn w:val="a"/>
    <w:rsid w:val="0032022D"/>
    <w:pPr>
      <w:adjustRightInd w:val="0"/>
      <w:jc w:val="center"/>
    </w:pPr>
    <w:rPr>
      <w:rFonts w:hAnsi="Calibri"/>
      <w:spacing w:val="-4"/>
    </w:rPr>
  </w:style>
  <w:style w:type="paragraph" w:customStyle="1" w:styleId="reader-word-layer">
    <w:name w:val="reader-word-layer"/>
    <w:basedOn w:val="a"/>
    <w:rsid w:val="0032022D"/>
    <w:pPr>
      <w:spacing w:before="100" w:beforeAutospacing="1" w:after="100" w:afterAutospacing="1"/>
    </w:pPr>
  </w:style>
  <w:style w:type="paragraph" w:customStyle="1" w:styleId="Style14">
    <w:name w:val="_Style 14"/>
    <w:basedOn w:val="a"/>
    <w:qFormat/>
    <w:rsid w:val="0032022D"/>
    <w:rPr>
      <w:rFonts w:ascii="Calibri" w:hAnsi="Calibri" w:cs="Calibri"/>
    </w:rPr>
  </w:style>
  <w:style w:type="paragraph" w:customStyle="1" w:styleId="CharCharChar10">
    <w:name w:val="Char Char Char1"/>
    <w:basedOn w:val="a"/>
    <w:rsid w:val="0032022D"/>
    <w:pPr>
      <w:tabs>
        <w:tab w:val="left" w:pos="7200"/>
      </w:tabs>
      <w:spacing w:line="360" w:lineRule="auto"/>
      <w:ind w:firstLineChars="200" w:firstLine="480"/>
    </w:pPr>
  </w:style>
  <w:style w:type="paragraph" w:customStyle="1" w:styleId="afff2">
    <w:name w:val="条题"/>
    <w:basedOn w:val="a"/>
    <w:rsid w:val="0032022D"/>
    <w:pPr>
      <w:tabs>
        <w:tab w:val="left" w:pos="1080"/>
      </w:tabs>
      <w:spacing w:line="420" w:lineRule="exact"/>
      <w:ind w:left="432" w:firstLineChars="200" w:hanging="432"/>
    </w:pPr>
    <w:rPr>
      <w:rFonts w:eastAsia="黑体"/>
      <w:b/>
    </w:rPr>
  </w:style>
  <w:style w:type="paragraph" w:customStyle="1" w:styleId="afff3">
    <w:name w:val="五级条标题"/>
    <w:basedOn w:val="aff7"/>
    <w:next w:val="a"/>
    <w:rsid w:val="0032022D"/>
    <w:pPr>
      <w:outlineLvl w:val="6"/>
    </w:pPr>
  </w:style>
  <w:style w:type="paragraph" w:customStyle="1" w:styleId="afff4">
    <w:name w:val="鸿达表加粗"/>
    <w:basedOn w:val="a"/>
    <w:link w:val="afff5"/>
    <w:qFormat/>
    <w:rsid w:val="0032022D"/>
    <w:pPr>
      <w:jc w:val="center"/>
    </w:pPr>
    <w:rPr>
      <w:b/>
      <w:color w:val="000000"/>
      <w:szCs w:val="20"/>
    </w:rPr>
  </w:style>
  <w:style w:type="paragraph" w:customStyle="1" w:styleId="111">
    <w:name w:val="页脚11"/>
    <w:basedOn w:val="a"/>
    <w:rsid w:val="0032022D"/>
    <w:pPr>
      <w:tabs>
        <w:tab w:val="left" w:pos="7200"/>
      </w:tabs>
      <w:overflowPunct w:val="0"/>
      <w:adjustRightInd w:val="0"/>
      <w:snapToGrid w:val="0"/>
      <w:spacing w:line="240" w:lineRule="atLeast"/>
      <w:ind w:firstLineChars="200" w:firstLine="480"/>
      <w:jc w:val="center"/>
    </w:pPr>
    <w:rPr>
      <w:rFonts w:ascii="Arial" w:eastAsia="仿宋_GB2312" w:hAnsi="Arial"/>
      <w:sz w:val="18"/>
      <w:szCs w:val="20"/>
    </w:rPr>
  </w:style>
  <w:style w:type="paragraph" w:customStyle="1" w:styleId="230">
    <w:name w:val="样式 小四 自动设置 居中 行距: 固定值 23 磅"/>
    <w:basedOn w:val="a"/>
    <w:qFormat/>
    <w:rsid w:val="0032022D"/>
    <w:pPr>
      <w:spacing w:line="460" w:lineRule="exact"/>
      <w:jc w:val="center"/>
    </w:pPr>
    <w:rPr>
      <w:rFonts w:ascii="Calibri" w:hAnsi="Calibri"/>
      <w:szCs w:val="20"/>
    </w:rPr>
  </w:style>
  <w:style w:type="paragraph" w:customStyle="1" w:styleId="afff6">
    <w:name w:val="表内容"/>
    <w:basedOn w:val="a"/>
    <w:rsid w:val="0032022D"/>
    <w:pPr>
      <w:autoSpaceDE w:val="0"/>
      <w:autoSpaceDN w:val="0"/>
      <w:jc w:val="center"/>
    </w:pPr>
    <w:rPr>
      <w:rFonts w:ascii="Arial" w:hAnsi="Arial" w:cs="Arial"/>
      <w:szCs w:val="21"/>
    </w:rPr>
  </w:style>
  <w:style w:type="paragraph" w:customStyle="1" w:styleId="p0">
    <w:name w:val="p0"/>
    <w:basedOn w:val="a"/>
    <w:rsid w:val="0032022D"/>
    <w:rPr>
      <w:sz w:val="20"/>
      <w:szCs w:val="20"/>
    </w:rPr>
  </w:style>
  <w:style w:type="paragraph" w:customStyle="1" w:styleId="100">
    <w:name w:val="正文_10"/>
    <w:rsid w:val="0032022D"/>
    <w:pPr>
      <w:widowControl w:val="0"/>
      <w:jc w:val="both"/>
    </w:pPr>
    <w:rPr>
      <w:rFonts w:ascii="Times New Roman" w:eastAsia="宋体" w:hAnsi="Times New Roman" w:cs="Times New Roman"/>
    </w:rPr>
  </w:style>
  <w:style w:type="paragraph" w:customStyle="1" w:styleId="42">
    <w:name w:val="样式4"/>
    <w:basedOn w:val="a8"/>
    <w:rsid w:val="0032022D"/>
    <w:rPr>
      <w:b/>
      <w:sz w:val="28"/>
    </w:rPr>
  </w:style>
  <w:style w:type="paragraph" w:customStyle="1" w:styleId="0">
    <w:name w:val="样式 正文文本缩进 + 五号 居中 段后: 0 磅 行距: 单倍行距"/>
    <w:basedOn w:val="ab"/>
    <w:rsid w:val="0032022D"/>
    <w:pPr>
      <w:tabs>
        <w:tab w:val="left" w:pos="7200"/>
      </w:tabs>
      <w:spacing w:after="0" w:line="360" w:lineRule="auto"/>
      <w:ind w:leftChars="0" w:left="0"/>
    </w:pPr>
    <w:rPr>
      <w:kern w:val="36"/>
      <w:sz w:val="21"/>
    </w:rPr>
  </w:style>
  <w:style w:type="paragraph" w:customStyle="1" w:styleId="afff7">
    <w:name w:val="五号表格"/>
    <w:basedOn w:val="a"/>
    <w:qFormat/>
    <w:rsid w:val="0032022D"/>
    <w:pPr>
      <w:jc w:val="center"/>
    </w:pPr>
    <w:rPr>
      <w:rFonts w:ascii="Calibri" w:hAnsi="Calibri" w:cs="Calibri"/>
      <w:szCs w:val="20"/>
    </w:rPr>
  </w:style>
  <w:style w:type="paragraph" w:customStyle="1" w:styleId="1a">
    <w:name w:val="样式1"/>
    <w:basedOn w:val="1"/>
    <w:rsid w:val="0032022D"/>
    <w:pPr>
      <w:keepLines/>
      <w:tabs>
        <w:tab w:val="left" w:pos="432"/>
      </w:tabs>
      <w:overflowPunct/>
      <w:snapToGrid/>
      <w:spacing w:beforeLines="100" w:afterLines="100" w:line="360" w:lineRule="auto"/>
      <w:ind w:left="0" w:firstLine="0"/>
    </w:pPr>
    <w:rPr>
      <w:b w:val="0"/>
      <w:color w:val="auto"/>
      <w:sz w:val="36"/>
      <w:szCs w:val="36"/>
    </w:rPr>
  </w:style>
  <w:style w:type="paragraph" w:customStyle="1" w:styleId="250">
    <w:name w:val="样式 加粗 居中 行距: 固定值 25 磅"/>
    <w:basedOn w:val="a"/>
    <w:rsid w:val="0032022D"/>
    <w:pPr>
      <w:widowControl w:val="0"/>
      <w:spacing w:line="500" w:lineRule="exact"/>
      <w:jc w:val="center"/>
    </w:pPr>
    <w:rPr>
      <w:rFonts w:ascii="Calibri" w:hAnsi="Calibri"/>
      <w:b/>
      <w:bCs/>
      <w:spacing w:val="-4"/>
      <w:kern w:val="2"/>
      <w:szCs w:val="20"/>
    </w:rPr>
  </w:style>
  <w:style w:type="paragraph" w:customStyle="1" w:styleId="TableParagraph">
    <w:name w:val="Table Paragraph"/>
    <w:basedOn w:val="a"/>
    <w:rsid w:val="0032022D"/>
    <w:rPr>
      <w:rFonts w:ascii="Calibri" w:hAnsi="Calibri"/>
      <w:color w:val="333333"/>
      <w:sz w:val="22"/>
      <w:szCs w:val="22"/>
    </w:rPr>
  </w:style>
  <w:style w:type="paragraph" w:customStyle="1" w:styleId="afff8">
    <w:name w:val="结论"/>
    <w:basedOn w:val="a"/>
    <w:rsid w:val="0032022D"/>
    <w:pPr>
      <w:tabs>
        <w:tab w:val="left" w:pos="7200"/>
      </w:tabs>
      <w:snapToGrid w:val="0"/>
      <w:spacing w:afterLines="50" w:line="500" w:lineRule="atLeast"/>
      <w:ind w:firstLineChars="200" w:firstLine="561"/>
    </w:pPr>
    <w:rPr>
      <w:rFonts w:ascii="楷体_GB2312" w:eastAsia="楷体_GB2312"/>
      <w:b/>
      <w:sz w:val="28"/>
      <w:szCs w:val="28"/>
    </w:rPr>
  </w:style>
  <w:style w:type="paragraph" w:customStyle="1" w:styleId="afff9">
    <w:name w:val="鸿达表格段落"/>
    <w:basedOn w:val="a"/>
    <w:qFormat/>
    <w:rsid w:val="0032022D"/>
    <w:pPr>
      <w:adjustRightInd w:val="0"/>
      <w:snapToGrid w:val="0"/>
      <w:ind w:firstLineChars="100" w:firstLine="100"/>
    </w:pPr>
    <w:rPr>
      <w:rFonts w:hAnsi="Calibri" w:cs="Calibri"/>
    </w:rPr>
  </w:style>
  <w:style w:type="paragraph" w:customStyle="1" w:styleId="33Char3CharChar3CharCharChar3CharC1">
    <w:name w:val="样式 标题 3标题 3 Char标题 3 Char Char标题 3 Char Char Char标题 3 Char C...1"/>
    <w:basedOn w:val="3"/>
    <w:rsid w:val="0032022D"/>
    <w:pPr>
      <w:tabs>
        <w:tab w:val="left" w:pos="900"/>
      </w:tabs>
      <w:spacing w:beforeLines="50" w:afterLines="50" w:line="360" w:lineRule="auto"/>
    </w:pPr>
    <w:rPr>
      <w:rFonts w:ascii="Times New Roman" w:eastAsia="黑体" w:hAnsi="Times New Roman"/>
      <w:b w:val="0"/>
      <w:bCs w:val="0"/>
      <w:color w:val="auto"/>
      <w:sz w:val="28"/>
      <w:szCs w:val="28"/>
    </w:rPr>
  </w:style>
  <w:style w:type="paragraph" w:customStyle="1" w:styleId="afffa">
    <w:name w:val="清改表格字体"/>
    <w:basedOn w:val="a"/>
    <w:uiPriority w:val="99"/>
    <w:rsid w:val="0032022D"/>
    <w:pPr>
      <w:jc w:val="center"/>
    </w:pPr>
    <w:rPr>
      <w:szCs w:val="20"/>
    </w:rPr>
  </w:style>
  <w:style w:type="paragraph" w:customStyle="1" w:styleId="Char1CharCharChar">
    <w:name w:val="Char1 Char Char Char"/>
    <w:basedOn w:val="a"/>
    <w:qFormat/>
    <w:rsid w:val="0032022D"/>
    <w:pPr>
      <w:spacing w:line="360" w:lineRule="auto"/>
      <w:ind w:firstLineChars="200" w:firstLine="200"/>
    </w:pPr>
  </w:style>
  <w:style w:type="paragraph" w:customStyle="1" w:styleId="CharCharCharCharCharCharChar1">
    <w:name w:val="Char Char Char Char Char Char Char1"/>
    <w:basedOn w:val="a"/>
    <w:qFormat/>
    <w:rsid w:val="0032022D"/>
    <w:pPr>
      <w:spacing w:line="360" w:lineRule="auto"/>
      <w:ind w:firstLineChars="200" w:firstLine="200"/>
    </w:pPr>
    <w:rPr>
      <w:rFonts w:ascii="Calibri" w:hAnsi="Calibri" w:cs="Calibri"/>
      <w:spacing w:val="-4"/>
    </w:rPr>
  </w:style>
  <w:style w:type="paragraph" w:styleId="afffb">
    <w:name w:val="List Paragraph"/>
    <w:basedOn w:val="a"/>
    <w:uiPriority w:val="1"/>
    <w:qFormat/>
    <w:rsid w:val="0032022D"/>
    <w:pPr>
      <w:ind w:firstLineChars="200" w:firstLine="420"/>
    </w:pPr>
    <w:rPr>
      <w:rFonts w:ascii="Calibri" w:hAnsi="Calibri" w:cs="Calibri"/>
      <w:color w:val="333333"/>
      <w:sz w:val="28"/>
      <w:szCs w:val="20"/>
    </w:rPr>
  </w:style>
  <w:style w:type="paragraph" w:customStyle="1" w:styleId="Char1d">
    <w:name w:val="Char1"/>
    <w:basedOn w:val="a"/>
    <w:qFormat/>
    <w:rsid w:val="0032022D"/>
    <w:pPr>
      <w:spacing w:line="360" w:lineRule="auto"/>
      <w:ind w:firstLineChars="200" w:firstLine="200"/>
    </w:pPr>
  </w:style>
  <w:style w:type="paragraph" w:customStyle="1" w:styleId="26">
    <w:name w:val="普通(网站)2"/>
    <w:basedOn w:val="a"/>
    <w:rsid w:val="0032022D"/>
    <w:pPr>
      <w:spacing w:before="100" w:beforeAutospacing="1" w:after="100" w:afterAutospacing="1"/>
    </w:pPr>
    <w:rPr>
      <w:szCs w:val="20"/>
    </w:rPr>
  </w:style>
  <w:style w:type="paragraph" w:customStyle="1" w:styleId="1b">
    <w:name w:val="无间隔1"/>
    <w:rsid w:val="0032022D"/>
    <w:pPr>
      <w:tabs>
        <w:tab w:val="left" w:pos="420"/>
      </w:tabs>
      <w:jc w:val="center"/>
    </w:pPr>
    <w:rPr>
      <w:rFonts w:ascii="Calibri" w:eastAsia="Times New Roman" w:hAnsi="Calibri" w:cs="Times New Roman"/>
      <w:kern w:val="0"/>
      <w:sz w:val="22"/>
    </w:rPr>
  </w:style>
  <w:style w:type="paragraph" w:customStyle="1" w:styleId="afffc">
    <w:name w:val="前言、引言标题"/>
    <w:next w:val="a"/>
    <w:rsid w:val="0032022D"/>
    <w:pPr>
      <w:shd w:val="clear" w:color="FFFFFF" w:fill="FFFFFF"/>
      <w:tabs>
        <w:tab w:val="left" w:pos="903"/>
      </w:tabs>
      <w:spacing w:before="640" w:after="560" w:line="276" w:lineRule="auto"/>
      <w:ind w:left="903" w:hanging="315"/>
      <w:jc w:val="center"/>
      <w:outlineLvl w:val="0"/>
    </w:pPr>
    <w:rPr>
      <w:rFonts w:ascii="黑体" w:eastAsia="黑体" w:hAnsi="Calibri" w:cs="Times New Roman"/>
      <w:kern w:val="0"/>
      <w:sz w:val="32"/>
    </w:rPr>
  </w:style>
  <w:style w:type="paragraph" w:customStyle="1" w:styleId="Style5">
    <w:name w:val="_Style 5"/>
    <w:basedOn w:val="a"/>
    <w:rsid w:val="0032022D"/>
    <w:pPr>
      <w:tabs>
        <w:tab w:val="left" w:pos="7200"/>
      </w:tabs>
      <w:spacing w:line="360" w:lineRule="auto"/>
      <w:ind w:firstLineChars="200" w:firstLine="480"/>
    </w:pPr>
    <w:rPr>
      <w:rFonts w:ascii="Tahoma" w:hAnsi="Tahoma" w:cs="Tahoma"/>
    </w:rPr>
  </w:style>
  <w:style w:type="paragraph" w:customStyle="1" w:styleId="afffd">
    <w:name w:val="报告书表格表头"/>
    <w:basedOn w:val="a"/>
    <w:qFormat/>
    <w:rsid w:val="0032022D"/>
    <w:pPr>
      <w:adjustRightInd w:val="0"/>
      <w:snapToGrid w:val="0"/>
      <w:spacing w:line="520" w:lineRule="exact"/>
      <w:ind w:firstLineChars="200" w:firstLine="200"/>
    </w:pPr>
    <w:rPr>
      <w:rFonts w:eastAsia="黑体"/>
      <w:color w:val="000000"/>
      <w:szCs w:val="22"/>
    </w:rPr>
  </w:style>
  <w:style w:type="paragraph" w:customStyle="1" w:styleId="afffe">
    <w:name w:val="正文表"/>
    <w:basedOn w:val="a"/>
    <w:rsid w:val="0032022D"/>
    <w:pPr>
      <w:tabs>
        <w:tab w:val="left" w:pos="481"/>
        <w:tab w:val="left" w:pos="3777"/>
      </w:tabs>
      <w:ind w:firstLineChars="200" w:firstLine="404"/>
    </w:pPr>
    <w:rPr>
      <w:rFonts w:ascii="Calibri" w:hAnsi="Calibri" w:cs="Calibri"/>
      <w:spacing w:val="-4"/>
      <w:szCs w:val="21"/>
    </w:rPr>
  </w:style>
  <w:style w:type="paragraph" w:customStyle="1" w:styleId="affff">
    <w:name w:val="正文(首行缩进)"/>
    <w:basedOn w:val="a"/>
    <w:rsid w:val="0032022D"/>
    <w:pPr>
      <w:tabs>
        <w:tab w:val="left" w:pos="7200"/>
      </w:tabs>
      <w:spacing w:line="360" w:lineRule="auto"/>
      <w:ind w:firstLineChars="225" w:firstLine="540"/>
    </w:pPr>
    <w:rPr>
      <w:snapToGrid w:val="0"/>
      <w:color w:val="000000"/>
    </w:rPr>
  </w:style>
  <w:style w:type="paragraph" w:styleId="affff0">
    <w:name w:val="Revision"/>
    <w:uiPriority w:val="99"/>
    <w:unhideWhenUsed/>
    <w:rsid w:val="0032022D"/>
    <w:rPr>
      <w:rFonts w:ascii="Calibri" w:eastAsia="宋体" w:hAnsi="Calibri" w:cs="Calibri"/>
      <w:color w:val="333333"/>
      <w:sz w:val="28"/>
      <w:szCs w:val="20"/>
    </w:rPr>
  </w:style>
  <w:style w:type="character" w:customStyle="1" w:styleId="Charf5">
    <w:name w:val="批注文字 Char"/>
    <w:locked/>
    <w:rsid w:val="0032022D"/>
    <w:rPr>
      <w:rFonts w:ascii="Times New Roman" w:eastAsia="宋体" w:hAnsi="Times New Roman"/>
      <w:sz w:val="24"/>
    </w:rPr>
  </w:style>
  <w:style w:type="character" w:customStyle="1" w:styleId="Charf6">
    <w:name w:val="普通(网站) Char"/>
    <w:locked/>
    <w:rsid w:val="0032022D"/>
    <w:rPr>
      <w:rFonts w:ascii="宋体" w:eastAsia="宋体" w:hAnsi="宋体"/>
      <w:sz w:val="24"/>
    </w:rPr>
  </w:style>
  <w:style w:type="character" w:customStyle="1" w:styleId="Charf7">
    <w:name w:val="纯文本 Char"/>
    <w:aliases w:val="普通文字 Char,普通文字 Char Char Char Char,纯文本1 Char,普通文字1 Char Char,普通文字1 Char Char Char Char,普通文字1 Char Char Char Char Char Char1,纯文本1 Char Char Char Char,普通文字1 Char1,普通文字 Char Char Char1,普通文字1 Char Char Char Char Char Char Char,表内 Char"/>
    <w:qFormat/>
    <w:rsid w:val="0032022D"/>
    <w:rPr>
      <w:rFonts w:ascii="宋体" w:hAnsi="Courier New" w:cs="Courier New"/>
      <w:kern w:val="2"/>
      <w:sz w:val="21"/>
      <w:szCs w:val="21"/>
    </w:rPr>
  </w:style>
  <w:style w:type="character" w:styleId="affff1">
    <w:name w:val="Placeholder Text"/>
    <w:basedOn w:val="a0"/>
    <w:uiPriority w:val="99"/>
    <w:unhideWhenUsed/>
    <w:rsid w:val="0032022D"/>
    <w:rPr>
      <w:color w:val="808080"/>
    </w:rPr>
  </w:style>
  <w:style w:type="paragraph" w:customStyle="1" w:styleId="affff2">
    <w:name w:val="蓝天报告表正文"/>
    <w:basedOn w:val="a"/>
    <w:rsid w:val="0032022D"/>
    <w:pPr>
      <w:widowControl w:val="0"/>
      <w:spacing w:line="460" w:lineRule="exact"/>
      <w:ind w:firstLineChars="200" w:firstLine="200"/>
    </w:pPr>
    <w:rPr>
      <w:rFonts w:ascii="Times New Roman" w:hAnsi="Times New Roman"/>
      <w:color w:val="000000"/>
      <w:kern w:val="2"/>
      <w:szCs w:val="20"/>
    </w:rPr>
  </w:style>
  <w:style w:type="character" w:customStyle="1" w:styleId="1Char2">
    <w:name w:val="1.表头格式 Char"/>
    <w:basedOn w:val="a0"/>
    <w:link w:val="1c"/>
    <w:locked/>
    <w:rsid w:val="0032022D"/>
    <w:rPr>
      <w:rFonts w:eastAsia="黑体"/>
      <w:sz w:val="24"/>
      <w:szCs w:val="24"/>
    </w:rPr>
  </w:style>
  <w:style w:type="paragraph" w:customStyle="1" w:styleId="1c">
    <w:name w:val="1.表头格式"/>
    <w:basedOn w:val="a"/>
    <w:next w:val="a"/>
    <w:link w:val="1Char2"/>
    <w:qFormat/>
    <w:rsid w:val="0032022D"/>
    <w:pPr>
      <w:widowControl w:val="0"/>
      <w:spacing w:line="520" w:lineRule="exact"/>
      <w:jc w:val="center"/>
    </w:pPr>
    <w:rPr>
      <w:rFonts w:asciiTheme="minorHAnsi" w:eastAsia="黑体" w:hAnsiTheme="minorHAnsi" w:cstheme="minorBidi"/>
      <w:kern w:val="2"/>
    </w:rPr>
  </w:style>
  <w:style w:type="character" w:customStyle="1" w:styleId="UnresolvedMention">
    <w:name w:val="Unresolved Mention"/>
    <w:basedOn w:val="a0"/>
    <w:uiPriority w:val="99"/>
    <w:semiHidden/>
    <w:unhideWhenUsed/>
    <w:rsid w:val="0032022D"/>
    <w:rPr>
      <w:color w:val="605E5C"/>
      <w:shd w:val="clear" w:color="auto" w:fill="E1DFDD"/>
    </w:rPr>
  </w:style>
  <w:style w:type="paragraph" w:customStyle="1" w:styleId="authorcn">
    <w:name w:val="author_cn"/>
    <w:basedOn w:val="a"/>
    <w:rsid w:val="0032022D"/>
    <w:pPr>
      <w:spacing w:before="100" w:beforeAutospacing="1" w:after="100" w:afterAutospacing="1"/>
    </w:pPr>
  </w:style>
  <w:style w:type="character" w:customStyle="1" w:styleId="afff5">
    <w:name w:val="鸿达表加粗 字符"/>
    <w:link w:val="afff4"/>
    <w:rsid w:val="0032022D"/>
    <w:rPr>
      <w:rFonts w:ascii="宋体" w:eastAsia="宋体" w:hAnsi="宋体" w:cs="宋体"/>
      <w:b/>
      <w:color w:val="000000"/>
      <w:kern w:val="0"/>
      <w:sz w:val="24"/>
      <w:szCs w:val="20"/>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0.emf"/><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file:///D:\&#20225;&#19994;&#24494;&#20449;&#25991;&#20214;\WXWork\1688855055273330\Cache\Image\2023-03\&#20225;&#19994;&#24494;&#20449;&#25130;&#22270;_16793608322279(3).png" TargetMode="External"/><Relationship Id="rId34" Type="http://schemas.openxmlformats.org/officeDocument/2006/relationships/image" Target="media/image20.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package" Target="embeddings/Microsoft_Visio___1.vsdx"/><Relationship Id="rId25" Type="http://schemas.openxmlformats.org/officeDocument/2006/relationships/image" Target="media/image14.jpeg"/><Relationship Id="rId33" Type="http://schemas.openxmlformats.org/officeDocument/2006/relationships/package" Target="embeddings/Microsoft_Visio___45.vsdx"/><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1.png"/><Relationship Id="rId29" Type="http://schemas.openxmlformats.org/officeDocument/2006/relationships/package" Target="embeddings/Microsoft_Visio___23.vsdx"/><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2.xml"/><Relationship Id="rId32" Type="http://schemas.openxmlformats.org/officeDocument/2006/relationships/image" Target="media/image19.emf"/><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png"/><Relationship Id="rId28" Type="http://schemas.openxmlformats.org/officeDocument/2006/relationships/image" Target="media/image17.emf"/><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package" Target="embeddings/Microsoft_Visio___12.vsdx"/><Relationship Id="rId31" Type="http://schemas.openxmlformats.org/officeDocument/2006/relationships/package" Target="embeddings/Microsoft_Visio___34.vsdx"/><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 Id="rId22" Type="http://schemas.openxmlformats.org/officeDocument/2006/relationships/image" Target="media/image12.wmf"/><Relationship Id="rId27" Type="http://schemas.openxmlformats.org/officeDocument/2006/relationships/image" Target="media/image16.emf"/><Relationship Id="rId30" Type="http://schemas.openxmlformats.org/officeDocument/2006/relationships/image" Target="media/image18.emf"/><Relationship Id="rId35" Type="http://schemas.openxmlformats.org/officeDocument/2006/relationships/image" Target="media/image2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63</TotalTime>
  <Pages>62</Pages>
  <Words>6089</Words>
  <Characters>34712</Characters>
  <Application>Microsoft Office Word</Application>
  <DocSecurity>0</DocSecurity>
  <Lines>289</Lines>
  <Paragraphs>81</Paragraphs>
  <ScaleCrop>false</ScaleCrop>
  <Company/>
  <LinksUpToDate>false</LinksUpToDate>
  <CharactersWithSpaces>40720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赵 雅静</dc:creator>
  <cp:keywords/>
  <dc:description/>
  <cp:lastModifiedBy>lenovo</cp:lastModifiedBy>
  <cp:revision>65</cp:revision>
  <dcterms:created xsi:type="dcterms:W3CDTF">2023-05-18T06:47:00Z</dcterms:created>
  <dcterms:modified xsi:type="dcterms:W3CDTF">2023-05-30T09:41:00Z</dcterms:modified>
</cp:coreProperties>
</file>